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Gudea" w:hAnsi="Gudea"/>
          <w:color w:val="009DE4"/>
          <w:sz w:val="36"/>
          <w:szCs w:val="36"/>
        </w:rPr>
        <w:id w:val="-1298442150"/>
        <w:placeholder>
          <w:docPart w:val="7FD5D1050AAF7E428FA4B3BAAC9123D2"/>
        </w:placeholder>
        <w:text/>
      </w:sdtPr>
      <w:sdtEndPr/>
      <w:sdtContent>
        <w:p w14:paraId="553ADEC4" w14:textId="43E14865" w:rsidR="00D3364F" w:rsidRPr="00EE612F" w:rsidRDefault="00D3364F" w:rsidP="00D3364F">
          <w:pPr>
            <w:pStyle w:val="Titre"/>
            <w:spacing w:before="120"/>
            <w:rPr>
              <w:rFonts w:ascii="Gudea" w:hAnsi="Gudea"/>
              <w:color w:val="009DE4"/>
              <w:sz w:val="36"/>
              <w:szCs w:val="36"/>
            </w:rPr>
          </w:pPr>
          <w:r>
            <w:rPr>
              <w:rFonts w:ascii="Gudea" w:hAnsi="Gudea"/>
              <w:color w:val="009DE4"/>
              <w:sz w:val="36"/>
              <w:szCs w:val="36"/>
            </w:rPr>
            <w:t>Kontakt mit anderen Ländern</w:t>
          </w:r>
        </w:p>
      </w:sdtContent>
    </w:sdt>
    <w:p w14:paraId="4E80F73E" w14:textId="77777777" w:rsidR="00D3364F" w:rsidRPr="009026A7" w:rsidRDefault="00D3364F" w:rsidP="00D3364F">
      <w:pPr>
        <w:rPr>
          <w:rFonts w:ascii="Gudea" w:hAnsi="Gudea"/>
          <w:sz w:val="21"/>
          <w:szCs w:val="21"/>
        </w:rPr>
      </w:pPr>
      <w:r w:rsidRPr="00B05552">
        <w:rPr>
          <w:rFonts w:ascii="Gudea" w:hAnsi="Gudea"/>
          <w:noProof/>
          <w:sz w:val="21"/>
          <w:szCs w:val="21"/>
          <w:lang w:eastAsia="de-CH"/>
        </w:rPr>
        <mc:AlternateContent>
          <mc:Choice Requires="wps">
            <w:drawing>
              <wp:anchor distT="45720" distB="45720" distL="114300" distR="114300" simplePos="0" relativeHeight="251723776" behindDoc="0" locked="0" layoutInCell="1" allowOverlap="1" wp14:anchorId="7BB73C13" wp14:editId="4AFA0B92">
                <wp:simplePos x="0" y="0"/>
                <wp:positionH relativeFrom="column">
                  <wp:posOffset>-78740</wp:posOffset>
                </wp:positionH>
                <wp:positionV relativeFrom="paragraph">
                  <wp:posOffset>-526415</wp:posOffset>
                </wp:positionV>
                <wp:extent cx="2447925" cy="39306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393065"/>
                        </a:xfrm>
                        <a:prstGeom prst="rect">
                          <a:avLst/>
                        </a:prstGeom>
                        <a:noFill/>
                        <a:ln w="9525">
                          <a:noFill/>
                          <a:miter lim="800000"/>
                          <a:headEnd/>
                          <a:tailEnd/>
                        </a:ln>
                      </wps:spPr>
                      <wps:txbx>
                        <w:txbxContent>
                          <w:p w14:paraId="7EBB1699" w14:textId="7BAA3862" w:rsidR="00D3364F" w:rsidRDefault="00187CE8" w:rsidP="00D3364F">
                            <w:pPr>
                              <w:pStyle w:val="Corpsdetexte"/>
                              <w:kinsoku w:val="0"/>
                              <w:overflowPunct w:val="0"/>
                              <w:spacing w:before="1"/>
                            </w:pPr>
                            <w:proofErr w:type="spellStart"/>
                            <w:r>
                              <w:t>Auftrag</w:t>
                            </w:r>
                            <w:proofErr w:type="spellEnd"/>
                            <w:r>
                              <w:t xml:space="preserve"> 1</w:t>
                            </w:r>
                            <w:r w:rsidR="00A73C71">
                              <w:t>1</w:t>
                            </w:r>
                          </w:p>
                          <w:p w14:paraId="6A5EE317" w14:textId="77777777" w:rsidR="00D3364F" w:rsidRPr="00B05552" w:rsidRDefault="00D3364F" w:rsidP="00D3364F">
                            <w:pPr>
                              <w:rPr>
                                <w:lang w:val="en-US"/>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BB73C13" id="_x0000_t202" coordsize="21600,21600" o:spt="202" path="m,l,21600r21600,l21600,xe">
                <v:stroke joinstyle="miter"/>
                <v:path gradientshapeok="t" o:connecttype="rect"/>
              </v:shapetype>
              <v:shape id="Text Box 2" o:spid="_x0000_s1026" type="#_x0000_t202" style="position:absolute;margin-left:-6.2pt;margin-top:-41.45pt;width:192.75pt;height:30.95pt;z-index:2517237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" filled="f" stroked="f">
                <v:textbox style="mso-fit-shape-to-text:t">
                  <w:txbxContent>
                    <w:p w14:paraId="7EBB1699" w14:textId="7BAA3862" w:rsidR="00D3364F" w:rsidRDefault="00187CE8" w:rsidP="00D3364F">
                      <w:pPr>
                        <w:pStyle w:val="Corpsdetexte"/>
                        <w:kinsoku w:val="0"/>
                        <w:overflowPunct w:val="0"/>
                        <w:spacing w:before="1"/>
                      </w:pPr>
                      <w:proofErr w:type="spellStart"/>
                      <w:r>
                        <w:t>Auftrag</w:t>
                      </w:r>
                      <w:proofErr w:type="spellEnd"/>
                      <w:r>
                        <w:t xml:space="preserve"> 1</w:t>
                      </w:r>
                      <w:r w:rsidR="00A73C71">
                        <w:t>1</w:t>
                      </w:r>
                    </w:p>
                    <w:p w14:paraId="6A5EE317" w14:textId="77777777" w:rsidR="00D3364F" w:rsidRPr="00B05552" w:rsidRDefault="00D3364F" w:rsidP="00D3364F">
                      <w:pPr>
                        <w:rPr>
                          <w:lang w:val="en-US"/>
                        </w:rPr>
                      </w:pPr>
                    </w:p>
                  </w:txbxContent>
                </v:textbox>
              </v:shape>
            </w:pict>
          </mc:Fallback>
        </mc:AlternateContent>
      </w:r>
    </w:p>
    <w:p w14:paraId="4499F0E5" w14:textId="77777777" w:rsidR="00D3364F" w:rsidRPr="009026A7" w:rsidRDefault="00D3364F" w:rsidP="00D3364F">
      <w:pPr>
        <w:rPr>
          <w:rFonts w:ascii="Gudea" w:hAnsi="Gudea"/>
          <w:sz w:val="21"/>
          <w:szCs w:val="21"/>
        </w:rPr>
      </w:pPr>
    </w:p>
    <w:p w14:paraId="60BB6631" w14:textId="77777777" w:rsidR="00D3364F" w:rsidRPr="009026A7" w:rsidRDefault="00D3364F" w:rsidP="00D3364F">
      <w:pPr>
        <w:spacing w:line="280" w:lineRule="atLeast"/>
        <w:rPr>
          <w:rFonts w:ascii="Gudea" w:hAnsi="Gudea"/>
          <w:b/>
          <w:sz w:val="21"/>
          <w:szCs w:val="21"/>
        </w:rPr>
      </w:pPr>
      <w:r w:rsidRPr="009026A7">
        <w:rPr>
          <w:rFonts w:ascii="Gudea" w:hAnsi="Gudea"/>
          <w:b/>
          <w:sz w:val="21"/>
          <w:szCs w:val="21"/>
        </w:rPr>
        <w:t xml:space="preserve">Info für die Lehrperson </w:t>
      </w:r>
    </w:p>
    <w:p w14:paraId="104C6050" w14:textId="77777777" w:rsidR="00D3364F" w:rsidRPr="009026A7" w:rsidRDefault="00D3364F" w:rsidP="00D3364F">
      <w:pPr>
        <w:spacing w:line="280" w:lineRule="atLeast"/>
        <w:rPr>
          <w:rFonts w:ascii="Gudea" w:hAnsi="Gudea"/>
          <w:b/>
          <w:sz w:val="21"/>
          <w:szCs w:val="21"/>
        </w:rPr>
      </w:pPr>
    </w:p>
    <w:p w14:paraId="059ECD54" w14:textId="77777777" w:rsidR="001944E5" w:rsidRPr="007F7E17" w:rsidRDefault="001944E5" w:rsidP="001944E5">
      <w:pPr>
        <w:shd w:val="clear" w:color="auto" w:fill="DAEEF3" w:themeFill="accent5" w:themeFillTint="33"/>
        <w:tabs>
          <w:tab w:val="left" w:pos="4157"/>
        </w:tabs>
        <w:spacing w:line="280" w:lineRule="atLeast"/>
        <w:ind w:left="284" w:hanging="284"/>
        <w:rPr>
          <w:rFonts w:ascii="Gudea" w:hAnsi="Gudea"/>
          <w:sz w:val="21"/>
          <w:szCs w:val="21"/>
        </w:rPr>
      </w:pPr>
      <w:r>
        <w:rPr>
          <w:rFonts w:ascii="Gudea" w:hAnsi="Gudea"/>
          <w:sz w:val="21"/>
          <w:szCs w:val="21"/>
        </w:rPr>
        <w:tab/>
      </w:r>
      <w:r>
        <w:rPr>
          <w:rFonts w:ascii="Gudea" w:hAnsi="Gudea"/>
          <w:sz w:val="21"/>
          <w:szCs w:val="21"/>
        </w:rPr>
        <w:tab/>
      </w:r>
    </w:p>
    <w:p w14:paraId="3837BA3A" w14:textId="77777777" w:rsidR="001944E5" w:rsidRPr="009026A7" w:rsidRDefault="001944E5" w:rsidP="001944E5">
      <w:pPr>
        <w:shd w:val="clear" w:color="auto" w:fill="DAEEF3" w:themeFill="accent5" w:themeFillTint="33"/>
        <w:spacing w:line="280" w:lineRule="atLeast"/>
        <w:ind w:left="284" w:hanging="284"/>
        <w:rPr>
          <w:rFonts w:ascii="Gudea" w:hAnsi="Gudea"/>
          <w:sz w:val="21"/>
          <w:szCs w:val="21"/>
        </w:rPr>
      </w:pPr>
      <w:r>
        <w:rPr>
          <w:rFonts w:ascii="Gudea" w:hAnsi="Gudea"/>
          <w:b/>
          <w:sz w:val="21"/>
          <w:szCs w:val="21"/>
        </w:rPr>
        <w:tab/>
      </w:r>
      <w:r w:rsidRPr="009026A7">
        <w:rPr>
          <w:rFonts w:ascii="Gudea" w:hAnsi="Gudea"/>
          <w:b/>
          <w:sz w:val="21"/>
          <w:szCs w:val="21"/>
        </w:rPr>
        <w:t>Was?</w:t>
      </w:r>
      <w:r w:rsidRPr="009026A7">
        <w:rPr>
          <w:rFonts w:ascii="Gudea" w:hAnsi="Gudea"/>
          <w:sz w:val="21"/>
          <w:szCs w:val="21"/>
        </w:rPr>
        <w:t xml:space="preserve"> </w:t>
      </w:r>
    </w:p>
    <w:p w14:paraId="6BF6F0F7" w14:textId="3D69986A" w:rsidR="00D3364F" w:rsidRPr="004A7031" w:rsidRDefault="001944E5" w:rsidP="001944E5">
      <w:pPr>
        <w:shd w:val="clear" w:color="auto" w:fill="DAEEF3" w:themeFill="accent5" w:themeFillTint="33"/>
        <w:spacing w:line="280" w:lineRule="atLeast"/>
        <w:ind w:left="284" w:hanging="284"/>
        <w:rPr>
          <w:rFonts w:ascii="Gudea" w:hAnsi="Gudea"/>
          <w:sz w:val="21"/>
          <w:szCs w:val="21"/>
        </w:rPr>
      </w:pPr>
      <w:r>
        <w:rPr>
          <w:rFonts w:ascii="Gudea" w:hAnsi="Gudea"/>
          <w:sz w:val="21"/>
          <w:szCs w:val="21"/>
        </w:rPr>
        <w:tab/>
      </w:r>
      <w:r w:rsidR="00D3364F" w:rsidRPr="004A7031">
        <w:rPr>
          <w:rFonts w:ascii="Gudea" w:hAnsi="Gudea"/>
          <w:sz w:val="21"/>
          <w:szCs w:val="21"/>
        </w:rPr>
        <w:t xml:space="preserve">In der Geschichte </w:t>
      </w:r>
      <w:r w:rsidR="00D3364F">
        <w:rPr>
          <w:rFonts w:ascii="Gudea" w:hAnsi="Gudea"/>
          <w:sz w:val="21"/>
          <w:szCs w:val="21"/>
        </w:rPr>
        <w:t xml:space="preserve">schreiben die Kinder Ihren Verwandten im Ausland, um mehr über das Verhalten </w:t>
      </w:r>
      <w:r>
        <w:rPr>
          <w:rFonts w:ascii="Gudea" w:hAnsi="Gudea"/>
          <w:sz w:val="21"/>
          <w:szCs w:val="21"/>
        </w:rPr>
        <w:br/>
      </w:r>
      <w:r w:rsidR="00D3364F">
        <w:rPr>
          <w:rFonts w:ascii="Gudea" w:hAnsi="Gudea"/>
          <w:sz w:val="21"/>
          <w:szCs w:val="21"/>
        </w:rPr>
        <w:t xml:space="preserve">des Storches in anderen Länder zu erfahren. Dabei knüpfen </w:t>
      </w:r>
      <w:r w:rsidR="00B86C8D">
        <w:rPr>
          <w:rFonts w:ascii="Gudea" w:hAnsi="Gudea"/>
          <w:sz w:val="21"/>
          <w:szCs w:val="21"/>
        </w:rPr>
        <w:t>s</w:t>
      </w:r>
      <w:bookmarkStart w:id="0" w:name="_GoBack"/>
      <w:bookmarkEnd w:id="0"/>
      <w:r w:rsidR="00D3364F">
        <w:rPr>
          <w:rFonts w:ascii="Gudea" w:hAnsi="Gudea"/>
          <w:sz w:val="21"/>
          <w:szCs w:val="21"/>
        </w:rPr>
        <w:t xml:space="preserve">ie Kontakte zur Türkei und Mali und </w:t>
      </w:r>
      <w:r>
        <w:rPr>
          <w:rFonts w:ascii="Gudea" w:hAnsi="Gudea"/>
          <w:sz w:val="21"/>
          <w:szCs w:val="21"/>
        </w:rPr>
        <w:br/>
      </w:r>
      <w:r w:rsidR="00D3364F">
        <w:rPr>
          <w:rFonts w:ascii="Gudea" w:hAnsi="Gudea"/>
          <w:sz w:val="21"/>
          <w:szCs w:val="21"/>
        </w:rPr>
        <w:t xml:space="preserve">erhalten somit zusätzliche Informationen und Bildmaterial über den Storch. </w:t>
      </w:r>
      <w:r w:rsidR="00D3364F" w:rsidRPr="004A7031">
        <w:rPr>
          <w:rFonts w:ascii="Gudea" w:hAnsi="Gudea"/>
          <w:sz w:val="21"/>
          <w:szCs w:val="21"/>
        </w:rPr>
        <w:t xml:space="preserve">  </w:t>
      </w:r>
    </w:p>
    <w:p w14:paraId="2651431E" w14:textId="77777777" w:rsidR="00D3364F" w:rsidRPr="007F7E17" w:rsidRDefault="00D3364F" w:rsidP="00D3364F">
      <w:pPr>
        <w:shd w:val="clear" w:color="auto" w:fill="DAEEF3" w:themeFill="accent5" w:themeFillTint="33"/>
        <w:spacing w:line="280" w:lineRule="atLeast"/>
        <w:ind w:left="284" w:hanging="284"/>
        <w:rPr>
          <w:rFonts w:ascii="Gudea" w:hAnsi="Gudea"/>
          <w:sz w:val="21"/>
          <w:szCs w:val="21"/>
        </w:rPr>
      </w:pPr>
    </w:p>
    <w:p w14:paraId="1688A27A" w14:textId="77777777" w:rsidR="00D3364F" w:rsidRPr="009026A7" w:rsidRDefault="00D3364F" w:rsidP="00D3364F">
      <w:pPr>
        <w:shd w:val="clear" w:color="auto" w:fill="DAEEF3" w:themeFill="accent5" w:themeFillTint="33"/>
        <w:spacing w:line="280" w:lineRule="atLeast"/>
        <w:ind w:left="284" w:hanging="284"/>
        <w:rPr>
          <w:rFonts w:ascii="Gudea" w:hAnsi="Gudea"/>
          <w:sz w:val="21"/>
          <w:szCs w:val="21"/>
        </w:rPr>
      </w:pPr>
      <w:r w:rsidRPr="009026A7">
        <w:rPr>
          <w:rFonts w:ascii="Gudea" w:hAnsi="Gudea"/>
          <w:sz w:val="21"/>
          <w:szCs w:val="21"/>
        </w:rPr>
        <w:t xml:space="preserve"> </w:t>
      </w:r>
    </w:p>
    <w:p w14:paraId="12CDEE3A" w14:textId="77777777" w:rsidR="00D3364F" w:rsidRPr="009026A7" w:rsidRDefault="00D3364F" w:rsidP="00D3364F">
      <w:pPr>
        <w:spacing w:line="280" w:lineRule="atLeast"/>
        <w:rPr>
          <w:rFonts w:ascii="Gudea" w:hAnsi="Gudea"/>
          <w:sz w:val="21"/>
          <w:szCs w:val="21"/>
        </w:rPr>
      </w:pPr>
    </w:p>
    <w:p w14:paraId="0138DAA0" w14:textId="77777777" w:rsidR="00D3364F" w:rsidRDefault="00D3364F" w:rsidP="00D3364F">
      <w:pPr>
        <w:shd w:val="clear" w:color="auto" w:fill="B6DDE8" w:themeFill="accent5" w:themeFillTint="66"/>
        <w:spacing w:line="280" w:lineRule="atLeast"/>
        <w:ind w:left="284" w:hanging="284"/>
        <w:rPr>
          <w:rFonts w:ascii="Gudea" w:hAnsi="Gudea"/>
          <w:b/>
          <w:sz w:val="21"/>
          <w:szCs w:val="21"/>
        </w:rPr>
      </w:pPr>
      <w:r>
        <w:rPr>
          <w:rFonts w:ascii="Gudea" w:hAnsi="Gudea"/>
          <w:b/>
          <w:sz w:val="21"/>
          <w:szCs w:val="21"/>
        </w:rPr>
        <w:tab/>
      </w:r>
    </w:p>
    <w:p w14:paraId="7D27DE66" w14:textId="77777777" w:rsidR="00D3364F" w:rsidRDefault="00D3364F" w:rsidP="00D3364F">
      <w:pPr>
        <w:shd w:val="clear" w:color="auto" w:fill="B6DDE8" w:themeFill="accent5" w:themeFillTint="66"/>
        <w:spacing w:line="280" w:lineRule="atLeast"/>
        <w:ind w:left="284" w:hanging="284"/>
        <w:rPr>
          <w:rFonts w:ascii="Gudea" w:hAnsi="Gudea"/>
          <w:sz w:val="21"/>
          <w:szCs w:val="21"/>
        </w:rPr>
      </w:pPr>
      <w:r>
        <w:rPr>
          <w:rFonts w:ascii="Gudea" w:hAnsi="Gudea"/>
          <w:b/>
          <w:sz w:val="21"/>
          <w:szCs w:val="21"/>
        </w:rPr>
        <w:tab/>
      </w:r>
      <w:r w:rsidRPr="009026A7">
        <w:rPr>
          <w:rFonts w:ascii="Gudea" w:hAnsi="Gudea"/>
          <w:b/>
          <w:sz w:val="21"/>
          <w:szCs w:val="21"/>
        </w:rPr>
        <w:t>Wie?</w:t>
      </w:r>
      <w:r w:rsidRPr="009026A7">
        <w:rPr>
          <w:rFonts w:ascii="Gudea" w:hAnsi="Gudea"/>
          <w:sz w:val="21"/>
          <w:szCs w:val="21"/>
        </w:rPr>
        <w:t xml:space="preserve"> </w:t>
      </w:r>
    </w:p>
    <w:p w14:paraId="222ACEA6" w14:textId="1CD3115D" w:rsidR="00D3364F" w:rsidRDefault="00D3364F" w:rsidP="00D3364F">
      <w:pPr>
        <w:shd w:val="clear" w:color="auto" w:fill="B6DDE8" w:themeFill="accent5" w:themeFillTint="66"/>
        <w:spacing w:line="280" w:lineRule="atLeast"/>
        <w:ind w:left="284" w:hanging="284"/>
        <w:rPr>
          <w:rFonts w:ascii="Gudea" w:hAnsi="Gudea"/>
          <w:sz w:val="21"/>
          <w:szCs w:val="21"/>
        </w:rPr>
      </w:pPr>
      <w:r>
        <w:rPr>
          <w:rFonts w:ascii="Gudea" w:hAnsi="Gudea"/>
          <w:sz w:val="21"/>
          <w:szCs w:val="21"/>
        </w:rPr>
        <w:tab/>
        <w:t xml:space="preserve">Bei diesem Auftrag haben die Schülerinnen und Schüler die Möglichkeit, mehr Informationen über </w:t>
      </w:r>
      <w:r w:rsidR="001944E5">
        <w:rPr>
          <w:rFonts w:ascii="Gudea" w:hAnsi="Gudea"/>
          <w:sz w:val="21"/>
          <w:szCs w:val="21"/>
        </w:rPr>
        <w:br/>
      </w:r>
      <w:r>
        <w:rPr>
          <w:rFonts w:ascii="Gudea" w:hAnsi="Gudea"/>
          <w:sz w:val="21"/>
          <w:szCs w:val="21"/>
        </w:rPr>
        <w:t xml:space="preserve">den Storch in anderen Ländern zu sammeln. Dabei kann der Kontakt zu Verwandten, Freunden oder Partnerschulen im Ausland geknüpft werden, um noch ungeklärte Fragen zu lösen. Wenn in der Klasse keine Kinder mit ausländischen Verwandten sind und auch die Lehrperson keine Kontakte hat, kann </w:t>
      </w:r>
      <w:r w:rsidR="0062428F">
        <w:rPr>
          <w:rFonts w:ascii="Gudea" w:hAnsi="Gudea"/>
          <w:sz w:val="21"/>
          <w:szCs w:val="21"/>
        </w:rPr>
        <w:br/>
      </w:r>
      <w:r>
        <w:rPr>
          <w:rFonts w:ascii="Gudea" w:hAnsi="Gudea"/>
          <w:sz w:val="21"/>
          <w:szCs w:val="21"/>
        </w:rPr>
        <w:t xml:space="preserve">der Auftrag auch auf andere Regionen der Schweiz angepasst werden. Nicht überall in der Schweiz kommen Störche vor. </w:t>
      </w:r>
    </w:p>
    <w:p w14:paraId="48C7BAA8" w14:textId="77777777" w:rsidR="00D3364F" w:rsidRDefault="00D3364F" w:rsidP="00D3364F">
      <w:pPr>
        <w:shd w:val="clear" w:color="auto" w:fill="B6DDE8" w:themeFill="accent5" w:themeFillTint="66"/>
        <w:spacing w:line="280" w:lineRule="atLeast"/>
        <w:ind w:left="284" w:hanging="284"/>
        <w:rPr>
          <w:rFonts w:ascii="Gudea" w:hAnsi="Gudea"/>
          <w:sz w:val="21"/>
          <w:szCs w:val="21"/>
        </w:rPr>
      </w:pPr>
    </w:p>
    <w:p w14:paraId="0055CEE5" w14:textId="7F80BB45" w:rsidR="00D3364F" w:rsidRPr="00C158A7" w:rsidRDefault="003E6D6A" w:rsidP="00A73C71">
      <w:pPr>
        <w:shd w:val="clear" w:color="auto" w:fill="B6DDE8" w:themeFill="accent5" w:themeFillTint="66"/>
        <w:tabs>
          <w:tab w:val="left" w:pos="567"/>
        </w:tabs>
        <w:spacing w:line="280" w:lineRule="atLeast"/>
        <w:ind w:left="284" w:hanging="284"/>
        <w:rPr>
          <w:rFonts w:ascii="Gudea" w:hAnsi="Gudea"/>
          <w:sz w:val="21"/>
          <w:szCs w:val="21"/>
        </w:rPr>
      </w:pPr>
      <w:r>
        <w:rPr>
          <w:rFonts w:ascii="Gudea" w:hAnsi="Gudea"/>
          <w:sz w:val="21"/>
          <w:szCs w:val="21"/>
        </w:rPr>
        <w:t xml:space="preserve">     </w:t>
      </w:r>
      <w:r w:rsidR="00D3364F">
        <w:rPr>
          <w:rFonts w:ascii="Gudea" w:hAnsi="Gudea"/>
          <w:sz w:val="21"/>
          <w:szCs w:val="21"/>
        </w:rPr>
        <w:t xml:space="preserve">Vor dem Schreiben ist ein Austausch in der Klasse sinnvoll. Im Briefentwurf des Auftrags sind ein </w:t>
      </w:r>
      <w:r w:rsidR="001944E5">
        <w:rPr>
          <w:rFonts w:ascii="Gudea" w:hAnsi="Gudea"/>
          <w:sz w:val="21"/>
          <w:szCs w:val="21"/>
        </w:rPr>
        <w:br/>
      </w:r>
      <w:r w:rsidR="00D3364F">
        <w:rPr>
          <w:rFonts w:ascii="Gudea" w:hAnsi="Gudea"/>
          <w:sz w:val="21"/>
          <w:szCs w:val="21"/>
        </w:rPr>
        <w:t xml:space="preserve">möglicher Einführungstext und Beispiele von Fragen. Die Schülerinnen und Schüler sollen nun selber </w:t>
      </w:r>
      <w:r w:rsidR="00A73C71">
        <w:rPr>
          <w:rFonts w:ascii="Gudea" w:hAnsi="Gudea"/>
          <w:sz w:val="21"/>
          <w:szCs w:val="21"/>
        </w:rPr>
        <w:br/>
      </w:r>
      <w:r w:rsidR="00D3364F">
        <w:rPr>
          <w:rFonts w:ascii="Gudea" w:hAnsi="Gudea"/>
          <w:sz w:val="21"/>
          <w:szCs w:val="21"/>
        </w:rPr>
        <w:t xml:space="preserve">weitere Fragen finden, welche sie ihren Kontaktpersonen senden wollen. Mögliche Inputs für die </w:t>
      </w:r>
      <w:r w:rsidR="001944E5">
        <w:rPr>
          <w:rFonts w:ascii="Gudea" w:hAnsi="Gudea"/>
          <w:sz w:val="21"/>
          <w:szCs w:val="21"/>
        </w:rPr>
        <w:br/>
      </w:r>
      <w:r w:rsidR="00D3364F">
        <w:rPr>
          <w:rFonts w:ascii="Gudea" w:hAnsi="Gudea"/>
          <w:sz w:val="21"/>
          <w:szCs w:val="21"/>
        </w:rPr>
        <w:t>Gesprächsrunde (nur wenn die Kinder nicht selber darauf kommen):</w:t>
      </w:r>
      <w:r w:rsidR="00C158A7">
        <w:rPr>
          <w:rFonts w:ascii="Gudea" w:hAnsi="Gudea"/>
          <w:sz w:val="21"/>
          <w:szCs w:val="21"/>
        </w:rPr>
        <w:br/>
      </w:r>
      <w:r w:rsidR="00C158A7">
        <w:rPr>
          <w:rFonts w:ascii="Gudea" w:hAnsi="Gudea"/>
          <w:sz w:val="21"/>
          <w:szCs w:val="21"/>
        </w:rPr>
        <w:br/>
      </w:r>
      <w:r w:rsidR="00C158A7">
        <w:rPr>
          <w:rFonts w:ascii="Wingdings" w:hAnsi="Wingdings"/>
        </w:rPr>
        <w:sym w:font="Wingdings 2" w:char="F097"/>
      </w:r>
      <w:r w:rsidR="00C158A7" w:rsidRPr="00C158A7">
        <w:rPr>
          <w:rFonts w:ascii="Gudea" w:hAnsi="Gudea"/>
          <w:sz w:val="21"/>
          <w:szCs w:val="21"/>
        </w:rPr>
        <w:t xml:space="preserve"> </w:t>
      </w:r>
      <w:r w:rsidR="00C158A7">
        <w:rPr>
          <w:rFonts w:ascii="Gudea" w:hAnsi="Gudea"/>
          <w:sz w:val="21"/>
          <w:szCs w:val="21"/>
        </w:rPr>
        <w:tab/>
      </w:r>
      <w:r w:rsidR="00D3364F" w:rsidRPr="00C158A7">
        <w:rPr>
          <w:rFonts w:ascii="Gudea" w:hAnsi="Gudea"/>
          <w:sz w:val="21"/>
          <w:szCs w:val="21"/>
        </w:rPr>
        <w:t>Gibt es dort Störche und sieht man sie auch?</w:t>
      </w:r>
      <w:r w:rsidR="00C158A7">
        <w:rPr>
          <w:rFonts w:ascii="Gudea" w:hAnsi="Gudea"/>
          <w:sz w:val="21"/>
          <w:szCs w:val="21"/>
        </w:rPr>
        <w:br/>
      </w:r>
      <w:r w:rsidR="00C158A7">
        <w:rPr>
          <w:rFonts w:ascii="Wingdings" w:hAnsi="Wingdings"/>
        </w:rPr>
        <w:sym w:font="Wingdings 2" w:char="F097"/>
      </w:r>
      <w:r w:rsidR="00C158A7" w:rsidRPr="00C158A7">
        <w:rPr>
          <w:rFonts w:ascii="Gudea" w:hAnsi="Gudea"/>
          <w:sz w:val="21"/>
          <w:szCs w:val="21"/>
        </w:rPr>
        <w:t xml:space="preserve"> </w:t>
      </w:r>
      <w:r w:rsidR="00C158A7">
        <w:rPr>
          <w:rFonts w:ascii="Gudea" w:hAnsi="Gudea"/>
          <w:sz w:val="21"/>
          <w:szCs w:val="21"/>
        </w:rPr>
        <w:tab/>
      </w:r>
      <w:r w:rsidR="00D3364F" w:rsidRPr="00C158A7">
        <w:rPr>
          <w:rFonts w:ascii="Gudea" w:hAnsi="Gudea"/>
          <w:sz w:val="21"/>
          <w:szCs w:val="21"/>
        </w:rPr>
        <w:t>Wann ist der Storch dort und wo hält er sich auf?</w:t>
      </w:r>
      <w:r w:rsidR="00C158A7">
        <w:rPr>
          <w:rFonts w:ascii="Gudea" w:hAnsi="Gudea"/>
          <w:sz w:val="21"/>
          <w:szCs w:val="21"/>
        </w:rPr>
        <w:br/>
      </w:r>
      <w:r w:rsidR="00C158A7">
        <w:rPr>
          <w:rFonts w:ascii="Wingdings" w:hAnsi="Wingdings"/>
        </w:rPr>
        <w:sym w:font="Wingdings 2" w:char="F097"/>
      </w:r>
      <w:r w:rsidR="00C158A7" w:rsidRPr="00C158A7">
        <w:rPr>
          <w:rFonts w:ascii="Gudea" w:hAnsi="Gudea"/>
          <w:sz w:val="21"/>
          <w:szCs w:val="21"/>
        </w:rPr>
        <w:t xml:space="preserve"> </w:t>
      </w:r>
      <w:r w:rsidR="00C158A7">
        <w:rPr>
          <w:rFonts w:ascii="Gudea" w:hAnsi="Gudea"/>
          <w:sz w:val="21"/>
          <w:szCs w:val="21"/>
        </w:rPr>
        <w:tab/>
      </w:r>
      <w:r w:rsidR="00D3364F" w:rsidRPr="00C158A7">
        <w:rPr>
          <w:rFonts w:ascii="Gudea" w:hAnsi="Gudea"/>
          <w:sz w:val="21"/>
          <w:szCs w:val="21"/>
        </w:rPr>
        <w:t>Wie sieht die Landschaft aus, wo die Störche sind? Was fressen sie?</w:t>
      </w:r>
      <w:r w:rsidR="00C158A7">
        <w:rPr>
          <w:rFonts w:ascii="Gudea" w:hAnsi="Gudea"/>
          <w:sz w:val="21"/>
          <w:szCs w:val="21"/>
        </w:rPr>
        <w:br/>
      </w:r>
      <w:r w:rsidR="00C158A7">
        <w:rPr>
          <w:rFonts w:ascii="Wingdings" w:hAnsi="Wingdings"/>
        </w:rPr>
        <w:sym w:font="Wingdings 2" w:char="F097"/>
      </w:r>
      <w:r w:rsidR="00C158A7" w:rsidRPr="00C158A7">
        <w:rPr>
          <w:rFonts w:ascii="Gudea" w:hAnsi="Gudea"/>
          <w:sz w:val="21"/>
          <w:szCs w:val="21"/>
        </w:rPr>
        <w:t xml:space="preserve"> </w:t>
      </w:r>
      <w:r w:rsidR="00C158A7">
        <w:rPr>
          <w:rFonts w:ascii="Gudea" w:hAnsi="Gudea"/>
          <w:sz w:val="21"/>
          <w:szCs w:val="21"/>
        </w:rPr>
        <w:tab/>
      </w:r>
      <w:r w:rsidR="00D3364F" w:rsidRPr="00C158A7">
        <w:rPr>
          <w:rFonts w:ascii="Gudea" w:hAnsi="Gudea"/>
          <w:sz w:val="21"/>
          <w:szCs w:val="21"/>
        </w:rPr>
        <w:t>Bauen sie auch Nester?</w:t>
      </w:r>
      <w:r w:rsidR="00C158A7">
        <w:rPr>
          <w:rFonts w:ascii="Gudea" w:hAnsi="Gudea"/>
          <w:sz w:val="21"/>
          <w:szCs w:val="21"/>
        </w:rPr>
        <w:br/>
      </w:r>
      <w:r w:rsidR="00C158A7">
        <w:rPr>
          <w:rFonts w:ascii="Wingdings" w:hAnsi="Wingdings"/>
        </w:rPr>
        <w:sym w:font="Wingdings 2" w:char="F097"/>
      </w:r>
      <w:r w:rsidR="00C158A7" w:rsidRPr="00C158A7">
        <w:rPr>
          <w:rFonts w:ascii="Gudea" w:hAnsi="Gudea"/>
          <w:sz w:val="21"/>
          <w:szCs w:val="21"/>
        </w:rPr>
        <w:t xml:space="preserve"> </w:t>
      </w:r>
      <w:r w:rsidR="00C158A7">
        <w:rPr>
          <w:rFonts w:ascii="Gudea" w:hAnsi="Gudea"/>
          <w:sz w:val="21"/>
          <w:szCs w:val="21"/>
        </w:rPr>
        <w:tab/>
      </w:r>
      <w:r w:rsidR="00D3364F" w:rsidRPr="00C158A7">
        <w:rPr>
          <w:rFonts w:ascii="Gudea" w:hAnsi="Gudea"/>
          <w:sz w:val="21"/>
          <w:szCs w:val="21"/>
        </w:rPr>
        <w:t xml:space="preserve">Wohin ziehen die Störche? Usw. </w:t>
      </w:r>
    </w:p>
    <w:p w14:paraId="5B22680C" w14:textId="77777777" w:rsidR="00D3364F" w:rsidRDefault="00D3364F" w:rsidP="00D3364F">
      <w:pPr>
        <w:shd w:val="clear" w:color="auto" w:fill="B6DDE8" w:themeFill="accent5" w:themeFillTint="66"/>
        <w:spacing w:line="280" w:lineRule="atLeast"/>
        <w:rPr>
          <w:rFonts w:ascii="Gudea" w:hAnsi="Gudea"/>
          <w:sz w:val="21"/>
          <w:szCs w:val="21"/>
        </w:rPr>
      </w:pPr>
    </w:p>
    <w:p w14:paraId="6CA5382E" w14:textId="089D4047" w:rsidR="00D3364F" w:rsidRPr="00D3364F" w:rsidRDefault="00D3364F" w:rsidP="00D3364F">
      <w:pPr>
        <w:shd w:val="clear" w:color="auto" w:fill="B6DDE8" w:themeFill="accent5" w:themeFillTint="66"/>
        <w:spacing w:line="280" w:lineRule="atLeast"/>
        <w:ind w:left="284" w:hanging="284"/>
        <w:rPr>
          <w:rFonts w:ascii="Gudea" w:hAnsi="Gudea"/>
          <w:b/>
          <w:sz w:val="21"/>
          <w:szCs w:val="21"/>
        </w:rPr>
      </w:pPr>
      <w:r>
        <w:rPr>
          <w:rFonts w:ascii="Gudea" w:hAnsi="Gudea"/>
          <w:b/>
          <w:sz w:val="21"/>
          <w:szCs w:val="21"/>
        </w:rPr>
        <w:tab/>
      </w:r>
      <w:r>
        <w:rPr>
          <w:rFonts w:ascii="Gudea" w:hAnsi="Gudea"/>
          <w:sz w:val="21"/>
          <w:szCs w:val="21"/>
        </w:rPr>
        <w:t xml:space="preserve">Einige Fragen können in der Klasse festgehalten werden. Die Schülerinnen und Schüler können </w:t>
      </w:r>
      <w:r w:rsidR="001944E5">
        <w:rPr>
          <w:rFonts w:ascii="Gudea" w:hAnsi="Gudea"/>
          <w:sz w:val="21"/>
          <w:szCs w:val="21"/>
        </w:rPr>
        <w:br/>
      </w:r>
      <w:r>
        <w:rPr>
          <w:rFonts w:ascii="Gudea" w:hAnsi="Gudea"/>
          <w:sz w:val="21"/>
          <w:szCs w:val="21"/>
        </w:rPr>
        <w:t xml:space="preserve">den Brief oder das Mail mit individuellen Fragen schreiben. Bild- und Fotomaterial kann in dem Brief / Mail mitgeschickt werden. </w:t>
      </w:r>
    </w:p>
    <w:p w14:paraId="7313C89E" w14:textId="156F1E9B" w:rsidR="00D3364F" w:rsidRPr="00D3364F" w:rsidRDefault="00D3364F" w:rsidP="00D3364F">
      <w:pPr>
        <w:shd w:val="clear" w:color="auto" w:fill="B6DDE8" w:themeFill="accent5" w:themeFillTint="66"/>
        <w:spacing w:line="280" w:lineRule="atLeast"/>
        <w:ind w:left="284" w:hanging="284"/>
        <w:rPr>
          <w:rFonts w:ascii="Gudea" w:hAnsi="Gudea"/>
          <w:b/>
          <w:sz w:val="21"/>
          <w:szCs w:val="21"/>
        </w:rPr>
      </w:pPr>
      <w:r>
        <w:rPr>
          <w:rFonts w:ascii="Gudea" w:hAnsi="Gudea"/>
          <w:b/>
          <w:sz w:val="21"/>
          <w:szCs w:val="21"/>
        </w:rPr>
        <w:tab/>
      </w:r>
      <w:r>
        <w:rPr>
          <w:rFonts w:ascii="Gudea" w:hAnsi="Gudea"/>
          <w:sz w:val="21"/>
          <w:szCs w:val="21"/>
        </w:rPr>
        <w:t xml:space="preserve">Der Brief kann auch in Gruppen ausgearbeitet oder im Namen der Klasse abgesendet werden. </w:t>
      </w:r>
    </w:p>
    <w:p w14:paraId="22775193" w14:textId="4ECE0FA0" w:rsidR="00D3364F" w:rsidRPr="009026A7" w:rsidRDefault="00D3364F" w:rsidP="00C158A7">
      <w:pPr>
        <w:shd w:val="clear" w:color="auto" w:fill="B6DDE8" w:themeFill="accent5" w:themeFillTint="66"/>
        <w:spacing w:line="280" w:lineRule="atLeast"/>
        <w:rPr>
          <w:rFonts w:ascii="Gudea" w:hAnsi="Gudea"/>
          <w:sz w:val="21"/>
          <w:szCs w:val="21"/>
        </w:rPr>
      </w:pPr>
    </w:p>
    <w:p w14:paraId="431E1120" w14:textId="77777777" w:rsidR="00D3364F" w:rsidRDefault="00D3364F" w:rsidP="00883D7B">
      <w:pPr>
        <w:pStyle w:val="Titre"/>
        <w:spacing w:before="120"/>
        <w:rPr>
          <w:rFonts w:ascii="Gudea" w:hAnsi="Gudea"/>
          <w:color w:val="009DE4"/>
          <w:sz w:val="36"/>
          <w:szCs w:val="36"/>
        </w:rPr>
      </w:pPr>
    </w:p>
    <w:p w14:paraId="2AF0A6D1" w14:textId="57445DA0" w:rsidR="00D3364F" w:rsidRDefault="00F40CF5" w:rsidP="00883D7B">
      <w:pPr>
        <w:pStyle w:val="Titre"/>
        <w:spacing w:before="120"/>
        <w:rPr>
          <w:rFonts w:ascii="Gudea" w:hAnsi="Gudea"/>
          <w:color w:val="009DE4"/>
          <w:sz w:val="36"/>
          <w:szCs w:val="36"/>
        </w:rPr>
      </w:pPr>
      <w:r w:rsidRPr="00775D4D">
        <w:rPr>
          <w:rFonts w:ascii="Gudea" w:hAnsi="Gudea"/>
          <w:noProof/>
          <w:color w:val="009DE4"/>
          <w:sz w:val="36"/>
          <w:szCs w:val="36"/>
          <w:lang w:eastAsia="de-CH"/>
        </w:rPr>
        <w:lastRenderedPageBreak/>
        <mc:AlternateContent>
          <mc:Choice Requires="wps">
            <w:drawing>
              <wp:anchor distT="91440" distB="91440" distL="137160" distR="137160" simplePos="0" relativeHeight="251632128" behindDoc="0" locked="0" layoutInCell="0" allowOverlap="1" wp14:anchorId="3B6E9FF4" wp14:editId="759ACD05">
                <wp:simplePos x="0" y="0"/>
                <wp:positionH relativeFrom="margin">
                  <wp:posOffset>3627755</wp:posOffset>
                </wp:positionH>
                <wp:positionV relativeFrom="margin">
                  <wp:posOffset>-1159510</wp:posOffset>
                </wp:positionV>
                <wp:extent cx="1423670" cy="2660650"/>
                <wp:effectExtent l="0" t="8890" r="15240" b="15240"/>
                <wp:wrapSquare wrapText="bothSides"/>
                <wp:docPr id="306"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423670" cy="2660650"/>
                        </a:xfrm>
                        <a:prstGeom prst="roundRect">
                          <a:avLst>
                            <a:gd name="adj" fmla="val 13032"/>
                          </a:avLst>
                        </a:prstGeom>
                        <a:ln>
                          <a:solidFill>
                            <a:srgbClr val="00B0F0"/>
                          </a:solidFill>
                        </a:ln>
                        <a:extLst/>
                      </wps:spPr>
                      <wps:style>
                        <a:lnRef idx="2">
                          <a:schemeClr val="accent1"/>
                        </a:lnRef>
                        <a:fillRef idx="1">
                          <a:schemeClr val="lt1"/>
                        </a:fillRef>
                        <a:effectRef idx="0">
                          <a:schemeClr val="accent1"/>
                        </a:effectRef>
                        <a:fontRef idx="minor">
                          <a:schemeClr val="dk1"/>
                        </a:fontRef>
                      </wps:style>
                      <wps:txbx>
                        <w:txbxContent>
                          <w:p w14:paraId="040E622C" w14:textId="22EAE45D" w:rsidR="00775D4D" w:rsidRPr="00104DBC" w:rsidRDefault="00775D4D" w:rsidP="00104DBC">
                            <w:pPr>
                              <w:shd w:val="clear" w:color="auto" w:fill="FFFFFF" w:themeFill="background1"/>
                              <w:rPr>
                                <w:rFonts w:asciiTheme="majorHAnsi" w:eastAsiaTheme="majorEastAsia" w:hAnsiTheme="majorHAnsi" w:cstheme="majorBidi"/>
                                <w:iCs/>
                                <w:color w:val="00B0F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B6E9FF4" id="AutoForm 2" o:spid="_x0000_s1027" style="position:absolute;margin-left:285.65pt;margin-top:-91.3pt;width:112.1pt;height:209.5pt;rotation:90;z-index:25163212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" o:allowincell="f" fillcolor="white [3201]" strokecolor="#00b0f0" strokeweight="2pt">
                <v:textbox>
                  <w:txbxContent>
                    <w:p w14:paraId="040E622C" w14:textId="22EAE45D" w:rsidR="00775D4D" w:rsidRPr="00104DBC" w:rsidRDefault="00775D4D" w:rsidP="00104DBC">
                      <w:pPr>
                        <w:shd w:val="clear" w:color="auto" w:fill="FFFFFF" w:themeFill="background1"/>
                        <w:rPr>
                          <w:rFonts w:asciiTheme="majorHAnsi" w:eastAsiaTheme="majorEastAsia" w:hAnsiTheme="majorHAnsi" w:cstheme="majorBidi"/>
                          <w:iCs/>
                          <w:color w:val="00B0F0"/>
                          <w:sz w:val="28"/>
                          <w:szCs w:val="28"/>
                        </w:rPr>
                      </w:pPr>
                    </w:p>
                  </w:txbxContent>
                </v:textbox>
                <w10:wrap type="square" anchorx="margin" anchory="margin"/>
              </v:roundrect>
            </w:pict>
          </mc:Fallback>
        </mc:AlternateContent>
      </w:r>
    </w:p>
    <w:p w14:paraId="72A39119" w14:textId="0D74DCB9" w:rsidR="00775D4D" w:rsidRPr="00775D4D" w:rsidRDefault="00775D4D" w:rsidP="00883D7B">
      <w:pPr>
        <w:pStyle w:val="Titre"/>
        <w:spacing w:before="120"/>
        <w:rPr>
          <w:rFonts w:ascii="Gudea" w:hAnsi="Gudea"/>
          <w:color w:val="009DE4"/>
          <w:sz w:val="36"/>
          <w:szCs w:val="36"/>
        </w:rPr>
      </w:pPr>
    </w:p>
    <w:p w14:paraId="08026DF0" w14:textId="1BF8B927" w:rsidR="00775D4D" w:rsidRPr="00775D4D" w:rsidRDefault="00775D4D" w:rsidP="00883D7B">
      <w:pPr>
        <w:pStyle w:val="Titre"/>
        <w:spacing w:before="120"/>
        <w:rPr>
          <w:rFonts w:ascii="Gudea" w:hAnsi="Gudea"/>
          <w:color w:val="009DE4"/>
          <w:sz w:val="36"/>
          <w:szCs w:val="36"/>
        </w:rPr>
      </w:pPr>
    </w:p>
    <w:p w14:paraId="29F6804A" w14:textId="403E6F66" w:rsidR="00775D4D" w:rsidRDefault="00775D4D" w:rsidP="00883D7B">
      <w:pPr>
        <w:pStyle w:val="Titre"/>
        <w:spacing w:before="120"/>
        <w:rPr>
          <w:rFonts w:ascii="Gudea" w:hAnsi="Gudea"/>
          <w:color w:val="009DE4"/>
          <w:sz w:val="36"/>
          <w:szCs w:val="36"/>
        </w:rPr>
      </w:pPr>
    </w:p>
    <w:p w14:paraId="70A469C0" w14:textId="3C793B77" w:rsidR="00775D4D" w:rsidRPr="00775D4D" w:rsidRDefault="00775D4D" w:rsidP="00775D4D">
      <w:pPr>
        <w:pStyle w:val="Titre"/>
        <w:spacing w:before="120"/>
        <w:ind w:left="4254" w:firstLine="709"/>
        <w:rPr>
          <w:rFonts w:ascii="Gudea" w:hAnsi="Gudea"/>
          <w:color w:val="009DE4"/>
          <w:sz w:val="24"/>
          <w:szCs w:val="24"/>
        </w:rPr>
      </w:pPr>
      <w:r>
        <w:rPr>
          <w:rFonts w:ascii="Gudea" w:hAnsi="Gudea"/>
          <w:color w:val="009DE4"/>
          <w:sz w:val="24"/>
          <w:szCs w:val="24"/>
        </w:rPr>
        <w:t>Datum</w:t>
      </w:r>
    </w:p>
    <w:p w14:paraId="11DC50B9" w14:textId="59927BD6" w:rsidR="00775D4D" w:rsidRPr="00775D4D" w:rsidRDefault="00775D4D" w:rsidP="00775D4D"/>
    <w:p w14:paraId="29514042" w14:textId="7C4C5F8F" w:rsidR="00C64781" w:rsidRPr="004D4A20" w:rsidRDefault="00775D4D" w:rsidP="00F40CF5">
      <w:pPr>
        <w:pStyle w:val="Titre"/>
        <w:spacing w:before="120" w:line="520" w:lineRule="exact"/>
        <w:rPr>
          <w:rFonts w:ascii="Gudea" w:hAnsi="Gudea"/>
          <w:color w:val="009DE4"/>
          <w:sz w:val="36"/>
          <w:szCs w:val="36"/>
        </w:rPr>
      </w:pPr>
      <w:r w:rsidRPr="004D4A20">
        <w:rPr>
          <w:rFonts w:ascii="Gudea" w:hAnsi="Gudea"/>
          <w:color w:val="009DE4"/>
          <w:sz w:val="36"/>
          <w:szCs w:val="36"/>
        </w:rPr>
        <w:t>Liebe/r</w:t>
      </w:r>
      <w:r w:rsidR="00F40CF5" w:rsidRPr="004D4A20">
        <w:rPr>
          <w:rFonts w:ascii="Gudea" w:hAnsi="Gudea"/>
          <w:color w:val="009DE4"/>
          <w:sz w:val="36"/>
          <w:szCs w:val="36"/>
        </w:rPr>
        <w:t xml:space="preserve"> …</w:t>
      </w:r>
    </w:p>
    <w:p w14:paraId="027212C4" w14:textId="59F88C36" w:rsidR="00407EEE" w:rsidRPr="00F40CF5" w:rsidRDefault="00407EEE" w:rsidP="00976BB8">
      <w:pPr>
        <w:spacing w:line="400" w:lineRule="exact"/>
        <w:rPr>
          <w:rFonts w:ascii="Gudea" w:hAnsi="Gudea"/>
          <w:sz w:val="28"/>
          <w:szCs w:val="28"/>
        </w:rPr>
      </w:pPr>
      <w:r w:rsidRPr="00F40CF5">
        <w:rPr>
          <w:rFonts w:ascii="Gudea" w:hAnsi="Gudea"/>
          <w:sz w:val="28"/>
          <w:szCs w:val="28"/>
        </w:rPr>
        <w:t>Wir lesen gerade ein</w:t>
      </w:r>
      <w:r w:rsidR="00F40CF5">
        <w:rPr>
          <w:rFonts w:ascii="Gudea" w:hAnsi="Gudea"/>
          <w:sz w:val="28"/>
          <w:szCs w:val="28"/>
        </w:rPr>
        <w:t>e</w:t>
      </w:r>
      <w:r w:rsidRPr="00F40CF5">
        <w:rPr>
          <w:rFonts w:ascii="Gudea" w:hAnsi="Gudea"/>
          <w:sz w:val="28"/>
          <w:szCs w:val="28"/>
        </w:rPr>
        <w:t xml:space="preserve"> tolle Geschichte über Störche. </w:t>
      </w:r>
      <w:r w:rsidR="00976BB8">
        <w:rPr>
          <w:rFonts w:ascii="Gudea" w:hAnsi="Gudea"/>
          <w:sz w:val="28"/>
          <w:szCs w:val="28"/>
        </w:rPr>
        <w:br/>
      </w:r>
      <w:r w:rsidRPr="00F40CF5">
        <w:rPr>
          <w:rFonts w:ascii="Gudea" w:hAnsi="Gudea"/>
          <w:sz w:val="28"/>
          <w:szCs w:val="28"/>
        </w:rPr>
        <w:t xml:space="preserve">Die Kinder in der Geschichte forschen ganz viel über Störche. </w:t>
      </w:r>
      <w:r w:rsidR="00976BB8">
        <w:rPr>
          <w:rFonts w:ascii="Gudea" w:hAnsi="Gudea"/>
          <w:sz w:val="28"/>
          <w:szCs w:val="28"/>
        </w:rPr>
        <w:br/>
      </w:r>
      <w:r w:rsidRPr="00F40CF5">
        <w:rPr>
          <w:rFonts w:ascii="Gudea" w:hAnsi="Gudea"/>
          <w:sz w:val="28"/>
          <w:szCs w:val="28"/>
        </w:rPr>
        <w:t xml:space="preserve">Du kannst dir die Geschichte unter </w:t>
      </w:r>
      <w:hyperlink r:id="rId9" w:history="1">
        <w:r w:rsidRPr="00F40CF5">
          <w:rPr>
            <w:rStyle w:val="Lienhypertexte"/>
            <w:rFonts w:ascii="Gudea" w:hAnsi="Gudea"/>
            <w:b/>
            <w:sz w:val="28"/>
            <w:szCs w:val="28"/>
          </w:rPr>
          <w:t>www.storchenforscher.ch</w:t>
        </w:r>
      </w:hyperlink>
      <w:r w:rsidRPr="00F40CF5">
        <w:rPr>
          <w:rFonts w:ascii="Gudea" w:hAnsi="Gudea"/>
          <w:sz w:val="28"/>
          <w:szCs w:val="28"/>
        </w:rPr>
        <w:t xml:space="preserve"> ansehen. </w:t>
      </w:r>
      <w:r w:rsidR="00976BB8">
        <w:rPr>
          <w:rFonts w:ascii="Gudea" w:hAnsi="Gudea"/>
          <w:sz w:val="28"/>
          <w:szCs w:val="28"/>
        </w:rPr>
        <w:br/>
      </w:r>
      <w:r w:rsidRPr="00F40CF5">
        <w:rPr>
          <w:rFonts w:ascii="Gudea" w:hAnsi="Gudea"/>
          <w:sz w:val="28"/>
          <w:szCs w:val="28"/>
        </w:rPr>
        <w:t xml:space="preserve">Da die Störche aber nicht nur bei uns in der Schweiz leben, </w:t>
      </w:r>
      <w:r w:rsidR="00976BB8">
        <w:rPr>
          <w:rFonts w:ascii="Gudea" w:hAnsi="Gudea"/>
          <w:sz w:val="28"/>
          <w:szCs w:val="28"/>
        </w:rPr>
        <w:br/>
      </w:r>
      <w:r w:rsidRPr="00F40CF5">
        <w:rPr>
          <w:rFonts w:ascii="Gudea" w:hAnsi="Gudea"/>
          <w:sz w:val="28"/>
          <w:szCs w:val="28"/>
        </w:rPr>
        <w:t xml:space="preserve">haben wir ganz viele Fragen an dich. </w:t>
      </w:r>
    </w:p>
    <w:p w14:paraId="64BFA8DD" w14:textId="324A657F" w:rsidR="00407EEE" w:rsidRPr="00F40CF5" w:rsidRDefault="00976BB8" w:rsidP="00976BB8">
      <w:pPr>
        <w:pStyle w:val="Paragraphedeliste"/>
        <w:numPr>
          <w:ilvl w:val="0"/>
          <w:numId w:val="39"/>
        </w:numPr>
        <w:spacing w:line="400" w:lineRule="exact"/>
        <w:rPr>
          <w:rFonts w:ascii="Gudea" w:hAnsi="Gudea"/>
          <w:b/>
          <w:sz w:val="28"/>
          <w:szCs w:val="28"/>
        </w:rPr>
      </w:pPr>
      <w:r>
        <w:rPr>
          <w:rFonts w:ascii="Gudea" w:hAnsi="Gudea"/>
          <w:b/>
          <w:sz w:val="28"/>
          <w:szCs w:val="28"/>
        </w:rPr>
        <w:t>Gibt es bei euch auch Störche?</w:t>
      </w:r>
    </w:p>
    <w:p w14:paraId="0C26BB87" w14:textId="7A9BDBB0" w:rsidR="00407EEE" w:rsidRDefault="00407EEE" w:rsidP="00976BB8">
      <w:pPr>
        <w:pStyle w:val="Paragraphedeliste"/>
        <w:numPr>
          <w:ilvl w:val="0"/>
          <w:numId w:val="39"/>
        </w:numPr>
        <w:spacing w:line="400" w:lineRule="exact"/>
        <w:rPr>
          <w:rFonts w:ascii="Gudea" w:hAnsi="Gudea"/>
          <w:b/>
          <w:sz w:val="28"/>
          <w:szCs w:val="28"/>
        </w:rPr>
      </w:pPr>
      <w:r w:rsidRPr="00F40CF5">
        <w:rPr>
          <w:rFonts w:ascii="Gudea" w:hAnsi="Gudea"/>
          <w:b/>
          <w:sz w:val="28"/>
          <w:szCs w:val="28"/>
        </w:rPr>
        <w:t>Zu welche</w:t>
      </w:r>
      <w:r w:rsidR="00976BB8">
        <w:rPr>
          <w:rFonts w:ascii="Gudea" w:hAnsi="Gudea"/>
          <w:b/>
          <w:sz w:val="28"/>
          <w:szCs w:val="28"/>
        </w:rPr>
        <w:t>r Jahreszeit sind sie bei euch?</w:t>
      </w:r>
    </w:p>
    <w:p w14:paraId="4847D9B6" w14:textId="1D174A28" w:rsidR="00976BB8" w:rsidRDefault="00976BB8" w:rsidP="00976BB8">
      <w:pPr>
        <w:pStyle w:val="Paragraphedeliste"/>
        <w:numPr>
          <w:ilvl w:val="0"/>
          <w:numId w:val="39"/>
        </w:numPr>
        <w:spacing w:line="400" w:lineRule="exact"/>
        <w:rPr>
          <w:rFonts w:ascii="Gudea" w:hAnsi="Gudea"/>
          <w:b/>
          <w:sz w:val="28"/>
          <w:szCs w:val="28"/>
        </w:rPr>
      </w:pPr>
      <w:r>
        <w:rPr>
          <w:rFonts w:ascii="Gudea" w:hAnsi="Gudea"/>
          <w:b/>
          <w:sz w:val="28"/>
          <w:szCs w:val="28"/>
        </w:rPr>
        <w:t>Was fressen Sie?</w:t>
      </w:r>
    </w:p>
    <w:p w14:paraId="1AEC7117" w14:textId="5ED474A6" w:rsidR="00E34FCE" w:rsidRDefault="00E34FCE" w:rsidP="00E34FCE">
      <w:pPr>
        <w:spacing w:line="400" w:lineRule="exact"/>
        <w:rPr>
          <w:rFonts w:ascii="Gudea" w:hAnsi="Gudea"/>
          <w:b/>
          <w:sz w:val="28"/>
          <w:szCs w:val="28"/>
        </w:rPr>
      </w:pPr>
    </w:p>
    <w:p w14:paraId="2C8865EB" w14:textId="21849489" w:rsidR="00E34FCE" w:rsidRDefault="00E34FCE" w:rsidP="00E34FCE">
      <w:pPr>
        <w:spacing w:line="400" w:lineRule="exact"/>
        <w:rPr>
          <w:rFonts w:ascii="Gudea" w:hAnsi="Gudea"/>
          <w:b/>
          <w:sz w:val="28"/>
          <w:szCs w:val="28"/>
        </w:rPr>
      </w:pPr>
      <w:r>
        <w:rPr>
          <w:rFonts w:ascii="Gudea" w:hAnsi="Gudea"/>
          <w:b/>
          <w:noProof/>
          <w:sz w:val="28"/>
          <w:szCs w:val="28"/>
        </w:rPr>
        <mc:AlternateContent>
          <mc:Choice Requires="wpg">
            <w:drawing>
              <wp:anchor distT="0" distB="0" distL="114300" distR="114300" simplePos="0" relativeHeight="251673600" behindDoc="0" locked="0" layoutInCell="1" allowOverlap="1" wp14:anchorId="681C4D73" wp14:editId="6C741BFF">
                <wp:simplePos x="0" y="0"/>
                <wp:positionH relativeFrom="column">
                  <wp:posOffset>0</wp:posOffset>
                </wp:positionH>
                <wp:positionV relativeFrom="paragraph">
                  <wp:posOffset>1905</wp:posOffset>
                </wp:positionV>
                <wp:extent cx="5057140" cy="2560320"/>
                <wp:effectExtent l="0" t="0" r="29210" b="11430"/>
                <wp:wrapNone/>
                <wp:docPr id="49" name="Gruppieren 49"/>
                <wp:cNvGraphicFramePr/>
                <a:graphic xmlns:a="http://schemas.openxmlformats.org/drawingml/2006/main">
                  <a:graphicData uri="http://schemas.microsoft.com/office/word/2010/wordprocessingGroup">
                    <wpg:wgp>
                      <wpg:cNvGrpSpPr/>
                      <wpg:grpSpPr>
                        <a:xfrm>
                          <a:off x="0" y="0"/>
                          <a:ext cx="5057140" cy="2560320"/>
                          <a:chOff x="0" y="0"/>
                          <a:chExt cx="5057471" cy="2560320"/>
                        </a:xfrm>
                      </wpg:grpSpPr>
                      <wps:wsp>
                        <wps:cNvPr id="34" name="AutoShape 22"/>
                        <wps:cNvCnPr>
                          <a:cxnSpLocks noChangeShapeType="1"/>
                        </wps:cNvCnPr>
                        <wps:spPr bwMode="auto">
                          <a:xfrm>
                            <a:off x="0" y="0"/>
                            <a:ext cx="5049520"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35" name="AutoShape 23"/>
                        <wps:cNvCnPr>
                          <a:cxnSpLocks noChangeShapeType="1"/>
                        </wps:cNvCnPr>
                        <wps:spPr bwMode="auto">
                          <a:xfrm>
                            <a:off x="7951" y="365760"/>
                            <a:ext cx="5049520"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36" name="AutoShape 24"/>
                        <wps:cNvCnPr>
                          <a:cxnSpLocks noChangeShapeType="1"/>
                        </wps:cNvCnPr>
                        <wps:spPr bwMode="auto">
                          <a:xfrm>
                            <a:off x="0" y="727545"/>
                            <a:ext cx="5049520"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37" name="AutoShape 25"/>
                        <wps:cNvCnPr>
                          <a:cxnSpLocks noChangeShapeType="1"/>
                        </wps:cNvCnPr>
                        <wps:spPr bwMode="auto">
                          <a:xfrm>
                            <a:off x="7951" y="1097280"/>
                            <a:ext cx="5049520"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38" name="AutoShape 26"/>
                        <wps:cNvCnPr>
                          <a:cxnSpLocks noChangeShapeType="1"/>
                        </wps:cNvCnPr>
                        <wps:spPr bwMode="auto">
                          <a:xfrm>
                            <a:off x="7951" y="1828800"/>
                            <a:ext cx="5049520"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39" name="AutoShape 27"/>
                        <wps:cNvCnPr>
                          <a:cxnSpLocks noChangeShapeType="1"/>
                        </wps:cNvCnPr>
                        <wps:spPr bwMode="auto">
                          <a:xfrm>
                            <a:off x="0" y="2560320"/>
                            <a:ext cx="5049520"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40" name="AutoShape 28"/>
                        <wps:cNvCnPr>
                          <a:cxnSpLocks noChangeShapeType="1"/>
                        </wps:cNvCnPr>
                        <wps:spPr bwMode="auto">
                          <a:xfrm>
                            <a:off x="0" y="2194560"/>
                            <a:ext cx="5049520"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41" name="AutoShape 29"/>
                        <wps:cNvCnPr>
                          <a:cxnSpLocks noChangeShapeType="1"/>
                        </wps:cNvCnPr>
                        <wps:spPr bwMode="auto">
                          <a:xfrm>
                            <a:off x="0" y="1463040"/>
                            <a:ext cx="5049520"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51957CCF" id="Gruppieren 49" o:spid="_x0000_s1026" style="position:absolute;margin-left:0;margin-top:.15pt;width:398.2pt;height:201.6pt;z-index:251673600" coordsize="50574,2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">
                <v:shapetype id="_x0000_t32" coordsize="21600,21600" o:spt="32" o:oned="t" path="m,l21600,21600e" filled="f">
                  <v:path arrowok="t" fillok="f" o:connecttype="none"/>
                  <o:lock v:ext="edit" shapetype="t"/>
                </v:shapetype>
                <v:shape id="AutoShape 22" o:spid="_x0000_s1027" type="#_x0000_t32" style="position:absolute;width:50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" strokeweight="1pt"/>
                <v:shape id="AutoShape 23" o:spid="_x0000_s1028" type="#_x0000_t32" style="position:absolute;left:79;top:3657;width:50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" strokeweight="1pt"/>
                <v:shape id="AutoShape 24" o:spid="_x0000_s1029" type="#_x0000_t32" style="position:absolute;top:7275;width:50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" strokeweight="1pt"/>
                <v:shape id="AutoShape 25" o:spid="_x0000_s1030" type="#_x0000_t32" style="position:absolute;left:79;top:10972;width:50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" strokeweight="1pt"/>
                <v:shape id="AutoShape 26" o:spid="_x0000_s1031" type="#_x0000_t32" style="position:absolute;left:79;top:18288;width:50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" strokeweight="1pt"/>
                <v:shape id="AutoShape 27" o:spid="_x0000_s1032" type="#_x0000_t32" style="position:absolute;top:25603;width:50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" strokeweight="1pt"/>
                <v:shape id="AutoShape 28" o:spid="_x0000_s1033" type="#_x0000_t32" style="position:absolute;top:21945;width:50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" strokeweight="1pt"/>
                <v:shape id="AutoShape 29" o:spid="_x0000_s1034" type="#_x0000_t32" style="position:absolute;top:14630;width:50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" strokeweight="1pt"/>
              </v:group>
            </w:pict>
          </mc:Fallback>
        </mc:AlternateContent>
      </w:r>
    </w:p>
    <w:p w14:paraId="216C7158" w14:textId="3F97B32A" w:rsidR="00E34FCE" w:rsidRDefault="00E34FCE" w:rsidP="00E34FCE">
      <w:pPr>
        <w:spacing w:line="400" w:lineRule="exact"/>
        <w:rPr>
          <w:rFonts w:ascii="Gudea" w:hAnsi="Gudea"/>
          <w:b/>
          <w:sz w:val="28"/>
          <w:szCs w:val="28"/>
        </w:rPr>
      </w:pPr>
    </w:p>
    <w:p w14:paraId="39C126DA" w14:textId="2D3F014C" w:rsidR="00E34FCE" w:rsidRDefault="00E34FCE" w:rsidP="00E34FCE">
      <w:pPr>
        <w:spacing w:line="400" w:lineRule="exact"/>
        <w:rPr>
          <w:rFonts w:ascii="Gudea" w:hAnsi="Gudea"/>
          <w:b/>
          <w:sz w:val="28"/>
          <w:szCs w:val="28"/>
        </w:rPr>
      </w:pPr>
    </w:p>
    <w:p w14:paraId="73531293" w14:textId="38BF782C" w:rsidR="00E34FCE" w:rsidRDefault="00E34FCE" w:rsidP="00E34FCE">
      <w:pPr>
        <w:spacing w:line="400" w:lineRule="exact"/>
        <w:rPr>
          <w:rFonts w:ascii="Gudea" w:hAnsi="Gudea"/>
          <w:b/>
          <w:sz w:val="28"/>
          <w:szCs w:val="28"/>
        </w:rPr>
      </w:pPr>
    </w:p>
    <w:p w14:paraId="24721151" w14:textId="7D390EE9" w:rsidR="00E34FCE" w:rsidRDefault="00E34FCE" w:rsidP="00E34FCE">
      <w:pPr>
        <w:spacing w:line="400" w:lineRule="exact"/>
        <w:rPr>
          <w:rFonts w:ascii="Gudea" w:hAnsi="Gudea"/>
          <w:b/>
          <w:sz w:val="28"/>
          <w:szCs w:val="28"/>
        </w:rPr>
      </w:pPr>
    </w:p>
    <w:p w14:paraId="10FE0E1D" w14:textId="34D1D9EF" w:rsidR="00E34FCE" w:rsidRDefault="00E34FCE" w:rsidP="00E34FCE">
      <w:pPr>
        <w:spacing w:line="400" w:lineRule="exact"/>
        <w:rPr>
          <w:rFonts w:ascii="Gudea" w:hAnsi="Gudea"/>
          <w:b/>
          <w:sz w:val="28"/>
          <w:szCs w:val="28"/>
        </w:rPr>
      </w:pPr>
    </w:p>
    <w:p w14:paraId="69F8CCEC" w14:textId="771021C0" w:rsidR="00E34FCE" w:rsidRDefault="00E34FCE" w:rsidP="00E34FCE">
      <w:pPr>
        <w:spacing w:line="400" w:lineRule="exact"/>
        <w:rPr>
          <w:rFonts w:ascii="Gudea" w:hAnsi="Gudea"/>
          <w:b/>
          <w:sz w:val="28"/>
          <w:szCs w:val="28"/>
        </w:rPr>
      </w:pPr>
    </w:p>
    <w:p w14:paraId="3172DCC7" w14:textId="55D0B4F4" w:rsidR="00E34FCE" w:rsidRDefault="00E34FCE" w:rsidP="00E34FCE">
      <w:pPr>
        <w:spacing w:line="400" w:lineRule="exact"/>
        <w:rPr>
          <w:rFonts w:ascii="Gudea" w:hAnsi="Gudea"/>
          <w:b/>
          <w:sz w:val="28"/>
          <w:szCs w:val="28"/>
        </w:rPr>
      </w:pPr>
    </w:p>
    <w:p w14:paraId="4C851C59" w14:textId="03166C0A" w:rsidR="00E34FCE" w:rsidRDefault="00E34FCE" w:rsidP="00E34FCE">
      <w:pPr>
        <w:spacing w:line="400" w:lineRule="exact"/>
        <w:rPr>
          <w:rFonts w:ascii="Gudea" w:hAnsi="Gudea"/>
          <w:b/>
          <w:sz w:val="28"/>
          <w:szCs w:val="28"/>
        </w:rPr>
      </w:pPr>
    </w:p>
    <w:p w14:paraId="55CD8CE2" w14:textId="1E9195D1" w:rsidR="00E34FCE" w:rsidRPr="00E34FCE" w:rsidRDefault="00E34FCE" w:rsidP="00E34FCE">
      <w:pPr>
        <w:spacing w:line="400" w:lineRule="exact"/>
        <w:rPr>
          <w:rFonts w:ascii="Gudea" w:hAnsi="Gudea"/>
          <w:b/>
          <w:sz w:val="28"/>
          <w:szCs w:val="28"/>
        </w:rPr>
      </w:pPr>
    </w:p>
    <w:p w14:paraId="1C58F9CA" w14:textId="68626952" w:rsidR="00775D4D" w:rsidRPr="00F40CF5" w:rsidRDefault="00976BB8" w:rsidP="00E34FCE">
      <w:pPr>
        <w:spacing w:before="120" w:line="280" w:lineRule="exact"/>
        <w:rPr>
          <w:rFonts w:ascii="Gudea" w:hAnsi="Gudea"/>
          <w:b/>
          <w:sz w:val="24"/>
          <w:szCs w:val="24"/>
        </w:rPr>
      </w:pPr>
      <w:r>
        <w:rPr>
          <w:rFonts w:ascii="Gudea" w:hAnsi="Gudea"/>
          <w:b/>
          <w:sz w:val="24"/>
          <w:szCs w:val="24"/>
        </w:rPr>
        <w:br/>
      </w:r>
      <w:r w:rsidR="00407EEE" w:rsidRPr="00F40CF5">
        <w:rPr>
          <w:rFonts w:ascii="Gudea" w:hAnsi="Gudea"/>
          <w:b/>
          <w:sz w:val="24"/>
          <w:szCs w:val="24"/>
        </w:rPr>
        <w:t xml:space="preserve">Kannst du uns </w:t>
      </w:r>
      <w:r w:rsidR="003D6A26">
        <w:rPr>
          <w:rFonts w:ascii="Gudea" w:hAnsi="Gudea"/>
          <w:b/>
          <w:sz w:val="24"/>
          <w:szCs w:val="24"/>
        </w:rPr>
        <w:t>bitte Fotos schicken von den St</w:t>
      </w:r>
      <w:r w:rsidR="00407EEE" w:rsidRPr="00F40CF5">
        <w:rPr>
          <w:rFonts w:ascii="Gudea" w:hAnsi="Gudea"/>
          <w:b/>
          <w:sz w:val="24"/>
          <w:szCs w:val="24"/>
        </w:rPr>
        <w:t>ö</w:t>
      </w:r>
      <w:r w:rsidR="003D6A26">
        <w:rPr>
          <w:rFonts w:ascii="Gudea" w:hAnsi="Gudea"/>
          <w:b/>
          <w:sz w:val="24"/>
          <w:szCs w:val="24"/>
        </w:rPr>
        <w:t>r</w:t>
      </w:r>
      <w:r w:rsidR="00407EEE" w:rsidRPr="00F40CF5">
        <w:rPr>
          <w:rFonts w:ascii="Gudea" w:hAnsi="Gudea"/>
          <w:b/>
          <w:sz w:val="24"/>
          <w:szCs w:val="24"/>
        </w:rPr>
        <w:t xml:space="preserve">chen bei euch? </w:t>
      </w:r>
    </w:p>
    <w:p w14:paraId="1DE3870D" w14:textId="539AC67E" w:rsidR="00965655" w:rsidRPr="009026A7" w:rsidRDefault="00775D4D" w:rsidP="00976BB8">
      <w:pPr>
        <w:pStyle w:val="Titre"/>
        <w:spacing w:before="120" w:line="580" w:lineRule="exact"/>
        <w:ind w:left="4253" w:firstLine="709"/>
        <w:rPr>
          <w:rFonts w:ascii="Gudea" w:hAnsi="Gudea"/>
          <w:sz w:val="32"/>
          <w:szCs w:val="32"/>
        </w:rPr>
      </w:pPr>
      <w:r w:rsidRPr="00F40CF5">
        <w:rPr>
          <w:rFonts w:ascii="Gudea" w:hAnsi="Gudea"/>
          <w:color w:val="009DE4"/>
          <w:sz w:val="24"/>
          <w:szCs w:val="24"/>
        </w:rPr>
        <w:t>Liebe Grüsse</w:t>
      </w:r>
    </w:p>
    <w:sectPr w:rsidR="00965655" w:rsidRPr="009026A7" w:rsidSect="00C76224">
      <w:headerReference w:type="even" r:id="rId10"/>
      <w:headerReference w:type="default" r:id="rId11"/>
      <w:footerReference w:type="even" r:id="rId12"/>
      <w:footerReference w:type="default" r:id="rId13"/>
      <w:headerReference w:type="first" r:id="rId14"/>
      <w:footerReference w:type="first" r:id="rId15"/>
      <w:pgSz w:w="11906" w:h="16838" w:code="9"/>
      <w:pgMar w:top="3187" w:right="1134" w:bottom="1644" w:left="1134"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F0EF08" w14:textId="77777777" w:rsidR="00BC1A7A" w:rsidRDefault="00BC1A7A" w:rsidP="00A76598">
      <w:r>
        <w:separator/>
      </w:r>
    </w:p>
  </w:endnote>
  <w:endnote w:type="continuationSeparator" w:id="0">
    <w:p w14:paraId="34AE01F8" w14:textId="77777777" w:rsidR="00BC1A7A" w:rsidRDefault="00BC1A7A" w:rsidP="00A76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udea">
    <w:altName w:val="Times New Roman"/>
    <w:panose1 w:val="02000000000000000000"/>
    <w:charset w:val="00"/>
    <w:family w:val="auto"/>
    <w:pitch w:val="variable"/>
    <w:sig w:usb0="A00000AF" w:usb1="4000206A" w:usb2="00000000" w:usb3="00000000" w:csb0="0000011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DCH-Basisschrift">
    <w:panose1 w:val="02000506020000020003"/>
    <w:charset w:val="00"/>
    <w:family w:val="modern"/>
    <w:notTrueType/>
    <w:pitch w:val="variable"/>
    <w:sig w:usb0="00000003" w:usb1="00000001"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F1C7B" w14:textId="77777777" w:rsidR="00800B2B" w:rsidRDefault="00800B2B" w:rsidP="00800B2B">
    <w:pPr>
      <w:pStyle w:val="Pieddepag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A4FF8" w14:textId="43F2AF3D" w:rsidR="003404CA" w:rsidRPr="00EE612F" w:rsidRDefault="006267A4" w:rsidP="00C76224">
    <w:pPr>
      <w:pStyle w:val="Pieddepage"/>
      <w:tabs>
        <w:tab w:val="clear" w:pos="4536"/>
        <w:tab w:val="left" w:pos="1134"/>
      </w:tabs>
      <w:jc w:val="right"/>
      <w:rPr>
        <w:rFonts w:ascii="Gudea" w:hAnsi="Gudea"/>
      </w:rPr>
    </w:pPr>
    <w:r>
      <w:rPr>
        <w:rFonts w:ascii="Gudea" w:hAnsi="Gudea"/>
        <w:sz w:val="18"/>
        <w:szCs w:val="18"/>
      </w:rPr>
      <w:t xml:space="preserve"> </w:t>
    </w:r>
    <w:proofErr w:type="spellStart"/>
    <w:r w:rsidR="00B05552">
      <w:rPr>
        <w:rFonts w:ascii="Gudea" w:hAnsi="Gudea"/>
        <w:sz w:val="18"/>
        <w:szCs w:val="18"/>
      </w:rPr>
      <w:t>SuS</w:t>
    </w:r>
    <w:proofErr w:type="spellEnd"/>
    <w:r w:rsidR="00B05552">
      <w:rPr>
        <w:rFonts w:ascii="Gudea" w:hAnsi="Gudea"/>
        <w:sz w:val="18"/>
        <w:szCs w:val="18"/>
      </w:rPr>
      <w:t xml:space="preserve"> </w:t>
    </w:r>
    <w:r w:rsidR="00B05552" w:rsidRPr="006267A4">
      <w:rPr>
        <w:rFonts w:ascii="Gudea" w:hAnsi="Gudea"/>
        <w:b/>
        <w:sz w:val="18"/>
        <w:szCs w:val="18"/>
      </w:rPr>
      <w:t>A1</w:t>
    </w:r>
    <w:r w:rsidR="00A73C71">
      <w:rPr>
        <w:rFonts w:ascii="Gudea" w:hAnsi="Gudea"/>
        <w:b/>
        <w:sz w:val="18"/>
        <w:szCs w:val="18"/>
      </w:rPr>
      <w:t>1</w:t>
    </w:r>
    <w:r w:rsidR="00B05552">
      <w:rPr>
        <w:rFonts w:ascii="Gudea" w:hAnsi="Gudea"/>
        <w:sz w:val="18"/>
        <w:szCs w:val="18"/>
      </w:rPr>
      <w:t xml:space="preserve">  </w:t>
    </w:r>
    <w:r w:rsidR="00B36F4A" w:rsidRPr="00EE612F">
      <w:rPr>
        <w:rFonts w:ascii="Gudea" w:hAnsi="Gudea"/>
        <w:sz w:val="18"/>
        <w:szCs w:val="18"/>
      </w:rPr>
      <w:t xml:space="preserve">Seite </w:t>
    </w:r>
    <w:r w:rsidR="00B36F4A" w:rsidRPr="00EE612F">
      <w:rPr>
        <w:rFonts w:ascii="Gudea" w:hAnsi="Gudea"/>
        <w:sz w:val="18"/>
        <w:szCs w:val="18"/>
      </w:rPr>
      <w:fldChar w:fldCharType="begin"/>
    </w:r>
    <w:r w:rsidR="00B36F4A" w:rsidRPr="00EE612F">
      <w:rPr>
        <w:rFonts w:ascii="Gudea" w:hAnsi="Gudea"/>
        <w:sz w:val="18"/>
        <w:szCs w:val="18"/>
      </w:rPr>
      <w:instrText xml:space="preserve"> PAGE  \* Arabic  \* MERGEFORMAT </w:instrText>
    </w:r>
    <w:r w:rsidR="00B36F4A" w:rsidRPr="00EE612F">
      <w:rPr>
        <w:rFonts w:ascii="Gudea" w:hAnsi="Gudea"/>
        <w:sz w:val="18"/>
        <w:szCs w:val="18"/>
      </w:rPr>
      <w:fldChar w:fldCharType="separate"/>
    </w:r>
    <w:r w:rsidR="00E34FCE">
      <w:rPr>
        <w:rFonts w:ascii="Gudea" w:hAnsi="Gudea"/>
        <w:noProof/>
        <w:sz w:val="18"/>
        <w:szCs w:val="18"/>
      </w:rPr>
      <w:t>2</w:t>
    </w:r>
    <w:r w:rsidR="00B36F4A" w:rsidRPr="00EE612F">
      <w:rPr>
        <w:rFonts w:ascii="Gudea" w:hAnsi="Gudea"/>
        <w:sz w:val="18"/>
        <w:szCs w:val="18"/>
      </w:rPr>
      <w:fldChar w:fldCharType="end"/>
    </w:r>
    <w:r w:rsidR="00B36F4A" w:rsidRPr="00EE612F">
      <w:rPr>
        <w:rFonts w:ascii="Gudea" w:hAnsi="Gudea"/>
        <w:sz w:val="18"/>
        <w:szCs w:val="18"/>
      </w:rPr>
      <w:t>/</w:t>
    </w:r>
    <w:r w:rsidR="00BA27A4" w:rsidRPr="00EE612F">
      <w:rPr>
        <w:rFonts w:ascii="Gudea" w:hAnsi="Gudea"/>
        <w:sz w:val="18"/>
        <w:szCs w:val="18"/>
      </w:rPr>
      <w:fldChar w:fldCharType="begin"/>
    </w:r>
    <w:r w:rsidR="00BA27A4" w:rsidRPr="00EE612F">
      <w:rPr>
        <w:rFonts w:ascii="Gudea" w:hAnsi="Gudea"/>
        <w:sz w:val="18"/>
        <w:szCs w:val="18"/>
      </w:rPr>
      <w:instrText xml:space="preserve"> NUMPAGES   \* MERGEFORMAT </w:instrText>
    </w:r>
    <w:r w:rsidR="00BA27A4" w:rsidRPr="00EE612F">
      <w:rPr>
        <w:rFonts w:ascii="Gudea" w:hAnsi="Gudea"/>
        <w:sz w:val="18"/>
        <w:szCs w:val="18"/>
      </w:rPr>
      <w:fldChar w:fldCharType="separate"/>
    </w:r>
    <w:r w:rsidR="00E34FCE">
      <w:rPr>
        <w:rFonts w:ascii="Gudea" w:hAnsi="Gudea"/>
        <w:noProof/>
        <w:sz w:val="18"/>
        <w:szCs w:val="18"/>
      </w:rPr>
      <w:t>2</w:t>
    </w:r>
    <w:r w:rsidR="00BA27A4" w:rsidRPr="00EE612F">
      <w:rPr>
        <w:rFonts w:ascii="Gudea" w:hAnsi="Gudea"/>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3F35F" w14:textId="1197D356" w:rsidR="00C76224" w:rsidRPr="00EE612F" w:rsidRDefault="00C76224" w:rsidP="00C76224">
    <w:pPr>
      <w:pStyle w:val="Pieddepage"/>
      <w:tabs>
        <w:tab w:val="clear" w:pos="4536"/>
        <w:tab w:val="left" w:pos="1134"/>
      </w:tabs>
      <w:jc w:val="right"/>
      <w:rPr>
        <w:rFonts w:ascii="Gudea" w:hAnsi="Gudea"/>
        <w:sz w:val="18"/>
        <w:szCs w:val="18"/>
      </w:rPr>
    </w:pPr>
    <w:r w:rsidRPr="00EE612F">
      <w:rPr>
        <w:rFonts w:ascii="Gudea" w:hAnsi="Gudea"/>
        <w:sz w:val="18"/>
        <w:szCs w:val="18"/>
      </w:rPr>
      <w:t xml:space="preserve"> </w:t>
    </w:r>
    <w:proofErr w:type="spellStart"/>
    <w:r w:rsidR="00B05552">
      <w:rPr>
        <w:rFonts w:ascii="Gudea" w:hAnsi="Gudea"/>
        <w:sz w:val="18"/>
        <w:szCs w:val="18"/>
      </w:rPr>
      <w:t>SuS</w:t>
    </w:r>
    <w:proofErr w:type="spellEnd"/>
    <w:r w:rsidR="00B05552">
      <w:rPr>
        <w:rFonts w:ascii="Gudea" w:hAnsi="Gudea"/>
        <w:sz w:val="18"/>
        <w:szCs w:val="18"/>
      </w:rPr>
      <w:t xml:space="preserve"> </w:t>
    </w:r>
    <w:r w:rsidR="00B05552" w:rsidRPr="006267A4">
      <w:rPr>
        <w:rFonts w:ascii="Gudea" w:hAnsi="Gudea"/>
        <w:b/>
        <w:sz w:val="18"/>
        <w:szCs w:val="18"/>
      </w:rPr>
      <w:t>A1</w:t>
    </w:r>
    <w:r w:rsidR="00A73C71">
      <w:rPr>
        <w:rFonts w:ascii="Gudea" w:hAnsi="Gudea"/>
        <w:b/>
        <w:sz w:val="18"/>
        <w:szCs w:val="18"/>
      </w:rPr>
      <w:t>1</w:t>
    </w:r>
    <w:r w:rsidR="00B05552">
      <w:rPr>
        <w:rFonts w:ascii="Gudea" w:hAnsi="Gudea"/>
        <w:sz w:val="18"/>
        <w:szCs w:val="18"/>
      </w:rPr>
      <w:t xml:space="preserve">  </w:t>
    </w:r>
    <w:r w:rsidRPr="00EE612F">
      <w:rPr>
        <w:rFonts w:ascii="Gudea" w:hAnsi="Gudea"/>
        <w:sz w:val="18"/>
        <w:szCs w:val="18"/>
      </w:rPr>
      <w:t xml:space="preserve">Seite </w:t>
    </w:r>
    <w:r w:rsidRPr="00EE612F">
      <w:rPr>
        <w:rFonts w:ascii="Gudea" w:hAnsi="Gudea"/>
        <w:sz w:val="18"/>
        <w:szCs w:val="18"/>
      </w:rPr>
      <w:fldChar w:fldCharType="begin"/>
    </w:r>
    <w:r w:rsidRPr="00EE612F">
      <w:rPr>
        <w:rFonts w:ascii="Gudea" w:hAnsi="Gudea"/>
        <w:sz w:val="18"/>
        <w:szCs w:val="18"/>
      </w:rPr>
      <w:instrText xml:space="preserve"> PAGE  \* Arabic  \* MERGEFORMAT </w:instrText>
    </w:r>
    <w:r w:rsidRPr="00EE612F">
      <w:rPr>
        <w:rFonts w:ascii="Gudea" w:hAnsi="Gudea"/>
        <w:sz w:val="18"/>
        <w:szCs w:val="18"/>
      </w:rPr>
      <w:fldChar w:fldCharType="separate"/>
    </w:r>
    <w:r w:rsidR="00E34FCE">
      <w:rPr>
        <w:rFonts w:ascii="Gudea" w:hAnsi="Gudea"/>
        <w:noProof/>
        <w:sz w:val="18"/>
        <w:szCs w:val="18"/>
      </w:rPr>
      <w:t>1</w:t>
    </w:r>
    <w:r w:rsidRPr="00EE612F">
      <w:rPr>
        <w:rFonts w:ascii="Gudea" w:hAnsi="Gudea"/>
        <w:sz w:val="18"/>
        <w:szCs w:val="18"/>
      </w:rPr>
      <w:fldChar w:fldCharType="end"/>
    </w:r>
    <w:r w:rsidRPr="00EE612F">
      <w:rPr>
        <w:rFonts w:ascii="Gudea" w:hAnsi="Gudea"/>
        <w:sz w:val="18"/>
        <w:szCs w:val="18"/>
      </w:rPr>
      <w:t>/</w:t>
    </w:r>
    <w:r w:rsidRPr="00EE612F">
      <w:rPr>
        <w:rFonts w:ascii="Gudea" w:hAnsi="Gudea"/>
        <w:sz w:val="18"/>
        <w:szCs w:val="18"/>
      </w:rPr>
      <w:fldChar w:fldCharType="begin"/>
    </w:r>
    <w:r w:rsidRPr="00EE612F">
      <w:rPr>
        <w:rFonts w:ascii="Gudea" w:hAnsi="Gudea"/>
        <w:sz w:val="18"/>
        <w:szCs w:val="18"/>
      </w:rPr>
      <w:instrText xml:space="preserve"> NUMPAGES   \* MERGEFORMAT </w:instrText>
    </w:r>
    <w:r w:rsidRPr="00EE612F">
      <w:rPr>
        <w:rFonts w:ascii="Gudea" w:hAnsi="Gudea"/>
        <w:sz w:val="18"/>
        <w:szCs w:val="18"/>
      </w:rPr>
      <w:fldChar w:fldCharType="separate"/>
    </w:r>
    <w:r w:rsidR="00E34FCE">
      <w:rPr>
        <w:rFonts w:ascii="Gudea" w:hAnsi="Gudea"/>
        <w:noProof/>
        <w:sz w:val="18"/>
        <w:szCs w:val="18"/>
      </w:rPr>
      <w:t>2</w:t>
    </w:r>
    <w:r w:rsidRPr="00EE612F">
      <w:rPr>
        <w:rFonts w:ascii="Gudea" w:hAnsi="Gudea"/>
        <w:noProof/>
        <w:sz w:val="18"/>
        <w:szCs w:val="18"/>
      </w:rPr>
      <w:fldChar w:fldCharType="end"/>
    </w:r>
    <w:r w:rsidRPr="00EE612F">
      <w:rPr>
        <w:rFonts w:ascii="Gudea" w:hAnsi="Gudea"/>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0A9971" w14:textId="77777777" w:rsidR="00BC1A7A" w:rsidRPr="00ED0D02" w:rsidRDefault="00BC1A7A" w:rsidP="00ED0D02">
      <w:pPr>
        <w:pStyle w:val="Pieddepage"/>
      </w:pPr>
    </w:p>
  </w:footnote>
  <w:footnote w:type="continuationSeparator" w:id="0">
    <w:p w14:paraId="4230C089" w14:textId="77777777" w:rsidR="00BC1A7A" w:rsidRDefault="00BC1A7A" w:rsidP="00A765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C440C" w14:textId="77777777" w:rsidR="00F257F3" w:rsidRDefault="00F257F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84BCB" w14:textId="0D9CBF3C" w:rsidR="00492800" w:rsidRDefault="00F257F3" w:rsidP="00D1286D">
    <w:pPr>
      <w:pStyle w:val="Corpsdetexte"/>
      <w:spacing w:line="360" w:lineRule="auto"/>
      <w:ind w:firstLine="658"/>
      <w:jc w:val="right"/>
      <w:rPr>
        <w:lang w:val="de-CH"/>
      </w:rPr>
    </w:pPr>
    <w:r>
      <w:rPr>
        <w:noProof/>
        <w:lang w:val="de-CH" w:eastAsia="de-CH"/>
      </w:rPr>
      <mc:AlternateContent>
        <mc:Choice Requires="wpg">
          <w:drawing>
            <wp:anchor distT="0" distB="0" distL="114300" distR="114300" simplePos="0" relativeHeight="251659264" behindDoc="0" locked="0" layoutInCell="1" allowOverlap="1" wp14:anchorId="51612176" wp14:editId="7A46E04B">
              <wp:simplePos x="0" y="0"/>
              <wp:positionH relativeFrom="column">
                <wp:posOffset>-648335</wp:posOffset>
              </wp:positionH>
              <wp:positionV relativeFrom="paragraph">
                <wp:posOffset>-363855</wp:posOffset>
              </wp:positionV>
              <wp:extent cx="1382400" cy="1094400"/>
              <wp:effectExtent l="0" t="0" r="0" b="0"/>
              <wp:wrapNone/>
              <wp:docPr id="9" name="Gruppieren 9"/>
              <wp:cNvGraphicFramePr/>
              <a:graphic xmlns:a="http://schemas.openxmlformats.org/drawingml/2006/main">
                <a:graphicData uri="http://schemas.microsoft.com/office/word/2010/wordprocessingGroup">
                  <wpg:wgp>
                    <wpg:cNvGrpSpPr/>
                    <wpg:grpSpPr>
                      <a:xfrm>
                        <a:off x="0" y="0"/>
                        <a:ext cx="1382400" cy="1094400"/>
                        <a:chOff x="0" y="0"/>
                        <a:chExt cx="1381125" cy="1095375"/>
                      </a:xfrm>
                    </wpg:grpSpPr>
                    <pic:pic xmlns:pic="http://schemas.openxmlformats.org/drawingml/2006/picture">
                      <pic:nvPicPr>
                        <pic:cNvPr id="21" name="Picture 3" descr="C:\Users\chrigu13\AppData\Local\Microsoft\Windows\INetCache\Content.Word\Storch-Logo-Bild.jpg"/>
                        <pic:cNvPicPr/>
                      </pic:nvPicPr>
                      <pic:blipFill>
                        <a:blip r:embed="rId1">
                          <a:extLst>
                            <a:ext uri="{28A0092B-C50C-407E-A947-70E740481C1C}">
                              <a14:useLocalDpi xmlns:a14="http://schemas.microsoft.com/office/drawing/2010/main" val="0"/>
                            </a:ext>
                          </a:extLst>
                        </a:blip>
                        <a:srcRect/>
                        <a:stretch>
                          <a:fillRect/>
                        </a:stretch>
                      </pic:blipFill>
                      <pic:spPr bwMode="auto">
                        <a:xfrm>
                          <a:off x="561975" y="276225"/>
                          <a:ext cx="690245" cy="690245"/>
                        </a:xfrm>
                        <a:prstGeom prst="rect">
                          <a:avLst/>
                        </a:prstGeom>
                        <a:noFill/>
                        <a:ln>
                          <a:noFill/>
                        </a:ln>
                      </pic:spPr>
                    </pic:pic>
                    <wps:wsp>
                      <wps:cNvPr id="22" name="Rechteck 17"/>
                      <wps:cNvSpPr/>
                      <wps:spPr>
                        <a:xfrm>
                          <a:off x="0" y="0"/>
                          <a:ext cx="1381125" cy="1095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694DA7" id="Gruppieren 9" o:spid="_x0000_s1026" style="position:absolute;margin-left:-51.05pt;margin-top:-28.65pt;width:108.85pt;height:86.15pt;z-index:251659264;mso-width-relative:margin;mso-height-relative:margin" coordsize="13811,10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EnAAAAAFJnaHRsb25nAAABJ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3/4v/iSUNDX1BST0ZJTEUABgq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10;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619;top:2762;width:6903;height:6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">
                <v:imagedata r:id="rId2" o:title="Storch-Logo-Bild"/>
              </v:shape>
              <v:rect id="Rechteck 17" o:spid="_x0000_s1028" style="position:absolute;width:13811;height:10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" filled="f" stroked="f" strokeweight="2pt"/>
            </v:group>
          </w:pict>
        </mc:Fallback>
      </mc:AlternateContent>
    </w:r>
    <w:r w:rsidR="000A3CB8">
      <w:rPr>
        <w:noProof/>
        <w:lang w:val="de-CH" w:eastAsia="de-CH"/>
      </w:rPr>
      <mc:AlternateContent>
        <mc:Choice Requires="wps">
          <w:drawing>
            <wp:anchor distT="0" distB="0" distL="114300" distR="114300" simplePos="0" relativeHeight="251658240" behindDoc="0" locked="0" layoutInCell="1" allowOverlap="1" wp14:anchorId="092B45BE" wp14:editId="032E8E83">
              <wp:simplePos x="0" y="0"/>
              <wp:positionH relativeFrom="column">
                <wp:posOffset>-714375</wp:posOffset>
              </wp:positionH>
              <wp:positionV relativeFrom="paragraph">
                <wp:posOffset>-438785</wp:posOffset>
              </wp:positionV>
              <wp:extent cx="318770" cy="223520"/>
              <wp:effectExtent l="0" t="0" r="5080" b="5080"/>
              <wp:wrapNone/>
              <wp:docPr id="1" name="Rechteck 1"/>
              <wp:cNvGraphicFramePr/>
              <a:graphic xmlns:a="http://schemas.openxmlformats.org/drawingml/2006/main">
                <a:graphicData uri="http://schemas.microsoft.com/office/word/2010/wordprocessingShape">
                  <wps:wsp>
                    <wps:cNvSpPr/>
                    <wps:spPr>
                      <a:xfrm>
                        <a:off x="0" y="0"/>
                        <a:ext cx="318770" cy="223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1FA916" id="Rechteck 1" o:spid="_x0000_s1026" style="position:absolute;margin-left:-56.25pt;margin-top:-34.55pt;width:25.1pt;height:17.6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" fillcolor="white [3212]" stroked="f" strokeweight="2pt"/>
          </w:pict>
        </mc:Fallback>
      </mc:AlternateContent>
    </w:r>
  </w:p>
  <w:p w14:paraId="5B508E2D" w14:textId="77777777" w:rsidR="00856097" w:rsidRPr="00856097" w:rsidRDefault="00856097" w:rsidP="00856097">
    <w:pPr>
      <w:tabs>
        <w:tab w:val="center" w:pos="4536"/>
        <w:tab w:val="right" w:pos="9072"/>
      </w:tabs>
      <w:rPr>
        <w:rFonts w:eastAsia="Times New Roman" w:cs="Times New Roman"/>
      </w:rPr>
    </w:pPr>
  </w:p>
  <w:p w14:paraId="3C6B2F9C" w14:textId="77777777" w:rsidR="00856097" w:rsidRDefault="00856097" w:rsidP="00800B2B">
    <w:pPr>
      <w:pStyle w:val="En-tte"/>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237E8" w14:textId="77777777" w:rsidR="00732E76" w:rsidRPr="00732E76" w:rsidRDefault="00B05552" w:rsidP="009B4AE7">
    <w:pPr>
      <w:pStyle w:val="Corpsdetexte"/>
      <w:spacing w:line="480" w:lineRule="auto"/>
      <w:jc w:val="right"/>
    </w:pPr>
    <w:r w:rsidRPr="0087739B">
      <w:rPr>
        <w:i/>
        <w:noProof/>
        <w:color w:val="808080" w:themeColor="background1" w:themeShade="80"/>
        <w:sz w:val="20"/>
        <w:szCs w:val="20"/>
        <w:lang w:val="de-CH" w:eastAsia="de-CH"/>
      </w:rPr>
      <mc:AlternateContent>
        <mc:Choice Requires="wps">
          <w:drawing>
            <wp:anchor distT="45720" distB="45720" distL="114300" distR="114300" simplePos="0" relativeHeight="251682304" behindDoc="0" locked="0" layoutInCell="1" allowOverlap="1" wp14:anchorId="07654F9B" wp14:editId="54AB9FE2">
              <wp:simplePos x="0" y="0"/>
              <wp:positionH relativeFrom="column">
                <wp:posOffset>4498975</wp:posOffset>
              </wp:positionH>
              <wp:positionV relativeFrom="paragraph">
                <wp:posOffset>83820</wp:posOffset>
              </wp:positionV>
              <wp:extent cx="2028825" cy="28575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85750"/>
                      </a:xfrm>
                      <a:prstGeom prst="rect">
                        <a:avLst/>
                      </a:prstGeom>
                      <a:noFill/>
                      <a:ln w="9525">
                        <a:noFill/>
                        <a:miter lim="800000"/>
                        <a:headEnd/>
                        <a:tailEnd/>
                      </a:ln>
                    </wps:spPr>
                    <wps:txbx>
                      <w:txbxContent>
                        <w:p w14:paraId="0B10D46D" w14:textId="5044EEBB" w:rsidR="00B05552" w:rsidRPr="00246D60" w:rsidRDefault="00B05552" w:rsidP="00B05552">
                          <w:pPr>
                            <w:spacing w:line="240" w:lineRule="exact"/>
                            <w:jc w:val="right"/>
                            <w:rPr>
                              <w:sz w:val="18"/>
                              <w:szCs w:val="18"/>
                              <w:lang w:val="en-US"/>
                            </w:rPr>
                          </w:pPr>
                          <w:proofErr w:type="spellStart"/>
                          <w:r>
                            <w:rPr>
                              <w:b/>
                              <w:sz w:val="21"/>
                              <w:szCs w:val="21"/>
                            </w:rPr>
                            <w:t>Su</w:t>
                          </w:r>
                          <w:r w:rsidR="001944E5">
                            <w:rPr>
                              <w:b/>
                              <w:sz w:val="21"/>
                              <w:szCs w:val="21"/>
                            </w:rPr>
                            <w:t>S</w:t>
                          </w:r>
                          <w:proofErr w:type="spellEnd"/>
                          <w:r>
                            <w:rPr>
                              <w:b/>
                              <w:sz w:val="21"/>
                              <w:szCs w:val="21"/>
                            </w:rPr>
                            <w:t xml:space="preserve"> A1</w:t>
                          </w:r>
                          <w:r w:rsidR="00A73C71">
                            <w:rPr>
                              <w:b/>
                              <w:sz w:val="21"/>
                              <w:szCs w:val="21"/>
                            </w:rPr>
                            <w:t>1</w:t>
                          </w:r>
                        </w:p>
                        <w:p w14:paraId="1FB2067B" w14:textId="77777777" w:rsidR="00B05552" w:rsidRPr="00246D60" w:rsidRDefault="00B05552" w:rsidP="00B05552">
                          <w:pPr>
                            <w:spacing w:line="380" w:lineRule="exact"/>
                            <w:jc w:val="right"/>
                            <w:rPr>
                              <w:sz w:val="18"/>
                              <w:szCs w:val="1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654F9B" id="_x0000_t202" coordsize="21600,21600" o:spt="202" path="m,l,21600r21600,l21600,xe">
              <v:stroke joinstyle="miter"/>
              <v:path gradientshapeok="t" o:connecttype="rect"/>
            </v:shapetype>
            <v:shape id="_x0000_s1028" type="#_x0000_t202" style="position:absolute;left:0;text-align:left;margin-left:354.25pt;margin-top:6.6pt;width:159.75pt;height:22.5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" filled="f" stroked="f">
              <v:textbox>
                <w:txbxContent>
                  <w:p w14:paraId="0B10D46D" w14:textId="5044EEBB" w:rsidR="00B05552" w:rsidRPr="00246D60" w:rsidRDefault="00B05552" w:rsidP="00B05552">
                    <w:pPr>
                      <w:spacing w:line="240" w:lineRule="exact"/>
                      <w:jc w:val="right"/>
                      <w:rPr>
                        <w:sz w:val="18"/>
                        <w:szCs w:val="18"/>
                        <w:lang w:val="en-US"/>
                      </w:rPr>
                    </w:pPr>
                    <w:proofErr w:type="spellStart"/>
                    <w:r>
                      <w:rPr>
                        <w:b/>
                        <w:sz w:val="21"/>
                        <w:szCs w:val="21"/>
                      </w:rPr>
                      <w:t>Su</w:t>
                    </w:r>
                    <w:r w:rsidR="001944E5">
                      <w:rPr>
                        <w:b/>
                        <w:sz w:val="21"/>
                        <w:szCs w:val="21"/>
                      </w:rPr>
                      <w:t>S</w:t>
                    </w:r>
                    <w:proofErr w:type="spellEnd"/>
                    <w:r>
                      <w:rPr>
                        <w:b/>
                        <w:sz w:val="21"/>
                        <w:szCs w:val="21"/>
                      </w:rPr>
                      <w:t xml:space="preserve"> A1</w:t>
                    </w:r>
                    <w:r w:rsidR="00A73C71">
                      <w:rPr>
                        <w:b/>
                        <w:sz w:val="21"/>
                        <w:szCs w:val="21"/>
                      </w:rPr>
                      <w:t>1</w:t>
                    </w:r>
                  </w:p>
                  <w:p w14:paraId="1FB2067B" w14:textId="77777777" w:rsidR="00B05552" w:rsidRPr="00246D60" w:rsidRDefault="00B05552" w:rsidP="00B05552">
                    <w:pPr>
                      <w:spacing w:line="380" w:lineRule="exact"/>
                      <w:jc w:val="right"/>
                      <w:rPr>
                        <w:sz w:val="18"/>
                        <w:szCs w:val="18"/>
                        <w:lang w:val="en-US"/>
                      </w:rPr>
                    </w:pPr>
                  </w:p>
                </w:txbxContent>
              </v:textbox>
              <w10:wrap type="square"/>
            </v:shape>
          </w:pict>
        </mc:Fallback>
      </mc:AlternateContent>
    </w:r>
    <w:r w:rsidR="004C7811">
      <w:rPr>
        <w:rFonts w:ascii="DCH-Basisschrift" w:hAnsi="DCH-Basisschrift"/>
        <w:noProof/>
        <w:sz w:val="24"/>
        <w:szCs w:val="24"/>
        <w:lang w:val="de-CH" w:eastAsia="de-CH"/>
      </w:rPr>
      <w:drawing>
        <wp:anchor distT="0" distB="0" distL="114300" distR="114300" simplePos="0" relativeHeight="251663872" behindDoc="0" locked="0" layoutInCell="1" allowOverlap="1" wp14:anchorId="5721923E" wp14:editId="3DF43901">
          <wp:simplePos x="0" y="0"/>
          <wp:positionH relativeFrom="column">
            <wp:posOffset>-218440</wp:posOffset>
          </wp:positionH>
          <wp:positionV relativeFrom="paragraph">
            <wp:posOffset>-183515</wp:posOffset>
          </wp:positionV>
          <wp:extent cx="812800" cy="812800"/>
          <wp:effectExtent l="0" t="0" r="6350" b="6350"/>
          <wp:wrapNone/>
          <wp:docPr id="4" name="Picture 4" descr="C:\Users\chrigu13\AppData\Local\Microsoft\Windows\INetCache\Content.Word\Storch-Logo-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gu13\AppData\Local\Microsoft\Windows\INetCache\Content.Word\Storch-Logo-Bil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6D60" w:rsidRPr="0087739B">
      <w:rPr>
        <w:i/>
        <w:noProof/>
        <w:color w:val="808080" w:themeColor="background1" w:themeShade="80"/>
        <w:sz w:val="20"/>
        <w:szCs w:val="20"/>
        <w:lang w:val="de-CH" w:eastAsia="de-CH"/>
      </w:rPr>
      <mc:AlternateContent>
        <mc:Choice Requires="wps">
          <w:drawing>
            <wp:anchor distT="45720" distB="45720" distL="114300" distR="114300" simplePos="0" relativeHeight="251666944" behindDoc="0" locked="0" layoutInCell="1" allowOverlap="1" wp14:anchorId="5D3BA517" wp14:editId="5439595E">
              <wp:simplePos x="0" y="0"/>
              <wp:positionH relativeFrom="column">
                <wp:posOffset>4493260</wp:posOffset>
              </wp:positionH>
              <wp:positionV relativeFrom="paragraph">
                <wp:posOffset>-151765</wp:posOffset>
              </wp:positionV>
              <wp:extent cx="2028825" cy="2413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41300"/>
                      </a:xfrm>
                      <a:prstGeom prst="rect">
                        <a:avLst/>
                      </a:prstGeom>
                      <a:noFill/>
                      <a:ln w="9525">
                        <a:noFill/>
                        <a:miter lim="800000"/>
                        <a:headEnd/>
                        <a:tailEnd/>
                      </a:ln>
                    </wps:spPr>
                    <wps:txbx>
                      <w:txbxContent>
                        <w:p w14:paraId="64407169" w14:textId="77777777" w:rsidR="0087739B" w:rsidRPr="00246D60" w:rsidRDefault="00246D60" w:rsidP="00246D60">
                          <w:pPr>
                            <w:jc w:val="right"/>
                            <w:rPr>
                              <w:sz w:val="18"/>
                              <w:szCs w:val="18"/>
                            </w:rPr>
                          </w:pPr>
                          <w:r w:rsidRPr="00246D60">
                            <w:rPr>
                              <w:sz w:val="18"/>
                              <w:szCs w:val="18"/>
                            </w:rPr>
                            <w:t>DE</w:t>
                          </w:r>
                        </w:p>
                        <w:p w14:paraId="174BC321" w14:textId="77777777" w:rsidR="00246D60" w:rsidRPr="00246D60" w:rsidRDefault="00246D60" w:rsidP="00246D60">
                          <w:pPr>
                            <w:spacing w:line="380" w:lineRule="exact"/>
                            <w:jc w:val="right"/>
                            <w:rPr>
                              <w:sz w:val="18"/>
                              <w:szCs w:val="1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3BA517" id="_x0000_s1029" type="#_x0000_t202" style="position:absolute;left:0;text-align:left;margin-left:353.8pt;margin-top:-11.95pt;width:159.75pt;height:19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" filled="f" stroked="f">
              <v:textbox>
                <w:txbxContent>
                  <w:p w14:paraId="64407169" w14:textId="77777777" w:rsidR="0087739B" w:rsidRPr="00246D60" w:rsidRDefault="00246D60" w:rsidP="00246D60">
                    <w:pPr>
                      <w:jc w:val="right"/>
                      <w:rPr>
                        <w:sz w:val="18"/>
                        <w:szCs w:val="18"/>
                      </w:rPr>
                    </w:pPr>
                    <w:r w:rsidRPr="00246D60">
                      <w:rPr>
                        <w:sz w:val="18"/>
                        <w:szCs w:val="18"/>
                      </w:rPr>
                      <w:t>DE</w:t>
                    </w:r>
                  </w:p>
                  <w:p w14:paraId="174BC321" w14:textId="77777777" w:rsidR="00246D60" w:rsidRPr="00246D60" w:rsidRDefault="00246D60" w:rsidP="00246D60">
                    <w:pPr>
                      <w:spacing w:line="380" w:lineRule="exact"/>
                      <w:jc w:val="right"/>
                      <w:rPr>
                        <w:sz w:val="18"/>
                        <w:szCs w:val="18"/>
                        <w:lang w:val="en-US"/>
                      </w:rPr>
                    </w:pPr>
                  </w:p>
                </w:txbxContent>
              </v:textbox>
              <w10:wrap type="square"/>
            </v:shape>
          </w:pict>
        </mc:Fallback>
      </mc:AlternateContent>
    </w:r>
  </w:p>
  <w:p w14:paraId="3F77ACE7" w14:textId="77777777" w:rsidR="00492800" w:rsidRDefault="00246D60" w:rsidP="002244F1">
    <w:pPr>
      <w:pStyle w:val="Corpsdetexte"/>
      <w:spacing w:line="360" w:lineRule="auto"/>
      <w:ind w:firstLine="658"/>
      <w:jc w:val="right"/>
      <w:rPr>
        <w:lang w:val="de-CH"/>
      </w:rPr>
    </w:pPr>
    <w:r w:rsidRPr="0087739B">
      <w:rPr>
        <w:i/>
        <w:noProof/>
        <w:color w:val="808080" w:themeColor="background1" w:themeShade="80"/>
        <w:sz w:val="20"/>
        <w:szCs w:val="20"/>
        <w:lang w:val="de-CH" w:eastAsia="de-CH"/>
      </w:rPr>
      <mc:AlternateContent>
        <mc:Choice Requires="wps">
          <w:drawing>
            <wp:anchor distT="45720" distB="45720" distL="114300" distR="114300" simplePos="0" relativeHeight="251668992" behindDoc="0" locked="0" layoutInCell="1" allowOverlap="1" wp14:anchorId="37264836" wp14:editId="52AD0A05">
              <wp:simplePos x="0" y="0"/>
              <wp:positionH relativeFrom="column">
                <wp:posOffset>4474210</wp:posOffset>
              </wp:positionH>
              <wp:positionV relativeFrom="paragraph">
                <wp:posOffset>67310</wp:posOffset>
              </wp:positionV>
              <wp:extent cx="2047875" cy="27305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73050"/>
                      </a:xfrm>
                      <a:prstGeom prst="rect">
                        <a:avLst/>
                      </a:prstGeom>
                      <a:noFill/>
                      <a:ln w="9525">
                        <a:noFill/>
                        <a:miter lim="800000"/>
                        <a:headEnd/>
                        <a:tailEnd/>
                      </a:ln>
                    </wps:spPr>
                    <wps:txbx>
                      <w:txbxContent>
                        <w:p w14:paraId="498F03D4" w14:textId="77777777" w:rsidR="00246D60" w:rsidRPr="00246D60" w:rsidRDefault="00246D60" w:rsidP="00246D60">
                          <w:pPr>
                            <w:spacing w:line="180" w:lineRule="exact"/>
                            <w:jc w:val="right"/>
                            <w:rPr>
                              <w:sz w:val="18"/>
                              <w:szCs w:val="18"/>
                              <w:lang w:val="en-US"/>
                            </w:rPr>
                          </w:pPr>
                          <w:r>
                            <w:rPr>
                              <w:sz w:val="18"/>
                              <w:szCs w:val="18"/>
                            </w:rPr>
                            <w:t>Auftrag</w:t>
                          </w:r>
                        </w:p>
                        <w:p w14:paraId="0E92B183" w14:textId="77777777" w:rsidR="00246D60" w:rsidRPr="00246D60" w:rsidRDefault="00246D60" w:rsidP="00246D60">
                          <w:pPr>
                            <w:spacing w:line="200" w:lineRule="exact"/>
                            <w:jc w:val="right"/>
                            <w:rPr>
                              <w:sz w:val="18"/>
                              <w:szCs w:val="1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264836" id="_x0000_s1030" type="#_x0000_t202" style="position:absolute;left:0;text-align:left;margin-left:352.3pt;margin-top:5.3pt;width:161.25pt;height:21.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" filled="f" stroked="f">
              <v:textbox>
                <w:txbxContent>
                  <w:p w14:paraId="498F03D4" w14:textId="77777777" w:rsidR="00246D60" w:rsidRPr="00246D60" w:rsidRDefault="00246D60" w:rsidP="00246D60">
                    <w:pPr>
                      <w:spacing w:line="180" w:lineRule="exact"/>
                      <w:jc w:val="right"/>
                      <w:rPr>
                        <w:sz w:val="18"/>
                        <w:szCs w:val="18"/>
                        <w:lang w:val="en-US"/>
                      </w:rPr>
                    </w:pPr>
                    <w:r>
                      <w:rPr>
                        <w:sz w:val="18"/>
                        <w:szCs w:val="18"/>
                      </w:rPr>
                      <w:t>Auftrag</w:t>
                    </w:r>
                  </w:p>
                  <w:p w14:paraId="0E92B183" w14:textId="77777777" w:rsidR="00246D60" w:rsidRPr="00246D60" w:rsidRDefault="00246D60" w:rsidP="00246D60">
                    <w:pPr>
                      <w:spacing w:line="200" w:lineRule="exact"/>
                      <w:jc w:val="right"/>
                      <w:rPr>
                        <w:sz w:val="18"/>
                        <w:szCs w:val="18"/>
                        <w:lang w:val="en-US"/>
                      </w:rPr>
                    </w:pPr>
                  </w:p>
                </w:txbxContent>
              </v:textbox>
              <w10:wrap type="square"/>
            </v:shape>
          </w:pict>
        </mc:Fallback>
      </mc:AlternateContent>
    </w:r>
    <w:r>
      <w:rPr>
        <w:i/>
        <w:noProof/>
        <w:color w:val="808080" w:themeColor="background1" w:themeShade="80"/>
        <w:sz w:val="20"/>
        <w:szCs w:val="20"/>
        <w:lang w:val="de-CH" w:eastAsia="de-CH"/>
      </w:rPr>
      <mc:AlternateContent>
        <mc:Choice Requires="wps">
          <w:drawing>
            <wp:anchor distT="0" distB="0" distL="114300" distR="114300" simplePos="0" relativeHeight="251674112" behindDoc="0" locked="0" layoutInCell="1" allowOverlap="1" wp14:anchorId="536649D1" wp14:editId="162AB543">
              <wp:simplePos x="0" y="0"/>
              <wp:positionH relativeFrom="column">
                <wp:posOffset>4499610</wp:posOffset>
              </wp:positionH>
              <wp:positionV relativeFrom="paragraph">
                <wp:posOffset>41910</wp:posOffset>
              </wp:positionV>
              <wp:extent cx="1917700" cy="0"/>
              <wp:effectExtent l="0" t="0" r="25400" b="19050"/>
              <wp:wrapNone/>
              <wp:docPr id="12" name="Straight Connector 12"/>
              <wp:cNvGraphicFramePr/>
              <a:graphic xmlns:a="http://schemas.openxmlformats.org/drawingml/2006/main">
                <a:graphicData uri="http://schemas.microsoft.com/office/word/2010/wordprocessingShape">
                  <wps:wsp>
                    <wps:cNvCnPr/>
                    <wps:spPr>
                      <a:xfrm>
                        <a:off x="0" y="0"/>
                        <a:ext cx="1917700" cy="0"/>
                      </a:xfrm>
                      <a:prstGeom prst="line">
                        <a:avLst/>
                      </a:prstGeom>
                      <a:ln>
                        <a:solidFill>
                          <a:srgbClr val="009DE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4FB197" id="Straight Connector 12" o:spid="_x0000_s1026" style="position:absolute;z-index:251674112;visibility:visible;mso-wrap-style:square;mso-wrap-distance-left:9pt;mso-wrap-distance-top:0;mso-wrap-distance-right:9pt;mso-wrap-distance-bottom:0;mso-position-horizontal:absolute;mso-position-horizontal-relative:text;mso-position-vertical:absolute;mso-position-vertical-relative:text" from="354.3pt,3.3pt" to="505.3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" strokecolor="#009de4"/>
          </w:pict>
        </mc:Fallback>
      </mc:AlternateContent>
    </w:r>
  </w:p>
  <w:p w14:paraId="6D30E9DD" w14:textId="77777777" w:rsidR="00732E76" w:rsidRPr="00EE2559" w:rsidRDefault="00246D60" w:rsidP="00732E76">
    <w:pPr>
      <w:pStyle w:val="Corpsdetexte"/>
      <w:rPr>
        <w:sz w:val="20"/>
        <w:lang w:val="de-CH"/>
      </w:rPr>
    </w:pPr>
    <w:r w:rsidRPr="0087739B">
      <w:rPr>
        <w:i/>
        <w:noProof/>
        <w:color w:val="808080" w:themeColor="background1" w:themeShade="80"/>
        <w:sz w:val="20"/>
        <w:szCs w:val="20"/>
        <w:lang w:val="de-CH" w:eastAsia="de-CH"/>
      </w:rPr>
      <mc:AlternateContent>
        <mc:Choice Requires="wps">
          <w:drawing>
            <wp:anchor distT="45720" distB="45720" distL="114300" distR="114300" simplePos="0" relativeHeight="251673088" behindDoc="0" locked="0" layoutInCell="1" allowOverlap="1" wp14:anchorId="7F78991D" wp14:editId="5096DC34">
              <wp:simplePos x="0" y="0"/>
              <wp:positionH relativeFrom="column">
                <wp:posOffset>4474210</wp:posOffset>
              </wp:positionH>
              <wp:positionV relativeFrom="paragraph">
                <wp:posOffset>90170</wp:posOffset>
              </wp:positionV>
              <wp:extent cx="2047875" cy="298450"/>
              <wp:effectExtent l="0" t="0" r="0" b="63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98450"/>
                      </a:xfrm>
                      <a:prstGeom prst="rect">
                        <a:avLst/>
                      </a:prstGeom>
                      <a:noFill/>
                      <a:ln w="9525">
                        <a:noFill/>
                        <a:miter lim="800000"/>
                        <a:headEnd/>
                        <a:tailEnd/>
                      </a:ln>
                    </wps:spPr>
                    <wps:txbx>
                      <w:txbxContent>
                        <w:p w14:paraId="10B9072B" w14:textId="77777777" w:rsidR="00246D60" w:rsidRPr="00246D60" w:rsidRDefault="00BB0EA0" w:rsidP="00246D60">
                          <w:pPr>
                            <w:spacing w:line="180" w:lineRule="exact"/>
                            <w:jc w:val="right"/>
                            <w:rPr>
                              <w:sz w:val="18"/>
                              <w:szCs w:val="18"/>
                              <w:lang w:val="en-US"/>
                            </w:rPr>
                          </w:pPr>
                          <w:r>
                            <w:rPr>
                              <w:sz w:val="18"/>
                              <w:szCs w:val="18"/>
                            </w:rPr>
                            <w:t>Z</w:t>
                          </w:r>
                          <w:r w:rsidR="00E03473">
                            <w:rPr>
                              <w:sz w:val="18"/>
                              <w:szCs w:val="18"/>
                            </w:rPr>
                            <w:t>yklus 2a</w:t>
                          </w:r>
                        </w:p>
                        <w:p w14:paraId="2554B51E" w14:textId="77777777" w:rsidR="00246D60" w:rsidRPr="00246D60" w:rsidRDefault="00246D60" w:rsidP="00246D60">
                          <w:pPr>
                            <w:spacing w:line="200" w:lineRule="exact"/>
                            <w:jc w:val="right"/>
                            <w:rPr>
                              <w:sz w:val="18"/>
                              <w:szCs w:val="1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8991D" id="_x0000_s1031" type="#_x0000_t202" style="position:absolute;margin-left:352.3pt;margin-top:7.1pt;width:161.25pt;height:23.5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" filled="f" stroked="f">
              <v:textbox>
                <w:txbxContent>
                  <w:p w14:paraId="10B9072B" w14:textId="77777777" w:rsidR="00246D60" w:rsidRPr="00246D60" w:rsidRDefault="00BB0EA0" w:rsidP="00246D60">
                    <w:pPr>
                      <w:spacing w:line="180" w:lineRule="exact"/>
                      <w:jc w:val="right"/>
                      <w:rPr>
                        <w:sz w:val="18"/>
                        <w:szCs w:val="18"/>
                        <w:lang w:val="en-US"/>
                      </w:rPr>
                    </w:pPr>
                    <w:r>
                      <w:rPr>
                        <w:sz w:val="18"/>
                        <w:szCs w:val="18"/>
                      </w:rPr>
                      <w:t>Z</w:t>
                    </w:r>
                    <w:r w:rsidR="00E03473">
                      <w:rPr>
                        <w:sz w:val="18"/>
                        <w:szCs w:val="18"/>
                      </w:rPr>
                      <w:t>yklus 2a</w:t>
                    </w:r>
                  </w:p>
                  <w:p w14:paraId="2554B51E" w14:textId="77777777" w:rsidR="00246D60" w:rsidRPr="00246D60" w:rsidRDefault="00246D60" w:rsidP="00246D60">
                    <w:pPr>
                      <w:spacing w:line="200" w:lineRule="exact"/>
                      <w:jc w:val="right"/>
                      <w:rPr>
                        <w:sz w:val="18"/>
                        <w:szCs w:val="18"/>
                        <w:lang w:val="en-US"/>
                      </w:rPr>
                    </w:pPr>
                  </w:p>
                </w:txbxContent>
              </v:textbox>
              <w10:wrap type="square"/>
            </v:shape>
          </w:pict>
        </mc:Fallback>
      </mc:AlternateContent>
    </w:r>
    <w:r>
      <w:rPr>
        <w:i/>
        <w:noProof/>
        <w:color w:val="808080" w:themeColor="background1" w:themeShade="80"/>
        <w:sz w:val="20"/>
        <w:szCs w:val="20"/>
        <w:lang w:val="de-CH" w:eastAsia="de-CH"/>
      </w:rPr>
      <mc:AlternateContent>
        <mc:Choice Requires="wps">
          <w:drawing>
            <wp:anchor distT="0" distB="0" distL="114300" distR="114300" simplePos="0" relativeHeight="251676160" behindDoc="0" locked="0" layoutInCell="1" allowOverlap="1" wp14:anchorId="468A9BAB" wp14:editId="4E82D4B9">
              <wp:simplePos x="0" y="0"/>
              <wp:positionH relativeFrom="column">
                <wp:posOffset>4493260</wp:posOffset>
              </wp:positionH>
              <wp:positionV relativeFrom="paragraph">
                <wp:posOffset>58420</wp:posOffset>
              </wp:positionV>
              <wp:extent cx="1917700" cy="0"/>
              <wp:effectExtent l="0" t="0" r="25400" b="19050"/>
              <wp:wrapNone/>
              <wp:docPr id="13" name="Straight Connector 13"/>
              <wp:cNvGraphicFramePr/>
              <a:graphic xmlns:a="http://schemas.openxmlformats.org/drawingml/2006/main">
                <a:graphicData uri="http://schemas.microsoft.com/office/word/2010/wordprocessingShape">
                  <wps:wsp>
                    <wps:cNvCnPr/>
                    <wps:spPr>
                      <a:xfrm>
                        <a:off x="0" y="0"/>
                        <a:ext cx="1917700" cy="0"/>
                      </a:xfrm>
                      <a:prstGeom prst="line">
                        <a:avLst/>
                      </a:prstGeom>
                      <a:ln>
                        <a:solidFill>
                          <a:srgbClr val="009DE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BE1AB1" id="Straight Connector 13"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353.8pt,4.6pt" to="504.8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" strokecolor="#009de4"/>
          </w:pict>
        </mc:Fallback>
      </mc:AlternateContent>
    </w:r>
  </w:p>
  <w:p w14:paraId="0888BC39" w14:textId="77777777" w:rsidR="00437505" w:rsidRPr="00341EE5" w:rsidRDefault="00246D60" w:rsidP="00341EE5">
    <w:pPr>
      <w:pStyle w:val="En-tte"/>
      <w:tabs>
        <w:tab w:val="clear" w:pos="9072"/>
        <w:tab w:val="right" w:pos="9360"/>
      </w:tabs>
      <w:rPr>
        <w:i/>
        <w:color w:val="808080" w:themeColor="background1" w:themeShade="80"/>
        <w:sz w:val="20"/>
        <w:szCs w:val="20"/>
      </w:rPr>
    </w:pPr>
    <w:r>
      <w:rPr>
        <w:i/>
        <w:noProof/>
        <w:color w:val="808080" w:themeColor="background1" w:themeShade="80"/>
        <w:sz w:val="20"/>
        <w:szCs w:val="20"/>
        <w:lang w:eastAsia="de-CH"/>
      </w:rPr>
      <mc:AlternateContent>
        <mc:Choice Requires="wps">
          <w:drawing>
            <wp:anchor distT="0" distB="0" distL="114300" distR="114300" simplePos="0" relativeHeight="251678208" behindDoc="0" locked="0" layoutInCell="1" allowOverlap="1" wp14:anchorId="0C27A2BD" wp14:editId="679AE4DB">
              <wp:simplePos x="0" y="0"/>
              <wp:positionH relativeFrom="column">
                <wp:posOffset>4493260</wp:posOffset>
              </wp:positionH>
              <wp:positionV relativeFrom="paragraph">
                <wp:posOffset>130175</wp:posOffset>
              </wp:positionV>
              <wp:extent cx="1917700" cy="0"/>
              <wp:effectExtent l="0" t="0" r="25400" b="19050"/>
              <wp:wrapNone/>
              <wp:docPr id="16" name="Straight Connector 16"/>
              <wp:cNvGraphicFramePr/>
              <a:graphic xmlns:a="http://schemas.openxmlformats.org/drawingml/2006/main">
                <a:graphicData uri="http://schemas.microsoft.com/office/word/2010/wordprocessingShape">
                  <wps:wsp>
                    <wps:cNvCnPr/>
                    <wps:spPr>
                      <a:xfrm>
                        <a:off x="0" y="0"/>
                        <a:ext cx="1917700" cy="0"/>
                      </a:xfrm>
                      <a:prstGeom prst="line">
                        <a:avLst/>
                      </a:prstGeom>
                      <a:ln>
                        <a:solidFill>
                          <a:srgbClr val="009DE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316AAB" id="Straight Connector 16" o:spid="_x0000_s1026" style="position:absolute;z-index:251678208;visibility:visible;mso-wrap-style:square;mso-wrap-distance-left:9pt;mso-wrap-distance-top:0;mso-wrap-distance-right:9pt;mso-wrap-distance-bottom:0;mso-position-horizontal:absolute;mso-position-horizontal-relative:text;mso-position-vertical:absolute;mso-position-vertical-relative:text" from="353.8pt,10.25pt" to="504.8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" strokecolor="#009de4"/>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FEF4685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B184C430"/>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5C1623E6"/>
    <w:lvl w:ilvl="0">
      <w:start w:val="1"/>
      <w:numFmt w:val="bullet"/>
      <w:lvlText w:val=""/>
      <w:lvlJc w:val="left"/>
      <w:pPr>
        <w:ind w:left="2061" w:hanging="360"/>
      </w:pPr>
      <w:rPr>
        <w:rFonts w:ascii="Symbol" w:hAnsi="Symbol" w:hint="default"/>
      </w:rPr>
    </w:lvl>
  </w:abstractNum>
  <w:abstractNum w:abstractNumId="3" w15:restartNumberingAfterBreak="0">
    <w:nsid w:val="FFFFFF83"/>
    <w:multiLevelType w:val="singleLevel"/>
    <w:tmpl w:val="6CCC4272"/>
    <w:lvl w:ilvl="0">
      <w:start w:val="1"/>
      <w:numFmt w:val="bullet"/>
      <w:lvlText w:val=""/>
      <w:lvlJc w:val="left"/>
      <w:pPr>
        <w:ind w:left="927" w:hanging="360"/>
      </w:pPr>
      <w:rPr>
        <w:rFonts w:ascii="Symbol" w:hAnsi="Symbol" w:hint="default"/>
      </w:rPr>
    </w:lvl>
  </w:abstractNum>
  <w:abstractNum w:abstractNumId="4" w15:restartNumberingAfterBreak="0">
    <w:nsid w:val="FFFFFF89"/>
    <w:multiLevelType w:val="singleLevel"/>
    <w:tmpl w:val="63C6400C"/>
    <w:lvl w:ilvl="0">
      <w:start w:val="1"/>
      <w:numFmt w:val="bullet"/>
      <w:lvlText w:val=""/>
      <w:lvlJc w:val="left"/>
      <w:pPr>
        <w:ind w:left="360" w:hanging="360"/>
      </w:pPr>
      <w:rPr>
        <w:rFonts w:ascii="Symbol" w:hAnsi="Symbol" w:hint="default"/>
      </w:rPr>
    </w:lvl>
  </w:abstractNum>
  <w:abstractNum w:abstractNumId="5" w15:restartNumberingAfterBreak="0">
    <w:nsid w:val="006D7B89"/>
    <w:multiLevelType w:val="hybridMultilevel"/>
    <w:tmpl w:val="58FC1CDE"/>
    <w:lvl w:ilvl="0" w:tplc="BA164EB8">
      <w:start w:val="1"/>
      <w:numFmt w:val="bullet"/>
      <w:lvlText w:val=""/>
      <w:lvlJc w:val="left"/>
      <w:pPr>
        <w:ind w:left="567" w:hanging="567"/>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0B10192E"/>
    <w:multiLevelType w:val="multilevel"/>
    <w:tmpl w:val="DA1CEF56"/>
    <w:lvl w:ilvl="0">
      <w:start w:val="1"/>
      <w:numFmt w:val="decimal"/>
      <w:lvlText w:val="%1."/>
      <w:lvlJc w:val="left"/>
      <w:pPr>
        <w:ind w:left="360" w:hanging="360"/>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55D4ECB"/>
    <w:multiLevelType w:val="multilevel"/>
    <w:tmpl w:val="4DC03B84"/>
    <w:lvl w:ilvl="0">
      <w:start w:val="1"/>
      <w:numFmt w:val="lowerLetter"/>
      <w:lvlText w:val="%1)"/>
      <w:lvlJc w:val="left"/>
      <w:pPr>
        <w:ind w:left="227" w:hanging="227"/>
      </w:pPr>
      <w:rPr>
        <w:rFonts w:hint="default"/>
      </w:rPr>
    </w:lvl>
    <w:lvl w:ilvl="1">
      <w:start w:val="1"/>
      <w:numFmt w:val="lowerLetter"/>
      <w:lvlText w:val="%2)"/>
      <w:lvlJc w:val="left"/>
      <w:pPr>
        <w:ind w:left="1077" w:hanging="226"/>
      </w:pPr>
      <w:rPr>
        <w:rFonts w:hint="default"/>
      </w:rPr>
    </w:lvl>
    <w:lvl w:ilvl="2">
      <w:start w:val="1"/>
      <w:numFmt w:val="lowerLetter"/>
      <w:lvlText w:val="%3)"/>
      <w:lvlJc w:val="right"/>
      <w:pPr>
        <w:ind w:left="1928" w:hanging="227"/>
      </w:pPr>
      <w:rPr>
        <w:rFonts w:hint="default"/>
      </w:rPr>
    </w:lvl>
    <w:lvl w:ilvl="3">
      <w:start w:val="1"/>
      <w:numFmt w:val="lowerLetter"/>
      <w:lvlText w:val="%4)"/>
      <w:lvlJc w:val="left"/>
      <w:pPr>
        <w:ind w:left="2778" w:hanging="226"/>
      </w:pPr>
      <w:rPr>
        <w:rFonts w:hint="default"/>
      </w:rPr>
    </w:lvl>
    <w:lvl w:ilvl="4">
      <w:start w:val="1"/>
      <w:numFmt w:val="lowerLetter"/>
      <w:lvlText w:val="%5)"/>
      <w:lvlJc w:val="left"/>
      <w:pPr>
        <w:ind w:left="3629" w:hanging="227"/>
      </w:pPr>
      <w:rPr>
        <w:rFonts w:hint="default"/>
      </w:rPr>
    </w:lvl>
    <w:lvl w:ilvl="5">
      <w:start w:val="1"/>
      <w:numFmt w:val="lowerLetter"/>
      <w:lvlText w:val="%6)"/>
      <w:lvlJc w:val="right"/>
      <w:pPr>
        <w:ind w:left="4479" w:hanging="226"/>
      </w:pPr>
      <w:rPr>
        <w:rFonts w:hint="default"/>
      </w:rPr>
    </w:lvl>
    <w:lvl w:ilvl="6">
      <w:start w:val="1"/>
      <w:numFmt w:val="lowerLetter"/>
      <w:lvlText w:val="%7)"/>
      <w:lvlJc w:val="left"/>
      <w:pPr>
        <w:tabs>
          <w:tab w:val="num" w:pos="5103"/>
        </w:tabs>
        <w:ind w:left="5330" w:hanging="227"/>
      </w:pPr>
      <w:rPr>
        <w:rFonts w:hint="default"/>
      </w:rPr>
    </w:lvl>
    <w:lvl w:ilvl="7">
      <w:start w:val="1"/>
      <w:numFmt w:val="lowerLetter"/>
      <w:lvlText w:val="%8."/>
      <w:lvlJc w:val="left"/>
      <w:pPr>
        <w:tabs>
          <w:tab w:val="num" w:pos="5954"/>
        </w:tabs>
        <w:ind w:left="6180" w:hanging="226"/>
      </w:pPr>
      <w:rPr>
        <w:rFonts w:hint="default"/>
      </w:rPr>
    </w:lvl>
    <w:lvl w:ilvl="8">
      <w:start w:val="1"/>
      <w:numFmt w:val="lowerLetter"/>
      <w:lvlText w:val="%9)"/>
      <w:lvlJc w:val="right"/>
      <w:pPr>
        <w:tabs>
          <w:tab w:val="num" w:pos="6804"/>
        </w:tabs>
        <w:ind w:left="7031" w:hanging="227"/>
      </w:pPr>
      <w:rPr>
        <w:rFonts w:hint="default"/>
      </w:rPr>
    </w:lvl>
  </w:abstractNum>
  <w:abstractNum w:abstractNumId="8" w15:restartNumberingAfterBreak="0">
    <w:nsid w:val="16AD16C2"/>
    <w:multiLevelType w:val="hybridMultilevel"/>
    <w:tmpl w:val="1C38124C"/>
    <w:lvl w:ilvl="0" w:tplc="FEA46EFC">
      <w:numFmt w:val="bullet"/>
      <w:lvlText w:val="•"/>
      <w:lvlJc w:val="left"/>
      <w:pPr>
        <w:ind w:left="360" w:hanging="360"/>
      </w:pPr>
      <w:rPr>
        <w:rFonts w:ascii="Gudea" w:eastAsiaTheme="minorHAnsi" w:hAnsi="Gudea" w:cstheme="minorBidi"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9" w15:restartNumberingAfterBreak="0">
    <w:nsid w:val="18B50E91"/>
    <w:multiLevelType w:val="hybridMultilevel"/>
    <w:tmpl w:val="92D6ACC4"/>
    <w:lvl w:ilvl="0" w:tplc="F566D2AC">
      <w:start w:val="20"/>
      <w:numFmt w:val="bullet"/>
      <w:lvlText w:val="-"/>
      <w:lvlJc w:val="left"/>
      <w:pPr>
        <w:ind w:left="360" w:hanging="360"/>
      </w:pPr>
      <w:rPr>
        <w:rFonts w:ascii="Arial" w:eastAsiaTheme="minorHAnsi" w:hAnsi="Arial" w:cs="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15:restartNumberingAfterBreak="0">
    <w:nsid w:val="20CB3861"/>
    <w:multiLevelType w:val="hybridMultilevel"/>
    <w:tmpl w:val="4DF28ED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15:restartNumberingAfterBreak="0">
    <w:nsid w:val="21864636"/>
    <w:multiLevelType w:val="hybridMultilevel"/>
    <w:tmpl w:val="B34A97A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2" w15:restartNumberingAfterBreak="0">
    <w:nsid w:val="24C0183D"/>
    <w:multiLevelType w:val="multilevel"/>
    <w:tmpl w:val="08070023"/>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2759415B"/>
    <w:multiLevelType w:val="hybridMultilevel"/>
    <w:tmpl w:val="215882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B2E4FEE"/>
    <w:multiLevelType w:val="hybridMultilevel"/>
    <w:tmpl w:val="92A0889E"/>
    <w:lvl w:ilvl="0" w:tplc="0C800894">
      <w:start w:val="1"/>
      <w:numFmt w:val="decimal"/>
      <w:lvlText w:val="%1."/>
      <w:lvlJc w:val="left"/>
      <w:pPr>
        <w:ind w:left="720" w:hanging="360"/>
      </w:pPr>
    </w:lvl>
    <w:lvl w:ilvl="1" w:tplc="0807000F">
      <w:start w:val="1"/>
      <w:numFmt w:val="decimal"/>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2B326A66"/>
    <w:multiLevelType w:val="hybridMultilevel"/>
    <w:tmpl w:val="50288A98"/>
    <w:lvl w:ilvl="0" w:tplc="3708AE68">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2BC97BD5"/>
    <w:multiLevelType w:val="hybridMultilevel"/>
    <w:tmpl w:val="F1086FC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7" w15:restartNumberingAfterBreak="0">
    <w:nsid w:val="36D250FC"/>
    <w:multiLevelType w:val="hybridMultilevel"/>
    <w:tmpl w:val="2526857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8" w15:restartNumberingAfterBreak="0">
    <w:nsid w:val="40680BA2"/>
    <w:multiLevelType w:val="hybridMultilevel"/>
    <w:tmpl w:val="EDFC645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9" w15:restartNumberingAfterBreak="0">
    <w:nsid w:val="4962687F"/>
    <w:multiLevelType w:val="multilevel"/>
    <w:tmpl w:val="4DC03B84"/>
    <w:lvl w:ilvl="0">
      <w:start w:val="1"/>
      <w:numFmt w:val="lowerLetter"/>
      <w:lvlText w:val="%1)"/>
      <w:lvlJc w:val="left"/>
      <w:pPr>
        <w:ind w:left="227" w:hanging="227"/>
      </w:pPr>
      <w:rPr>
        <w:rFonts w:hint="default"/>
      </w:rPr>
    </w:lvl>
    <w:lvl w:ilvl="1">
      <w:start w:val="1"/>
      <w:numFmt w:val="lowerLetter"/>
      <w:lvlText w:val="%2)"/>
      <w:lvlJc w:val="left"/>
      <w:pPr>
        <w:ind w:left="1077" w:hanging="226"/>
      </w:pPr>
      <w:rPr>
        <w:rFonts w:hint="default"/>
      </w:rPr>
    </w:lvl>
    <w:lvl w:ilvl="2">
      <w:start w:val="1"/>
      <w:numFmt w:val="lowerLetter"/>
      <w:lvlText w:val="%3)"/>
      <w:lvlJc w:val="right"/>
      <w:pPr>
        <w:ind w:left="1928" w:hanging="227"/>
      </w:pPr>
      <w:rPr>
        <w:rFonts w:hint="default"/>
      </w:rPr>
    </w:lvl>
    <w:lvl w:ilvl="3">
      <w:start w:val="1"/>
      <w:numFmt w:val="lowerLetter"/>
      <w:lvlText w:val="%4)"/>
      <w:lvlJc w:val="left"/>
      <w:pPr>
        <w:ind w:left="2778" w:hanging="226"/>
      </w:pPr>
      <w:rPr>
        <w:rFonts w:hint="default"/>
      </w:rPr>
    </w:lvl>
    <w:lvl w:ilvl="4">
      <w:start w:val="1"/>
      <w:numFmt w:val="lowerLetter"/>
      <w:lvlText w:val="%5)"/>
      <w:lvlJc w:val="left"/>
      <w:pPr>
        <w:ind w:left="3629" w:hanging="227"/>
      </w:pPr>
      <w:rPr>
        <w:rFonts w:hint="default"/>
      </w:rPr>
    </w:lvl>
    <w:lvl w:ilvl="5">
      <w:start w:val="1"/>
      <w:numFmt w:val="lowerLetter"/>
      <w:lvlText w:val="%6)"/>
      <w:lvlJc w:val="right"/>
      <w:pPr>
        <w:ind w:left="4479" w:hanging="226"/>
      </w:pPr>
      <w:rPr>
        <w:rFonts w:hint="default"/>
      </w:rPr>
    </w:lvl>
    <w:lvl w:ilvl="6">
      <w:start w:val="1"/>
      <w:numFmt w:val="lowerLetter"/>
      <w:lvlText w:val="%7)"/>
      <w:lvlJc w:val="left"/>
      <w:pPr>
        <w:tabs>
          <w:tab w:val="num" w:pos="5103"/>
        </w:tabs>
        <w:ind w:left="5330" w:hanging="227"/>
      </w:pPr>
      <w:rPr>
        <w:rFonts w:hint="default"/>
      </w:rPr>
    </w:lvl>
    <w:lvl w:ilvl="7">
      <w:start w:val="1"/>
      <w:numFmt w:val="lowerLetter"/>
      <w:lvlText w:val="%8."/>
      <w:lvlJc w:val="left"/>
      <w:pPr>
        <w:tabs>
          <w:tab w:val="num" w:pos="5954"/>
        </w:tabs>
        <w:ind w:left="6180" w:hanging="226"/>
      </w:pPr>
      <w:rPr>
        <w:rFonts w:hint="default"/>
      </w:rPr>
    </w:lvl>
    <w:lvl w:ilvl="8">
      <w:start w:val="1"/>
      <w:numFmt w:val="lowerLetter"/>
      <w:lvlText w:val="%9)"/>
      <w:lvlJc w:val="right"/>
      <w:pPr>
        <w:tabs>
          <w:tab w:val="num" w:pos="6804"/>
        </w:tabs>
        <w:ind w:left="7031" w:hanging="227"/>
      </w:pPr>
      <w:rPr>
        <w:rFonts w:hint="default"/>
      </w:rPr>
    </w:lvl>
  </w:abstractNum>
  <w:abstractNum w:abstractNumId="20" w15:restartNumberingAfterBreak="0">
    <w:nsid w:val="4AC4163C"/>
    <w:multiLevelType w:val="hybridMultilevel"/>
    <w:tmpl w:val="853E108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1" w15:restartNumberingAfterBreak="0">
    <w:nsid w:val="4E02712E"/>
    <w:multiLevelType w:val="multilevel"/>
    <w:tmpl w:val="506826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E7D487C"/>
    <w:multiLevelType w:val="multilevel"/>
    <w:tmpl w:val="5BBEFE14"/>
    <w:lvl w:ilvl="0">
      <w:start w:val="1"/>
      <w:numFmt w:val="decimal"/>
      <w:lvlText w:val="%1."/>
      <w:lvlJc w:val="left"/>
      <w:pPr>
        <w:ind w:left="1134" w:hanging="113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F8E47DC"/>
    <w:multiLevelType w:val="hybridMultilevel"/>
    <w:tmpl w:val="05FCDA06"/>
    <w:lvl w:ilvl="0" w:tplc="0807000F">
      <w:start w:val="1"/>
      <w:numFmt w:val="decimal"/>
      <w:lvlText w:val="%1."/>
      <w:lvlJc w:val="left"/>
      <w:pPr>
        <w:ind w:left="360" w:hanging="360"/>
      </w:pPr>
      <w:rPr>
        <w:rFont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4" w15:restartNumberingAfterBreak="0">
    <w:nsid w:val="51F44949"/>
    <w:multiLevelType w:val="hybridMultilevel"/>
    <w:tmpl w:val="F6385F22"/>
    <w:lvl w:ilvl="0" w:tplc="38BA8D38">
      <w:start w:val="1"/>
      <w:numFmt w:val="bullet"/>
      <w:pStyle w:val="Paragraphedeliste"/>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56040CC0"/>
    <w:multiLevelType w:val="hybridMultilevel"/>
    <w:tmpl w:val="826AC20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6" w15:restartNumberingAfterBreak="0">
    <w:nsid w:val="583D5A55"/>
    <w:multiLevelType w:val="hybridMultilevel"/>
    <w:tmpl w:val="88C8FB2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7" w15:restartNumberingAfterBreak="0">
    <w:nsid w:val="590A15AB"/>
    <w:multiLevelType w:val="multilevel"/>
    <w:tmpl w:val="75384DEA"/>
    <w:styleLink w:val="FHNWAufzhlung"/>
    <w:lvl w:ilvl="0">
      <w:start w:val="1"/>
      <w:numFmt w:val="bullet"/>
      <w:lvlText w:val=""/>
      <w:lvlJc w:val="left"/>
      <w:pPr>
        <w:ind w:left="227" w:hanging="227"/>
      </w:pPr>
      <w:rPr>
        <w:rFonts w:ascii="Symbol" w:hAnsi="Symbol" w:hint="default"/>
      </w:rPr>
    </w:lvl>
    <w:lvl w:ilvl="1">
      <w:start w:val="1"/>
      <w:numFmt w:val="bullet"/>
      <w:lvlText w:val=""/>
      <w:lvlJc w:val="left"/>
      <w:pPr>
        <w:tabs>
          <w:tab w:val="num" w:pos="851"/>
        </w:tabs>
        <w:ind w:left="1077" w:hanging="226"/>
      </w:pPr>
      <w:rPr>
        <w:rFonts w:ascii="Symbol" w:hAnsi="Symbol" w:hint="default"/>
      </w:rPr>
    </w:lvl>
    <w:lvl w:ilvl="2">
      <w:start w:val="1"/>
      <w:numFmt w:val="bullet"/>
      <w:lvlText w:val=""/>
      <w:lvlJc w:val="left"/>
      <w:pPr>
        <w:tabs>
          <w:tab w:val="num" w:pos="1701"/>
        </w:tabs>
        <w:ind w:left="1928" w:hanging="227"/>
      </w:pPr>
      <w:rPr>
        <w:rFonts w:ascii="Symbol" w:hAnsi="Symbol" w:hint="default"/>
      </w:rPr>
    </w:lvl>
    <w:lvl w:ilvl="3">
      <w:start w:val="1"/>
      <w:numFmt w:val="bullet"/>
      <w:lvlText w:val=""/>
      <w:lvlJc w:val="left"/>
      <w:pPr>
        <w:tabs>
          <w:tab w:val="num" w:pos="27783"/>
        </w:tabs>
        <w:ind w:left="2778" w:hanging="226"/>
      </w:pPr>
      <w:rPr>
        <w:rFonts w:ascii="Symbol" w:hAnsi="Symbol" w:hint="default"/>
      </w:rPr>
    </w:lvl>
    <w:lvl w:ilvl="4">
      <w:start w:val="1"/>
      <w:numFmt w:val="bullet"/>
      <w:lvlText w:val=""/>
      <w:lvlJc w:val="left"/>
      <w:pPr>
        <w:tabs>
          <w:tab w:val="num" w:pos="3402"/>
        </w:tabs>
        <w:ind w:left="3629" w:hanging="227"/>
      </w:pPr>
      <w:rPr>
        <w:rFonts w:ascii="Symbol" w:hAnsi="Symbol" w:hint="default"/>
      </w:rPr>
    </w:lvl>
    <w:lvl w:ilvl="5">
      <w:start w:val="1"/>
      <w:numFmt w:val="bullet"/>
      <w:lvlText w:val=""/>
      <w:lvlJc w:val="left"/>
      <w:pPr>
        <w:tabs>
          <w:tab w:val="num" w:pos="4253"/>
        </w:tabs>
        <w:ind w:left="4479" w:hanging="226"/>
      </w:pPr>
      <w:rPr>
        <w:rFonts w:ascii="Symbol" w:hAnsi="Symbol" w:hint="default"/>
      </w:rPr>
    </w:lvl>
    <w:lvl w:ilvl="6">
      <w:start w:val="1"/>
      <w:numFmt w:val="bullet"/>
      <w:lvlText w:val=""/>
      <w:lvlJc w:val="left"/>
      <w:pPr>
        <w:tabs>
          <w:tab w:val="num" w:pos="5103"/>
        </w:tabs>
        <w:ind w:left="5330" w:hanging="227"/>
      </w:pPr>
      <w:rPr>
        <w:rFonts w:ascii="Symbol" w:hAnsi="Symbol" w:hint="default"/>
      </w:rPr>
    </w:lvl>
    <w:lvl w:ilvl="7">
      <w:start w:val="1"/>
      <w:numFmt w:val="bullet"/>
      <w:lvlText w:val=""/>
      <w:lvlJc w:val="left"/>
      <w:pPr>
        <w:tabs>
          <w:tab w:val="num" w:pos="5954"/>
        </w:tabs>
        <w:ind w:left="6180" w:hanging="226"/>
      </w:pPr>
      <w:rPr>
        <w:rFonts w:ascii="Symbol" w:hAnsi="Symbol" w:hint="default"/>
      </w:rPr>
    </w:lvl>
    <w:lvl w:ilvl="8">
      <w:start w:val="1"/>
      <w:numFmt w:val="bullet"/>
      <w:lvlText w:val=""/>
      <w:lvlJc w:val="left"/>
      <w:pPr>
        <w:tabs>
          <w:tab w:val="num" w:pos="6804"/>
        </w:tabs>
        <w:ind w:left="7031" w:hanging="227"/>
      </w:pPr>
      <w:rPr>
        <w:rFonts w:ascii="Symbol" w:hAnsi="Symbol" w:hint="default"/>
      </w:rPr>
    </w:lvl>
  </w:abstractNum>
  <w:abstractNum w:abstractNumId="28" w15:restartNumberingAfterBreak="0">
    <w:nsid w:val="68816B01"/>
    <w:multiLevelType w:val="hybridMultilevel"/>
    <w:tmpl w:val="891A3C2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9" w15:restartNumberingAfterBreak="0">
    <w:nsid w:val="68DC0CC6"/>
    <w:multiLevelType w:val="hybridMultilevel"/>
    <w:tmpl w:val="DF566F5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6A8662D4"/>
    <w:multiLevelType w:val="multilevel"/>
    <w:tmpl w:val="75384DEA"/>
    <w:numStyleLink w:val="FHNWAufzhlung"/>
  </w:abstractNum>
  <w:abstractNum w:abstractNumId="31" w15:restartNumberingAfterBreak="0">
    <w:nsid w:val="70C9118D"/>
    <w:multiLevelType w:val="hybridMultilevel"/>
    <w:tmpl w:val="29C4984E"/>
    <w:lvl w:ilvl="0" w:tplc="A956BA8A">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710066E7"/>
    <w:multiLevelType w:val="hybridMultilevel"/>
    <w:tmpl w:val="9CEA37D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3" w15:restartNumberingAfterBreak="0">
    <w:nsid w:val="7128597C"/>
    <w:multiLevelType w:val="multilevel"/>
    <w:tmpl w:val="0807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4" w15:restartNumberingAfterBreak="0">
    <w:nsid w:val="76D22B30"/>
    <w:multiLevelType w:val="hybridMultilevel"/>
    <w:tmpl w:val="C834F8D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5" w15:restartNumberingAfterBreak="0">
    <w:nsid w:val="798F3020"/>
    <w:multiLevelType w:val="hybridMultilevel"/>
    <w:tmpl w:val="D8F4A15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6" w15:restartNumberingAfterBreak="0">
    <w:nsid w:val="799F0B82"/>
    <w:multiLevelType w:val="multilevel"/>
    <w:tmpl w:val="AE48AF84"/>
    <w:lvl w:ilvl="0">
      <w:start w:val="1"/>
      <w:numFmt w:val="decimal"/>
      <w:lvlText w:val="%1."/>
      <w:lvlJc w:val="left"/>
      <w:pPr>
        <w:tabs>
          <w:tab w:val="num" w:pos="567"/>
        </w:tabs>
        <w:ind w:left="567" w:hanging="567"/>
      </w:pPr>
      <w:rPr>
        <w:rFonts w:hint="default"/>
        <w:color w:val="auto"/>
      </w:rPr>
    </w:lvl>
    <w:lvl w:ilvl="1">
      <w:start w:val="1"/>
      <w:numFmt w:val="decimal"/>
      <w:lvlText w:val="%1.%2"/>
      <w:lvlJc w:val="left"/>
      <w:pPr>
        <w:tabs>
          <w:tab w:val="num" w:pos="567"/>
        </w:tabs>
        <w:ind w:left="567" w:hanging="567"/>
      </w:pPr>
      <w:rPr>
        <w:rFonts w:hint="default"/>
      </w:rPr>
    </w:lvl>
    <w:lvl w:ilvl="2">
      <w:start w:val="1"/>
      <w:numFmt w:val="decimal"/>
      <w:lvlText w:val="%1.%3.%2"/>
      <w:lvlJc w:val="left"/>
      <w:pPr>
        <w:tabs>
          <w:tab w:val="num" w:pos="1627"/>
        </w:tabs>
        <w:ind w:left="567" w:hanging="567"/>
      </w:pPr>
      <w:rPr>
        <w:rFonts w:hint="default"/>
      </w:rPr>
    </w:lvl>
    <w:lvl w:ilvl="3">
      <w:start w:val="1"/>
      <w:numFmt w:val="decimal"/>
      <w:lvlText w:val="%3.%2.%1.%4"/>
      <w:lvlJc w:val="left"/>
      <w:pPr>
        <w:tabs>
          <w:tab w:val="num" w:pos="1987"/>
        </w:tabs>
        <w:ind w:left="567"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7B6B095B"/>
    <w:multiLevelType w:val="hybridMultilevel"/>
    <w:tmpl w:val="36E08D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8" w15:restartNumberingAfterBreak="0">
    <w:nsid w:val="7E7D4B92"/>
    <w:multiLevelType w:val="multilevel"/>
    <w:tmpl w:val="75384DEA"/>
    <w:numStyleLink w:val="FHNWAufzhlung"/>
  </w:abstractNum>
  <w:num w:numId="1">
    <w:abstractNumId w:val="4"/>
  </w:num>
  <w:num w:numId="2">
    <w:abstractNumId w:val="24"/>
  </w:num>
  <w:num w:numId="3">
    <w:abstractNumId w:val="31"/>
  </w:num>
  <w:num w:numId="4">
    <w:abstractNumId w:val="3"/>
  </w:num>
  <w:num w:numId="5">
    <w:abstractNumId w:val="37"/>
  </w:num>
  <w:num w:numId="6">
    <w:abstractNumId w:val="5"/>
  </w:num>
  <w:num w:numId="7">
    <w:abstractNumId w:val="24"/>
  </w:num>
  <w:num w:numId="8">
    <w:abstractNumId w:val="1"/>
  </w:num>
  <w:num w:numId="9">
    <w:abstractNumId w:val="2"/>
  </w:num>
  <w:num w:numId="10">
    <w:abstractNumId w:val="22"/>
  </w:num>
  <w:num w:numId="11">
    <w:abstractNumId w:val="14"/>
  </w:num>
  <w:num w:numId="12">
    <w:abstractNumId w:val="15"/>
  </w:num>
  <w:num w:numId="13">
    <w:abstractNumId w:val="6"/>
  </w:num>
  <w:num w:numId="14">
    <w:abstractNumId w:val="21"/>
  </w:num>
  <w:num w:numId="15">
    <w:abstractNumId w:val="27"/>
  </w:num>
  <w:num w:numId="16">
    <w:abstractNumId w:val="0"/>
  </w:num>
  <w:num w:numId="17">
    <w:abstractNumId w:val="33"/>
  </w:num>
  <w:num w:numId="18">
    <w:abstractNumId w:val="33"/>
    <w:lvlOverride w:ilvl="0">
      <w:lvl w:ilvl="0">
        <w:start w:val="1"/>
        <w:numFmt w:val="decimal"/>
        <w:pStyle w:val="Titre1"/>
        <w:lvlText w:val="%1"/>
        <w:lvlJc w:val="left"/>
        <w:pPr>
          <w:ind w:left="432" w:hanging="432"/>
        </w:pPr>
        <w:rPr>
          <w:rFonts w:hint="default"/>
        </w:rPr>
      </w:lvl>
    </w:lvlOverride>
    <w:lvlOverride w:ilvl="1">
      <w:lvl w:ilvl="1">
        <w:start w:val="1"/>
        <w:numFmt w:val="decimal"/>
        <w:pStyle w:val="Titre2"/>
        <w:lvlText w:val="%1.%2"/>
        <w:lvlJc w:val="left"/>
        <w:pPr>
          <w:ind w:left="576" w:hanging="576"/>
        </w:pPr>
        <w:rPr>
          <w:rFonts w:hint="default"/>
        </w:rPr>
      </w:lvl>
    </w:lvlOverride>
    <w:lvlOverride w:ilvl="2">
      <w:lvl w:ilvl="2">
        <w:start w:val="1"/>
        <w:numFmt w:val="decimal"/>
        <w:pStyle w:val="Titre3"/>
        <w:lvlText w:val="%1.%2.%3"/>
        <w:lvlJc w:val="left"/>
        <w:pPr>
          <w:ind w:left="720" w:hanging="720"/>
        </w:pPr>
        <w:rPr>
          <w:rFonts w:hint="default"/>
        </w:rPr>
      </w:lvl>
    </w:lvlOverride>
    <w:lvlOverride w:ilvl="3">
      <w:lvl w:ilvl="3">
        <w:start w:val="1"/>
        <w:numFmt w:val="decimal"/>
        <w:pStyle w:val="Titre4"/>
        <w:lvlText w:val="%1.%2.%3.%4"/>
        <w:lvlJc w:val="left"/>
        <w:pPr>
          <w:ind w:left="680" w:hanging="680"/>
        </w:pPr>
        <w:rPr>
          <w:rFonts w:hint="default"/>
        </w:rPr>
      </w:lvl>
    </w:lvlOverride>
    <w:lvlOverride w:ilvl="4">
      <w:lvl w:ilvl="4">
        <w:start w:val="1"/>
        <w:numFmt w:val="decimal"/>
        <w:pStyle w:val="Titre5"/>
        <w:lvlText w:val="%1.%2.%3.%4.%5"/>
        <w:lvlJc w:val="left"/>
        <w:pPr>
          <w:ind w:left="1008" w:hanging="1008"/>
        </w:pPr>
        <w:rPr>
          <w:rFonts w:hint="default"/>
        </w:rPr>
      </w:lvl>
    </w:lvlOverride>
    <w:lvlOverride w:ilvl="5">
      <w:lvl w:ilvl="5">
        <w:start w:val="1"/>
        <w:numFmt w:val="decimal"/>
        <w:pStyle w:val="Titre6"/>
        <w:lvlText w:val="%1.%2.%3.%4.%5.%6"/>
        <w:lvlJc w:val="left"/>
        <w:pPr>
          <w:ind w:left="1152" w:hanging="1152"/>
        </w:pPr>
        <w:rPr>
          <w:rFonts w:hint="default"/>
        </w:rPr>
      </w:lvl>
    </w:lvlOverride>
    <w:lvlOverride w:ilvl="6">
      <w:lvl w:ilvl="6">
        <w:start w:val="1"/>
        <w:numFmt w:val="decimal"/>
        <w:pStyle w:val="Titre7"/>
        <w:lvlText w:val="%1.%2.%3.%4.%5.%6.%7"/>
        <w:lvlJc w:val="left"/>
        <w:pPr>
          <w:ind w:left="1296" w:hanging="1296"/>
        </w:pPr>
        <w:rPr>
          <w:rFonts w:hint="default"/>
        </w:rPr>
      </w:lvl>
    </w:lvlOverride>
    <w:lvlOverride w:ilvl="7">
      <w:lvl w:ilvl="7">
        <w:start w:val="1"/>
        <w:numFmt w:val="decimal"/>
        <w:pStyle w:val="Titre8"/>
        <w:lvlText w:val="%1.%2.%3.%4.%5.%6.%7.%8"/>
        <w:lvlJc w:val="left"/>
        <w:pPr>
          <w:ind w:left="1440" w:hanging="1440"/>
        </w:pPr>
        <w:rPr>
          <w:rFonts w:hint="default"/>
        </w:rPr>
      </w:lvl>
    </w:lvlOverride>
    <w:lvlOverride w:ilvl="8">
      <w:lvl w:ilvl="8">
        <w:start w:val="1"/>
        <w:numFmt w:val="decimal"/>
        <w:pStyle w:val="Titre9"/>
        <w:lvlText w:val="%1.%2.%3.%4.%5.%6.%7.%8.%9"/>
        <w:lvlJc w:val="left"/>
        <w:pPr>
          <w:ind w:left="1584" w:hanging="1584"/>
        </w:pPr>
        <w:rPr>
          <w:rFonts w:hint="default"/>
        </w:rPr>
      </w:lvl>
    </w:lvlOverride>
  </w:num>
  <w:num w:numId="19">
    <w:abstractNumId w:val="7"/>
  </w:num>
  <w:num w:numId="20">
    <w:abstractNumId w:val="19"/>
  </w:num>
  <w:num w:numId="21">
    <w:abstractNumId w:val="36"/>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num>
  <w:num w:numId="24">
    <w:abstractNumId w:val="38"/>
  </w:num>
  <w:num w:numId="25">
    <w:abstractNumId w:val="12"/>
  </w:num>
  <w:num w:numId="26">
    <w:abstractNumId w:val="10"/>
  </w:num>
  <w:num w:numId="27">
    <w:abstractNumId w:val="25"/>
  </w:num>
  <w:num w:numId="28">
    <w:abstractNumId w:val="35"/>
  </w:num>
  <w:num w:numId="29">
    <w:abstractNumId w:val="17"/>
  </w:num>
  <w:num w:numId="30">
    <w:abstractNumId w:val="32"/>
  </w:num>
  <w:num w:numId="31">
    <w:abstractNumId w:val="11"/>
  </w:num>
  <w:num w:numId="32">
    <w:abstractNumId w:val="34"/>
  </w:num>
  <w:num w:numId="33">
    <w:abstractNumId w:val="16"/>
  </w:num>
  <w:num w:numId="34">
    <w:abstractNumId w:val="20"/>
  </w:num>
  <w:num w:numId="35">
    <w:abstractNumId w:val="23"/>
  </w:num>
  <w:num w:numId="36">
    <w:abstractNumId w:val="9"/>
  </w:num>
  <w:num w:numId="37">
    <w:abstractNumId w:val="26"/>
  </w:num>
  <w:num w:numId="38">
    <w:abstractNumId w:val="18"/>
  </w:num>
  <w:num w:numId="39">
    <w:abstractNumId w:val="28"/>
  </w:num>
  <w:num w:numId="40">
    <w:abstractNumId w:val="8"/>
  </w:num>
  <w:num w:numId="41">
    <w:abstractNumId w:val="13"/>
  </w:num>
  <w:num w:numId="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grammar="clean"/>
  <w:attachedTemplate r:id="rId1"/>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0472"/>
    <w:rsid w:val="00005A78"/>
    <w:rsid w:val="000102C8"/>
    <w:rsid w:val="000210DE"/>
    <w:rsid w:val="0002353F"/>
    <w:rsid w:val="000243BB"/>
    <w:rsid w:val="000403A7"/>
    <w:rsid w:val="000520E0"/>
    <w:rsid w:val="0005534A"/>
    <w:rsid w:val="000612B7"/>
    <w:rsid w:val="00070083"/>
    <w:rsid w:val="00071507"/>
    <w:rsid w:val="000719E7"/>
    <w:rsid w:val="000778B0"/>
    <w:rsid w:val="00085AE4"/>
    <w:rsid w:val="000976AF"/>
    <w:rsid w:val="000A3CB8"/>
    <w:rsid w:val="000B6198"/>
    <w:rsid w:val="000D2796"/>
    <w:rsid w:val="000D7DC8"/>
    <w:rsid w:val="000E5CC1"/>
    <w:rsid w:val="000F552C"/>
    <w:rsid w:val="000F71F7"/>
    <w:rsid w:val="000F7619"/>
    <w:rsid w:val="000F7F62"/>
    <w:rsid w:val="00104DBC"/>
    <w:rsid w:val="00106487"/>
    <w:rsid w:val="00106EAE"/>
    <w:rsid w:val="00110F4D"/>
    <w:rsid w:val="00113E94"/>
    <w:rsid w:val="001149D2"/>
    <w:rsid w:val="00123762"/>
    <w:rsid w:val="00142889"/>
    <w:rsid w:val="001478B7"/>
    <w:rsid w:val="00156BA9"/>
    <w:rsid w:val="001606D5"/>
    <w:rsid w:val="00173264"/>
    <w:rsid w:val="00180D32"/>
    <w:rsid w:val="00187BFC"/>
    <w:rsid w:val="00187CE8"/>
    <w:rsid w:val="001907B5"/>
    <w:rsid w:val="00194217"/>
    <w:rsid w:val="001944E5"/>
    <w:rsid w:val="00194EEC"/>
    <w:rsid w:val="001C486F"/>
    <w:rsid w:val="001D1088"/>
    <w:rsid w:val="001D5BA3"/>
    <w:rsid w:val="001E544A"/>
    <w:rsid w:val="00203DDE"/>
    <w:rsid w:val="002052A6"/>
    <w:rsid w:val="0021072F"/>
    <w:rsid w:val="00211ADF"/>
    <w:rsid w:val="00212517"/>
    <w:rsid w:val="00213675"/>
    <w:rsid w:val="00221C09"/>
    <w:rsid w:val="00222064"/>
    <w:rsid w:val="0022271C"/>
    <w:rsid w:val="002244F1"/>
    <w:rsid w:val="002259EE"/>
    <w:rsid w:val="00246D60"/>
    <w:rsid w:val="00251CA4"/>
    <w:rsid w:val="00287478"/>
    <w:rsid w:val="0029605A"/>
    <w:rsid w:val="002A047C"/>
    <w:rsid w:val="002A27DF"/>
    <w:rsid w:val="002B467D"/>
    <w:rsid w:val="002B6FEF"/>
    <w:rsid w:val="002D1FCB"/>
    <w:rsid w:val="002E7766"/>
    <w:rsid w:val="002E7CBD"/>
    <w:rsid w:val="0030569F"/>
    <w:rsid w:val="00310401"/>
    <w:rsid w:val="00334205"/>
    <w:rsid w:val="003361D1"/>
    <w:rsid w:val="003404CA"/>
    <w:rsid w:val="003411F1"/>
    <w:rsid w:val="00341EE5"/>
    <w:rsid w:val="003432D5"/>
    <w:rsid w:val="00351B21"/>
    <w:rsid w:val="00375A78"/>
    <w:rsid w:val="00377144"/>
    <w:rsid w:val="00377296"/>
    <w:rsid w:val="003A04B2"/>
    <w:rsid w:val="003A6839"/>
    <w:rsid w:val="003D324B"/>
    <w:rsid w:val="003D4F97"/>
    <w:rsid w:val="003D6A26"/>
    <w:rsid w:val="003D7069"/>
    <w:rsid w:val="003E6D6A"/>
    <w:rsid w:val="00400861"/>
    <w:rsid w:val="004030F7"/>
    <w:rsid w:val="00405B61"/>
    <w:rsid w:val="0040684A"/>
    <w:rsid w:val="00407184"/>
    <w:rsid w:val="00407EEE"/>
    <w:rsid w:val="00410C6C"/>
    <w:rsid w:val="00414A56"/>
    <w:rsid w:val="00420F57"/>
    <w:rsid w:val="0042359F"/>
    <w:rsid w:val="00424978"/>
    <w:rsid w:val="00425687"/>
    <w:rsid w:val="00426F20"/>
    <w:rsid w:val="00437505"/>
    <w:rsid w:val="004478E3"/>
    <w:rsid w:val="00454AC8"/>
    <w:rsid w:val="00460C63"/>
    <w:rsid w:val="0046161D"/>
    <w:rsid w:val="00465B38"/>
    <w:rsid w:val="00473483"/>
    <w:rsid w:val="00477117"/>
    <w:rsid w:val="00491887"/>
    <w:rsid w:val="00492800"/>
    <w:rsid w:val="0049456E"/>
    <w:rsid w:val="004A4AF3"/>
    <w:rsid w:val="004B558A"/>
    <w:rsid w:val="004B6B5E"/>
    <w:rsid w:val="004C5569"/>
    <w:rsid w:val="004C6864"/>
    <w:rsid w:val="004C7811"/>
    <w:rsid w:val="004D4A20"/>
    <w:rsid w:val="004E74B4"/>
    <w:rsid w:val="004F2A5A"/>
    <w:rsid w:val="004F505A"/>
    <w:rsid w:val="004F6D30"/>
    <w:rsid w:val="00520870"/>
    <w:rsid w:val="0053742D"/>
    <w:rsid w:val="00572350"/>
    <w:rsid w:val="0057705E"/>
    <w:rsid w:val="00583000"/>
    <w:rsid w:val="00594B8A"/>
    <w:rsid w:val="00595194"/>
    <w:rsid w:val="005A4147"/>
    <w:rsid w:val="005A5E71"/>
    <w:rsid w:val="005B4BC6"/>
    <w:rsid w:val="005D06CF"/>
    <w:rsid w:val="005E2EF6"/>
    <w:rsid w:val="005F6BBA"/>
    <w:rsid w:val="00607F7C"/>
    <w:rsid w:val="0061079F"/>
    <w:rsid w:val="006228B4"/>
    <w:rsid w:val="0062428F"/>
    <w:rsid w:val="006267A4"/>
    <w:rsid w:val="00633A4F"/>
    <w:rsid w:val="00633FE4"/>
    <w:rsid w:val="00635589"/>
    <w:rsid w:val="006364B2"/>
    <w:rsid w:val="0064295A"/>
    <w:rsid w:val="006439C9"/>
    <w:rsid w:val="00643D48"/>
    <w:rsid w:val="00654862"/>
    <w:rsid w:val="00672C6E"/>
    <w:rsid w:val="00681EAB"/>
    <w:rsid w:val="006842F0"/>
    <w:rsid w:val="00685312"/>
    <w:rsid w:val="006A6CDC"/>
    <w:rsid w:val="006D02C9"/>
    <w:rsid w:val="006D1010"/>
    <w:rsid w:val="006D5B94"/>
    <w:rsid w:val="006E2F1D"/>
    <w:rsid w:val="006E5CE9"/>
    <w:rsid w:val="006F2034"/>
    <w:rsid w:val="006F4D85"/>
    <w:rsid w:val="0070283D"/>
    <w:rsid w:val="00706D76"/>
    <w:rsid w:val="00710CED"/>
    <w:rsid w:val="007130C0"/>
    <w:rsid w:val="0072329E"/>
    <w:rsid w:val="00723449"/>
    <w:rsid w:val="00730FF8"/>
    <w:rsid w:val="00732E76"/>
    <w:rsid w:val="00736060"/>
    <w:rsid w:val="0073767C"/>
    <w:rsid w:val="0074393A"/>
    <w:rsid w:val="007531B9"/>
    <w:rsid w:val="00757602"/>
    <w:rsid w:val="00774FA0"/>
    <w:rsid w:val="00775D4D"/>
    <w:rsid w:val="00776930"/>
    <w:rsid w:val="00787B51"/>
    <w:rsid w:val="00796720"/>
    <w:rsid w:val="00796758"/>
    <w:rsid w:val="007C2CBA"/>
    <w:rsid w:val="007C47A3"/>
    <w:rsid w:val="007D27D0"/>
    <w:rsid w:val="007D3D38"/>
    <w:rsid w:val="007D5C75"/>
    <w:rsid w:val="007E3C24"/>
    <w:rsid w:val="007E50A8"/>
    <w:rsid w:val="007F05CD"/>
    <w:rsid w:val="007F17D8"/>
    <w:rsid w:val="007F1BE5"/>
    <w:rsid w:val="007F6504"/>
    <w:rsid w:val="00800B2B"/>
    <w:rsid w:val="008022AA"/>
    <w:rsid w:val="0081715D"/>
    <w:rsid w:val="00834FB7"/>
    <w:rsid w:val="00837057"/>
    <w:rsid w:val="00846B2E"/>
    <w:rsid w:val="00850740"/>
    <w:rsid w:val="00856097"/>
    <w:rsid w:val="00872A31"/>
    <w:rsid w:val="0087739B"/>
    <w:rsid w:val="00881982"/>
    <w:rsid w:val="00883D7B"/>
    <w:rsid w:val="00884CF6"/>
    <w:rsid w:val="00890923"/>
    <w:rsid w:val="00890A63"/>
    <w:rsid w:val="008A03E7"/>
    <w:rsid w:val="008A3269"/>
    <w:rsid w:val="008A47CB"/>
    <w:rsid w:val="008C043B"/>
    <w:rsid w:val="008C74F4"/>
    <w:rsid w:val="008D4E27"/>
    <w:rsid w:val="008E015E"/>
    <w:rsid w:val="008E73D6"/>
    <w:rsid w:val="009026A7"/>
    <w:rsid w:val="00923475"/>
    <w:rsid w:val="00930EDF"/>
    <w:rsid w:val="0093668C"/>
    <w:rsid w:val="00952F27"/>
    <w:rsid w:val="00962CC9"/>
    <w:rsid w:val="00965655"/>
    <w:rsid w:val="00970E76"/>
    <w:rsid w:val="00976795"/>
    <w:rsid w:val="00976BB8"/>
    <w:rsid w:val="00982FCB"/>
    <w:rsid w:val="00986379"/>
    <w:rsid w:val="00990E52"/>
    <w:rsid w:val="0099423D"/>
    <w:rsid w:val="00996055"/>
    <w:rsid w:val="009A394E"/>
    <w:rsid w:val="009B4AE7"/>
    <w:rsid w:val="009B594C"/>
    <w:rsid w:val="009C5F08"/>
    <w:rsid w:val="009C6D4E"/>
    <w:rsid w:val="009D45F6"/>
    <w:rsid w:val="009D65FB"/>
    <w:rsid w:val="009E55BD"/>
    <w:rsid w:val="009E67A7"/>
    <w:rsid w:val="009E6A24"/>
    <w:rsid w:val="00A20914"/>
    <w:rsid w:val="00A5737E"/>
    <w:rsid w:val="00A66AD1"/>
    <w:rsid w:val="00A66F6E"/>
    <w:rsid w:val="00A723BF"/>
    <w:rsid w:val="00A73C71"/>
    <w:rsid w:val="00A76598"/>
    <w:rsid w:val="00A76887"/>
    <w:rsid w:val="00A82C68"/>
    <w:rsid w:val="00A96B11"/>
    <w:rsid w:val="00AA0020"/>
    <w:rsid w:val="00AB3C96"/>
    <w:rsid w:val="00AB5588"/>
    <w:rsid w:val="00AB5A8F"/>
    <w:rsid w:val="00AC0F7D"/>
    <w:rsid w:val="00AC1D9F"/>
    <w:rsid w:val="00AC5B16"/>
    <w:rsid w:val="00AD0C43"/>
    <w:rsid w:val="00AD4D2E"/>
    <w:rsid w:val="00AE02D5"/>
    <w:rsid w:val="00AF0063"/>
    <w:rsid w:val="00AF094E"/>
    <w:rsid w:val="00AF224D"/>
    <w:rsid w:val="00B01F92"/>
    <w:rsid w:val="00B05552"/>
    <w:rsid w:val="00B2012F"/>
    <w:rsid w:val="00B22B80"/>
    <w:rsid w:val="00B253C0"/>
    <w:rsid w:val="00B323E1"/>
    <w:rsid w:val="00B33577"/>
    <w:rsid w:val="00B3407D"/>
    <w:rsid w:val="00B35C5C"/>
    <w:rsid w:val="00B36F4A"/>
    <w:rsid w:val="00B4759B"/>
    <w:rsid w:val="00B528E7"/>
    <w:rsid w:val="00B534BF"/>
    <w:rsid w:val="00B557A0"/>
    <w:rsid w:val="00B756B9"/>
    <w:rsid w:val="00B86C8D"/>
    <w:rsid w:val="00BA27A4"/>
    <w:rsid w:val="00BA386B"/>
    <w:rsid w:val="00BB0EA0"/>
    <w:rsid w:val="00BB72E1"/>
    <w:rsid w:val="00BC1A7A"/>
    <w:rsid w:val="00BC5053"/>
    <w:rsid w:val="00BE2D00"/>
    <w:rsid w:val="00BE2EDC"/>
    <w:rsid w:val="00BF091D"/>
    <w:rsid w:val="00C00E02"/>
    <w:rsid w:val="00C158A7"/>
    <w:rsid w:val="00C26422"/>
    <w:rsid w:val="00C328CA"/>
    <w:rsid w:val="00C46B98"/>
    <w:rsid w:val="00C50216"/>
    <w:rsid w:val="00C536C2"/>
    <w:rsid w:val="00C55850"/>
    <w:rsid w:val="00C64781"/>
    <w:rsid w:val="00C76224"/>
    <w:rsid w:val="00C8012F"/>
    <w:rsid w:val="00C86E2E"/>
    <w:rsid w:val="00CA50DE"/>
    <w:rsid w:val="00CB1FD9"/>
    <w:rsid w:val="00CB5E34"/>
    <w:rsid w:val="00CC7BF8"/>
    <w:rsid w:val="00CD3D88"/>
    <w:rsid w:val="00CE2B5E"/>
    <w:rsid w:val="00D056DB"/>
    <w:rsid w:val="00D1286D"/>
    <w:rsid w:val="00D3108D"/>
    <w:rsid w:val="00D3364F"/>
    <w:rsid w:val="00D36B2A"/>
    <w:rsid w:val="00D40A08"/>
    <w:rsid w:val="00D429B7"/>
    <w:rsid w:val="00D456E5"/>
    <w:rsid w:val="00D778D9"/>
    <w:rsid w:val="00DB202D"/>
    <w:rsid w:val="00DB2281"/>
    <w:rsid w:val="00DB3B57"/>
    <w:rsid w:val="00DB626A"/>
    <w:rsid w:val="00DC1A58"/>
    <w:rsid w:val="00DC229D"/>
    <w:rsid w:val="00DC5A3D"/>
    <w:rsid w:val="00DD0651"/>
    <w:rsid w:val="00DF6EEF"/>
    <w:rsid w:val="00DF7D0C"/>
    <w:rsid w:val="00E03473"/>
    <w:rsid w:val="00E05814"/>
    <w:rsid w:val="00E12F2D"/>
    <w:rsid w:val="00E239A2"/>
    <w:rsid w:val="00E24705"/>
    <w:rsid w:val="00E25A55"/>
    <w:rsid w:val="00E2773C"/>
    <w:rsid w:val="00E34FCE"/>
    <w:rsid w:val="00E41F2C"/>
    <w:rsid w:val="00E466E7"/>
    <w:rsid w:val="00E55A12"/>
    <w:rsid w:val="00E56701"/>
    <w:rsid w:val="00E64A70"/>
    <w:rsid w:val="00E82224"/>
    <w:rsid w:val="00E8609B"/>
    <w:rsid w:val="00E867D1"/>
    <w:rsid w:val="00E91351"/>
    <w:rsid w:val="00E92A06"/>
    <w:rsid w:val="00E93446"/>
    <w:rsid w:val="00E97B62"/>
    <w:rsid w:val="00EA4512"/>
    <w:rsid w:val="00EA69F1"/>
    <w:rsid w:val="00EB4BFA"/>
    <w:rsid w:val="00EC489F"/>
    <w:rsid w:val="00EC7105"/>
    <w:rsid w:val="00ED076C"/>
    <w:rsid w:val="00ED0D02"/>
    <w:rsid w:val="00EE612F"/>
    <w:rsid w:val="00EE7798"/>
    <w:rsid w:val="00EF37AE"/>
    <w:rsid w:val="00F129D5"/>
    <w:rsid w:val="00F13B5A"/>
    <w:rsid w:val="00F140C5"/>
    <w:rsid w:val="00F2238D"/>
    <w:rsid w:val="00F257F3"/>
    <w:rsid w:val="00F308F3"/>
    <w:rsid w:val="00F369AA"/>
    <w:rsid w:val="00F370B1"/>
    <w:rsid w:val="00F40CF5"/>
    <w:rsid w:val="00F50FF5"/>
    <w:rsid w:val="00F52340"/>
    <w:rsid w:val="00F55845"/>
    <w:rsid w:val="00F56BE1"/>
    <w:rsid w:val="00F5752D"/>
    <w:rsid w:val="00F614AA"/>
    <w:rsid w:val="00F640DB"/>
    <w:rsid w:val="00F73D6D"/>
    <w:rsid w:val="00F84B07"/>
    <w:rsid w:val="00F8510A"/>
    <w:rsid w:val="00F93963"/>
    <w:rsid w:val="00F957AA"/>
    <w:rsid w:val="00F95919"/>
    <w:rsid w:val="00F961DC"/>
    <w:rsid w:val="00FB0472"/>
    <w:rsid w:val="00FD1AB7"/>
    <w:rsid w:val="00FE2ED8"/>
    <w:rsid w:val="00FF334E"/>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D4984E"/>
  <w15:docId w15:val="{EDC7852F-4F90-467F-B17C-50C1941CA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7602"/>
    <w:pPr>
      <w:spacing w:after="0" w:line="240" w:lineRule="auto"/>
    </w:pPr>
    <w:rPr>
      <w:rFonts w:ascii="Arial" w:hAnsi="Arial"/>
    </w:rPr>
  </w:style>
  <w:style w:type="paragraph" w:styleId="Titre1">
    <w:name w:val="heading 1"/>
    <w:basedOn w:val="Normal"/>
    <w:next w:val="Normal"/>
    <w:link w:val="Titre1Car"/>
    <w:uiPriority w:val="9"/>
    <w:qFormat/>
    <w:rsid w:val="002A047C"/>
    <w:pPr>
      <w:keepNext/>
      <w:keepLines/>
      <w:numPr>
        <w:numId w:val="17"/>
      </w:numPr>
      <w:spacing w:before="480" w:after="120"/>
      <w:ind w:left="720" w:hanging="720"/>
      <w:outlineLvl w:val="0"/>
    </w:pPr>
    <w:rPr>
      <w:rFonts w:eastAsiaTheme="majorEastAsia" w:cstheme="majorBidi"/>
      <w:b/>
      <w:bCs/>
      <w:sz w:val="28"/>
      <w:szCs w:val="28"/>
    </w:rPr>
  </w:style>
  <w:style w:type="paragraph" w:styleId="Titre2">
    <w:name w:val="heading 2"/>
    <w:basedOn w:val="Titre1"/>
    <w:next w:val="Normal"/>
    <w:link w:val="Titre2Car"/>
    <w:uiPriority w:val="9"/>
    <w:unhideWhenUsed/>
    <w:qFormat/>
    <w:rsid w:val="002A047C"/>
    <w:pPr>
      <w:numPr>
        <w:ilvl w:val="1"/>
      </w:numPr>
      <w:spacing w:before="280"/>
      <w:ind w:left="720" w:hanging="720"/>
      <w:outlineLvl w:val="1"/>
    </w:pPr>
    <w:rPr>
      <w:bCs w:val="0"/>
      <w:sz w:val="22"/>
      <w:szCs w:val="26"/>
    </w:rPr>
  </w:style>
  <w:style w:type="paragraph" w:styleId="Titre3">
    <w:name w:val="heading 3"/>
    <w:basedOn w:val="Normal"/>
    <w:next w:val="Normal"/>
    <w:link w:val="Titre3Car"/>
    <w:uiPriority w:val="9"/>
    <w:qFormat/>
    <w:rsid w:val="002A047C"/>
    <w:pPr>
      <w:keepNext/>
      <w:keepLines/>
      <w:numPr>
        <w:ilvl w:val="2"/>
        <w:numId w:val="17"/>
      </w:numPr>
      <w:spacing w:before="280" w:after="120"/>
      <w:outlineLvl w:val="2"/>
    </w:pPr>
    <w:rPr>
      <w:rFonts w:eastAsiaTheme="majorEastAsia" w:cstheme="majorBidi"/>
      <w:b/>
      <w:bCs/>
    </w:rPr>
  </w:style>
  <w:style w:type="paragraph" w:styleId="Titre4">
    <w:name w:val="heading 4"/>
    <w:basedOn w:val="Normal"/>
    <w:next w:val="Normal"/>
    <w:link w:val="Titre4Car"/>
    <w:uiPriority w:val="9"/>
    <w:unhideWhenUsed/>
    <w:qFormat/>
    <w:rsid w:val="00633A4F"/>
    <w:pPr>
      <w:keepNext/>
      <w:keepLines/>
      <w:numPr>
        <w:ilvl w:val="3"/>
        <w:numId w:val="17"/>
      </w:numPr>
      <w:ind w:left="737" w:hanging="737"/>
      <w:outlineLvl w:val="3"/>
    </w:pPr>
    <w:rPr>
      <w:rFonts w:eastAsiaTheme="majorEastAsia" w:cstheme="majorBidi"/>
      <w:b/>
      <w:bCs/>
      <w:iCs/>
    </w:rPr>
  </w:style>
  <w:style w:type="paragraph" w:styleId="Titre5">
    <w:name w:val="heading 5"/>
    <w:basedOn w:val="Normal"/>
    <w:next w:val="Normal"/>
    <w:link w:val="Titre5Car"/>
    <w:uiPriority w:val="9"/>
    <w:unhideWhenUsed/>
    <w:qFormat/>
    <w:rsid w:val="00405B61"/>
    <w:pPr>
      <w:keepNext/>
      <w:keepLines/>
      <w:numPr>
        <w:ilvl w:val="4"/>
        <w:numId w:val="17"/>
      </w:numPr>
      <w:spacing w:before="200"/>
      <w:outlineLvl w:val="4"/>
    </w:pPr>
    <w:rPr>
      <w:rFonts w:eastAsiaTheme="majorEastAsia" w:cstheme="majorBidi"/>
      <w:b/>
      <w:color w:val="000000" w:themeColor="text1"/>
    </w:rPr>
  </w:style>
  <w:style w:type="paragraph" w:styleId="Titre6">
    <w:name w:val="heading 6"/>
    <w:basedOn w:val="Normal"/>
    <w:next w:val="Normal"/>
    <w:link w:val="Titre6Car"/>
    <w:uiPriority w:val="9"/>
    <w:semiHidden/>
    <w:unhideWhenUsed/>
    <w:qFormat/>
    <w:rsid w:val="00405B61"/>
    <w:pPr>
      <w:keepNext/>
      <w:keepLines/>
      <w:numPr>
        <w:ilvl w:val="5"/>
        <w:numId w:val="17"/>
      </w:numPr>
      <w:spacing w:before="200"/>
      <w:outlineLvl w:val="5"/>
    </w:pPr>
    <w:rPr>
      <w:rFonts w:eastAsiaTheme="majorEastAsia" w:cstheme="majorBidi"/>
      <w:i/>
      <w:iCs/>
      <w:color w:val="000000" w:themeColor="text1"/>
    </w:rPr>
  </w:style>
  <w:style w:type="paragraph" w:styleId="Titre7">
    <w:name w:val="heading 7"/>
    <w:basedOn w:val="Normal"/>
    <w:next w:val="Normal"/>
    <w:link w:val="Titre7Car"/>
    <w:uiPriority w:val="9"/>
    <w:semiHidden/>
    <w:unhideWhenUsed/>
    <w:qFormat/>
    <w:rsid w:val="00BE2EDC"/>
    <w:pPr>
      <w:keepNext/>
      <w:keepLines/>
      <w:numPr>
        <w:ilvl w:val="6"/>
        <w:numId w:val="17"/>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BE2EDC"/>
    <w:pPr>
      <w:keepNext/>
      <w:keepLines/>
      <w:numPr>
        <w:ilvl w:val="7"/>
        <w:numId w:val="17"/>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BE2EDC"/>
    <w:pPr>
      <w:keepNext/>
      <w:keepLines/>
      <w:numPr>
        <w:ilvl w:val="8"/>
        <w:numId w:val="1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884CF6"/>
    <w:rPr>
      <w:color w:val="808080"/>
    </w:rPr>
  </w:style>
  <w:style w:type="paragraph" w:styleId="Textedebulles">
    <w:name w:val="Balloon Text"/>
    <w:basedOn w:val="Normal"/>
    <w:link w:val="TextedebullesCar"/>
    <w:uiPriority w:val="99"/>
    <w:semiHidden/>
    <w:unhideWhenUsed/>
    <w:rsid w:val="00884CF6"/>
    <w:rPr>
      <w:rFonts w:ascii="Tahoma" w:hAnsi="Tahoma" w:cs="Tahoma"/>
      <w:sz w:val="16"/>
      <w:szCs w:val="16"/>
    </w:rPr>
  </w:style>
  <w:style w:type="character" w:customStyle="1" w:styleId="TextedebullesCar">
    <w:name w:val="Texte de bulles Car"/>
    <w:basedOn w:val="Policepardfaut"/>
    <w:link w:val="Textedebulles"/>
    <w:uiPriority w:val="99"/>
    <w:semiHidden/>
    <w:rsid w:val="00884CF6"/>
    <w:rPr>
      <w:rFonts w:ascii="Tahoma" w:hAnsi="Tahoma" w:cs="Tahoma"/>
      <w:sz w:val="16"/>
      <w:szCs w:val="16"/>
    </w:rPr>
  </w:style>
  <w:style w:type="paragraph" w:styleId="En-tte">
    <w:name w:val="header"/>
    <w:basedOn w:val="Normal"/>
    <w:link w:val="En-tteCar"/>
    <w:uiPriority w:val="99"/>
    <w:unhideWhenUsed/>
    <w:rsid w:val="00A76598"/>
    <w:pPr>
      <w:tabs>
        <w:tab w:val="center" w:pos="4536"/>
        <w:tab w:val="right" w:pos="9072"/>
      </w:tabs>
    </w:pPr>
  </w:style>
  <w:style w:type="character" w:customStyle="1" w:styleId="En-tteCar">
    <w:name w:val="En-tête Car"/>
    <w:basedOn w:val="Policepardfaut"/>
    <w:link w:val="En-tte"/>
    <w:uiPriority w:val="99"/>
    <w:rsid w:val="00A76598"/>
    <w:rPr>
      <w:rFonts w:ascii="Arial" w:hAnsi="Arial"/>
    </w:rPr>
  </w:style>
  <w:style w:type="paragraph" w:styleId="Pieddepage">
    <w:name w:val="footer"/>
    <w:basedOn w:val="Normal"/>
    <w:link w:val="PieddepageCar"/>
    <w:uiPriority w:val="99"/>
    <w:unhideWhenUsed/>
    <w:rsid w:val="00CC7BF8"/>
    <w:pPr>
      <w:tabs>
        <w:tab w:val="center" w:pos="4536"/>
        <w:tab w:val="right" w:pos="9072"/>
      </w:tabs>
    </w:pPr>
    <w:rPr>
      <w:sz w:val="16"/>
    </w:rPr>
  </w:style>
  <w:style w:type="character" w:customStyle="1" w:styleId="PieddepageCar">
    <w:name w:val="Pied de page Car"/>
    <w:basedOn w:val="Policepardfaut"/>
    <w:link w:val="Pieddepage"/>
    <w:uiPriority w:val="99"/>
    <w:rsid w:val="00CC7BF8"/>
    <w:rPr>
      <w:rFonts w:ascii="Arial" w:hAnsi="Arial"/>
      <w:sz w:val="16"/>
    </w:rPr>
  </w:style>
  <w:style w:type="table" w:styleId="Grilledutableau">
    <w:name w:val="Table Grid"/>
    <w:basedOn w:val="TableauNormal"/>
    <w:rsid w:val="001149D2"/>
    <w:pPr>
      <w:keepNext/>
      <w:spacing w:after="0" w:line="280" w:lineRule="atLeast"/>
    </w:pPr>
    <w:rPr>
      <w:rFonts w:ascii="Arial" w:eastAsia="Times New Roman" w:hAnsi="Arial" w:cs="Times New Roman"/>
      <w:szCs w:val="20"/>
      <w:lang w:eastAsia="de-CH"/>
    </w:rPr>
    <w:tblP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Salutations">
    <w:name w:val="Salutation"/>
    <w:basedOn w:val="Normal"/>
    <w:next w:val="Normal"/>
    <w:link w:val="SalutationsCar"/>
    <w:uiPriority w:val="99"/>
    <w:rsid w:val="007C2CBA"/>
    <w:pPr>
      <w:spacing w:before="260" w:after="260"/>
    </w:pPr>
  </w:style>
  <w:style w:type="character" w:customStyle="1" w:styleId="SalutationsCar">
    <w:name w:val="Salutations Car"/>
    <w:basedOn w:val="Policepardfaut"/>
    <w:link w:val="Salutations"/>
    <w:uiPriority w:val="99"/>
    <w:rsid w:val="007C2CBA"/>
    <w:rPr>
      <w:rFonts w:ascii="Arial" w:hAnsi="Arial"/>
    </w:rPr>
  </w:style>
  <w:style w:type="paragraph" w:styleId="Signature">
    <w:name w:val="Signature"/>
    <w:basedOn w:val="Normal"/>
    <w:link w:val="SignatureCar"/>
    <w:uiPriority w:val="99"/>
    <w:rsid w:val="007C2CBA"/>
    <w:pPr>
      <w:spacing w:before="780"/>
    </w:pPr>
  </w:style>
  <w:style w:type="character" w:customStyle="1" w:styleId="SignatureCar">
    <w:name w:val="Signature Car"/>
    <w:basedOn w:val="Policepardfaut"/>
    <w:link w:val="Signature"/>
    <w:uiPriority w:val="99"/>
    <w:rsid w:val="007C2CBA"/>
    <w:rPr>
      <w:rFonts w:ascii="Arial" w:hAnsi="Arial"/>
    </w:rPr>
  </w:style>
  <w:style w:type="paragraph" w:styleId="Date">
    <w:name w:val="Date"/>
    <w:basedOn w:val="Normal"/>
    <w:next w:val="Normal"/>
    <w:link w:val="DateCar"/>
    <w:uiPriority w:val="99"/>
    <w:rsid w:val="0005534A"/>
    <w:pPr>
      <w:spacing w:before="1340" w:after="520"/>
    </w:pPr>
  </w:style>
  <w:style w:type="character" w:customStyle="1" w:styleId="DateCar">
    <w:name w:val="Date Car"/>
    <w:basedOn w:val="Policepardfaut"/>
    <w:link w:val="Date"/>
    <w:uiPriority w:val="99"/>
    <w:rsid w:val="0005534A"/>
    <w:rPr>
      <w:rFonts w:ascii="Arial" w:hAnsi="Arial"/>
    </w:rPr>
  </w:style>
  <w:style w:type="paragraph" w:styleId="Formuledepolitesse">
    <w:name w:val="Closing"/>
    <w:basedOn w:val="Normal"/>
    <w:link w:val="FormuledepolitesseCar"/>
    <w:uiPriority w:val="99"/>
    <w:rsid w:val="000F7F62"/>
    <w:pPr>
      <w:spacing w:before="520"/>
    </w:pPr>
  </w:style>
  <w:style w:type="character" w:customStyle="1" w:styleId="FormuledepolitesseCar">
    <w:name w:val="Formule de politesse Car"/>
    <w:basedOn w:val="Policepardfaut"/>
    <w:link w:val="Formuledepolitesse"/>
    <w:uiPriority w:val="99"/>
    <w:rsid w:val="000F7F62"/>
    <w:rPr>
      <w:rFonts w:ascii="Arial" w:hAnsi="Arial"/>
    </w:rPr>
  </w:style>
  <w:style w:type="paragraph" w:styleId="Titre">
    <w:name w:val="Title"/>
    <w:basedOn w:val="Normal"/>
    <w:next w:val="Normal"/>
    <w:link w:val="TitreCar"/>
    <w:uiPriority w:val="10"/>
    <w:qFormat/>
    <w:rsid w:val="00310401"/>
    <w:pPr>
      <w:spacing w:before="260"/>
      <w:contextualSpacing/>
    </w:pPr>
    <w:rPr>
      <w:rFonts w:eastAsiaTheme="majorEastAsia" w:cstheme="majorBidi"/>
      <w:b/>
      <w:spacing w:val="5"/>
      <w:kern w:val="28"/>
      <w:sz w:val="28"/>
      <w:szCs w:val="52"/>
    </w:rPr>
  </w:style>
  <w:style w:type="character" w:customStyle="1" w:styleId="TitreCar">
    <w:name w:val="Titre Car"/>
    <w:basedOn w:val="Policepardfaut"/>
    <w:link w:val="Titre"/>
    <w:uiPriority w:val="10"/>
    <w:rsid w:val="00310401"/>
    <w:rPr>
      <w:rFonts w:ascii="Arial" w:eastAsiaTheme="majorEastAsia" w:hAnsi="Arial" w:cstheme="majorBidi"/>
      <w:b/>
      <w:spacing w:val="5"/>
      <w:kern w:val="28"/>
      <w:sz w:val="28"/>
      <w:szCs w:val="52"/>
    </w:rPr>
  </w:style>
  <w:style w:type="paragraph" w:styleId="Paragraphedeliste">
    <w:name w:val="List Paragraph"/>
    <w:basedOn w:val="Normal"/>
    <w:uiPriority w:val="34"/>
    <w:rsid w:val="00572350"/>
    <w:pPr>
      <w:numPr>
        <w:numId w:val="7"/>
      </w:numPr>
      <w:ind w:left="567" w:hanging="567"/>
      <w:contextualSpacing/>
    </w:pPr>
  </w:style>
  <w:style w:type="paragraph" w:styleId="Notedebasdepage">
    <w:name w:val="footnote text"/>
    <w:basedOn w:val="Normal"/>
    <w:link w:val="NotedebasdepageCar"/>
    <w:uiPriority w:val="99"/>
    <w:semiHidden/>
    <w:unhideWhenUsed/>
    <w:rsid w:val="00952F27"/>
    <w:rPr>
      <w:sz w:val="16"/>
      <w:szCs w:val="20"/>
    </w:rPr>
  </w:style>
  <w:style w:type="character" w:customStyle="1" w:styleId="NotedebasdepageCar">
    <w:name w:val="Note de bas de page Car"/>
    <w:basedOn w:val="Policepardfaut"/>
    <w:link w:val="Notedebasdepage"/>
    <w:uiPriority w:val="99"/>
    <w:semiHidden/>
    <w:rsid w:val="00952F27"/>
    <w:rPr>
      <w:rFonts w:ascii="Arial" w:hAnsi="Arial"/>
      <w:sz w:val="16"/>
      <w:szCs w:val="20"/>
    </w:rPr>
  </w:style>
  <w:style w:type="character" w:styleId="Appelnotedebasdep">
    <w:name w:val="footnote reference"/>
    <w:basedOn w:val="Policepardfaut"/>
    <w:uiPriority w:val="99"/>
    <w:semiHidden/>
    <w:unhideWhenUsed/>
    <w:rsid w:val="00757602"/>
    <w:rPr>
      <w:sz w:val="22"/>
      <w:vertAlign w:val="superscript"/>
    </w:rPr>
  </w:style>
  <w:style w:type="paragraph" w:styleId="Listepuces">
    <w:name w:val="List Bullet"/>
    <w:basedOn w:val="Normal"/>
    <w:uiPriority w:val="99"/>
    <w:rsid w:val="00DF7D0C"/>
    <w:pPr>
      <w:contextualSpacing/>
    </w:pPr>
  </w:style>
  <w:style w:type="paragraph" w:styleId="Listepuces2">
    <w:name w:val="List Bullet 2"/>
    <w:basedOn w:val="Normal"/>
    <w:uiPriority w:val="99"/>
    <w:rsid w:val="00DF7D0C"/>
    <w:pPr>
      <w:tabs>
        <w:tab w:val="left" w:pos="1134"/>
      </w:tabs>
      <w:contextualSpacing/>
    </w:pPr>
  </w:style>
  <w:style w:type="paragraph" w:styleId="Listepuces3">
    <w:name w:val="List Bullet 3"/>
    <w:basedOn w:val="Normal"/>
    <w:uiPriority w:val="99"/>
    <w:rsid w:val="00DF7D0C"/>
    <w:pPr>
      <w:contextualSpacing/>
    </w:pPr>
  </w:style>
  <w:style w:type="character" w:styleId="Lienhypertexte">
    <w:name w:val="Hyperlink"/>
    <w:basedOn w:val="Policepardfaut"/>
    <w:uiPriority w:val="99"/>
    <w:unhideWhenUsed/>
    <w:rsid w:val="00405B61"/>
    <w:rPr>
      <w:color w:val="000000" w:themeColor="text1"/>
      <w:u w:val="none"/>
    </w:rPr>
  </w:style>
  <w:style w:type="paragraph" w:styleId="Sous-titre">
    <w:name w:val="Subtitle"/>
    <w:basedOn w:val="Normal"/>
    <w:next w:val="Normal"/>
    <w:link w:val="Sous-titreCar"/>
    <w:uiPriority w:val="11"/>
    <w:qFormat/>
    <w:rsid w:val="00310401"/>
    <w:pPr>
      <w:numPr>
        <w:ilvl w:val="1"/>
      </w:numPr>
      <w:contextualSpacing/>
    </w:pPr>
    <w:rPr>
      <w:rFonts w:eastAsiaTheme="majorEastAsia" w:cstheme="majorBidi"/>
      <w:iCs/>
      <w:spacing w:val="15"/>
      <w:kern w:val="28"/>
      <w:sz w:val="28"/>
      <w:szCs w:val="24"/>
    </w:rPr>
  </w:style>
  <w:style w:type="character" w:customStyle="1" w:styleId="Sous-titreCar">
    <w:name w:val="Sous-titre Car"/>
    <w:basedOn w:val="Policepardfaut"/>
    <w:link w:val="Sous-titre"/>
    <w:uiPriority w:val="11"/>
    <w:rsid w:val="00310401"/>
    <w:rPr>
      <w:rFonts w:ascii="Arial" w:eastAsiaTheme="majorEastAsia" w:hAnsi="Arial" w:cstheme="majorBidi"/>
      <w:iCs/>
      <w:spacing w:val="15"/>
      <w:kern w:val="28"/>
      <w:sz w:val="28"/>
      <w:szCs w:val="24"/>
    </w:rPr>
  </w:style>
  <w:style w:type="paragraph" w:customStyle="1" w:styleId="Verfasser">
    <w:name w:val="Verfasser"/>
    <w:basedOn w:val="Normal"/>
    <w:next w:val="Normal"/>
    <w:rsid w:val="00AC0F7D"/>
    <w:pPr>
      <w:spacing w:before="600"/>
      <w:contextualSpacing/>
    </w:pPr>
  </w:style>
  <w:style w:type="paragraph" w:customStyle="1" w:styleId="Copyright">
    <w:name w:val="Copyright"/>
    <w:basedOn w:val="Normal"/>
    <w:rsid w:val="009E67A7"/>
    <w:pPr>
      <w:keepNext/>
    </w:pPr>
    <w:rPr>
      <w:rFonts w:eastAsia="Times New Roman" w:cs="Times New Roman"/>
      <w:sz w:val="16"/>
      <w:szCs w:val="24"/>
      <w:lang w:eastAsia="de-CH"/>
    </w:rPr>
  </w:style>
  <w:style w:type="character" w:customStyle="1" w:styleId="Tabelle-Text">
    <w:name w:val="Tabelle - Text"/>
    <w:basedOn w:val="Policepardfaut"/>
    <w:rsid w:val="009E67A7"/>
    <w:rPr>
      <w:rFonts w:ascii="Arial" w:hAnsi="Arial" w:cs="Times New Roman"/>
      <w:color w:val="auto"/>
      <w:sz w:val="22"/>
    </w:rPr>
  </w:style>
  <w:style w:type="character" w:customStyle="1" w:styleId="Titre1Car">
    <w:name w:val="Titre 1 Car"/>
    <w:basedOn w:val="Policepardfaut"/>
    <w:link w:val="Titre1"/>
    <w:uiPriority w:val="9"/>
    <w:rsid w:val="002A047C"/>
    <w:rPr>
      <w:rFonts w:ascii="Arial" w:eastAsiaTheme="majorEastAsia" w:hAnsi="Arial" w:cstheme="majorBidi"/>
      <w:b/>
      <w:bCs/>
      <w:sz w:val="28"/>
      <w:szCs w:val="28"/>
    </w:rPr>
  </w:style>
  <w:style w:type="character" w:customStyle="1" w:styleId="Titre2Car">
    <w:name w:val="Titre 2 Car"/>
    <w:basedOn w:val="Policepardfaut"/>
    <w:link w:val="Titre2"/>
    <w:uiPriority w:val="9"/>
    <w:rsid w:val="002A047C"/>
    <w:rPr>
      <w:rFonts w:ascii="Arial" w:eastAsiaTheme="majorEastAsia" w:hAnsi="Arial" w:cstheme="majorBidi"/>
      <w:b/>
      <w:szCs w:val="26"/>
    </w:rPr>
  </w:style>
  <w:style w:type="character" w:customStyle="1" w:styleId="Titre3Car">
    <w:name w:val="Titre 3 Car"/>
    <w:basedOn w:val="Policepardfaut"/>
    <w:link w:val="Titre3"/>
    <w:uiPriority w:val="9"/>
    <w:rsid w:val="002A047C"/>
    <w:rPr>
      <w:rFonts w:ascii="Arial" w:eastAsiaTheme="majorEastAsia" w:hAnsi="Arial" w:cstheme="majorBidi"/>
      <w:b/>
      <w:bCs/>
    </w:rPr>
  </w:style>
  <w:style w:type="character" w:customStyle="1" w:styleId="Titre4Car">
    <w:name w:val="Titre 4 Car"/>
    <w:basedOn w:val="Policepardfaut"/>
    <w:link w:val="Titre4"/>
    <w:uiPriority w:val="9"/>
    <w:rsid w:val="00633A4F"/>
    <w:rPr>
      <w:rFonts w:ascii="Arial" w:eastAsiaTheme="majorEastAsia" w:hAnsi="Arial" w:cstheme="majorBidi"/>
      <w:b/>
      <w:bCs/>
      <w:iCs/>
    </w:rPr>
  </w:style>
  <w:style w:type="paragraph" w:styleId="En-ttedetabledesmatires">
    <w:name w:val="TOC Heading"/>
    <w:basedOn w:val="Titre1"/>
    <w:next w:val="Normal"/>
    <w:uiPriority w:val="39"/>
    <w:unhideWhenUsed/>
    <w:rsid w:val="00DF7D0C"/>
    <w:pPr>
      <w:spacing w:line="276" w:lineRule="auto"/>
      <w:outlineLvl w:val="9"/>
    </w:pPr>
    <w:rPr>
      <w:lang w:eastAsia="de-CH"/>
    </w:rPr>
  </w:style>
  <w:style w:type="paragraph" w:styleId="TM1">
    <w:name w:val="toc 1"/>
    <w:basedOn w:val="Normal"/>
    <w:next w:val="Normal"/>
    <w:autoRedefine/>
    <w:uiPriority w:val="39"/>
    <w:unhideWhenUsed/>
    <w:rsid w:val="007D3D38"/>
    <w:pPr>
      <w:tabs>
        <w:tab w:val="left" w:pos="1134"/>
        <w:tab w:val="right" w:pos="9356"/>
      </w:tabs>
      <w:spacing w:after="100"/>
      <w:ind w:left="1134" w:hanging="1134"/>
    </w:pPr>
    <w:rPr>
      <w:noProof/>
    </w:rPr>
  </w:style>
  <w:style w:type="paragraph" w:styleId="TM2">
    <w:name w:val="toc 2"/>
    <w:basedOn w:val="Normal"/>
    <w:next w:val="Normal"/>
    <w:autoRedefine/>
    <w:uiPriority w:val="39"/>
    <w:unhideWhenUsed/>
    <w:rsid w:val="007D3D38"/>
    <w:pPr>
      <w:tabs>
        <w:tab w:val="left" w:pos="1134"/>
        <w:tab w:val="right" w:pos="9356"/>
      </w:tabs>
      <w:spacing w:after="100"/>
      <w:ind w:left="1134" w:hanging="1134"/>
    </w:pPr>
  </w:style>
  <w:style w:type="paragraph" w:styleId="TM3">
    <w:name w:val="toc 3"/>
    <w:basedOn w:val="Normal"/>
    <w:next w:val="Normal"/>
    <w:autoRedefine/>
    <w:uiPriority w:val="39"/>
    <w:unhideWhenUsed/>
    <w:rsid w:val="007D3D38"/>
    <w:pPr>
      <w:tabs>
        <w:tab w:val="left" w:pos="1134"/>
        <w:tab w:val="right" w:pos="9356"/>
      </w:tabs>
      <w:spacing w:after="100"/>
      <w:ind w:left="1134" w:hanging="1134"/>
    </w:pPr>
  </w:style>
  <w:style w:type="numbering" w:customStyle="1" w:styleId="FHNWAufzhlung">
    <w:name w:val="FHNW Aufzählung"/>
    <w:uiPriority w:val="99"/>
    <w:rsid w:val="00DF7D0C"/>
    <w:pPr>
      <w:numPr>
        <w:numId w:val="15"/>
      </w:numPr>
    </w:pPr>
  </w:style>
  <w:style w:type="character" w:customStyle="1" w:styleId="Titre5Car">
    <w:name w:val="Titre 5 Car"/>
    <w:basedOn w:val="Policepardfaut"/>
    <w:link w:val="Titre5"/>
    <w:uiPriority w:val="9"/>
    <w:rsid w:val="00405B61"/>
    <w:rPr>
      <w:rFonts w:ascii="Arial" w:eastAsiaTheme="majorEastAsia" w:hAnsi="Arial" w:cstheme="majorBidi"/>
      <w:b/>
      <w:color w:val="000000" w:themeColor="text1"/>
    </w:rPr>
  </w:style>
  <w:style w:type="paragraph" w:styleId="Listepuces4">
    <w:name w:val="List Bullet 4"/>
    <w:basedOn w:val="Normal"/>
    <w:uiPriority w:val="99"/>
    <w:semiHidden/>
    <w:unhideWhenUsed/>
    <w:rsid w:val="00DF7D0C"/>
    <w:pPr>
      <w:contextualSpacing/>
    </w:pPr>
  </w:style>
  <w:style w:type="paragraph" w:styleId="Listepuces5">
    <w:name w:val="List Bullet 5"/>
    <w:basedOn w:val="Normal"/>
    <w:uiPriority w:val="99"/>
    <w:semiHidden/>
    <w:unhideWhenUsed/>
    <w:rsid w:val="00DF7D0C"/>
    <w:pPr>
      <w:contextualSpacing/>
    </w:pPr>
  </w:style>
  <w:style w:type="character" w:customStyle="1" w:styleId="Titre6Car">
    <w:name w:val="Titre 6 Car"/>
    <w:basedOn w:val="Policepardfaut"/>
    <w:link w:val="Titre6"/>
    <w:uiPriority w:val="9"/>
    <w:semiHidden/>
    <w:rsid w:val="00405B61"/>
    <w:rPr>
      <w:rFonts w:ascii="Arial" w:eastAsiaTheme="majorEastAsia" w:hAnsi="Arial" w:cstheme="majorBidi"/>
      <w:i/>
      <w:iCs/>
      <w:color w:val="000000" w:themeColor="text1"/>
    </w:rPr>
  </w:style>
  <w:style w:type="character" w:customStyle="1" w:styleId="Titre7Car">
    <w:name w:val="Titre 7 Car"/>
    <w:basedOn w:val="Policepardfaut"/>
    <w:link w:val="Titre7"/>
    <w:uiPriority w:val="9"/>
    <w:semiHidden/>
    <w:rsid w:val="00BE2EDC"/>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BE2EDC"/>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BE2EDC"/>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unhideWhenUsed/>
    <w:rsid w:val="00F2238D"/>
    <w:pPr>
      <w:spacing w:before="120" w:after="200"/>
    </w:pPr>
    <w:rPr>
      <w:bCs/>
      <w:sz w:val="16"/>
      <w:szCs w:val="18"/>
    </w:rPr>
  </w:style>
  <w:style w:type="paragraph" w:styleId="Tabledesillustrations">
    <w:name w:val="table of figures"/>
    <w:basedOn w:val="Normal"/>
    <w:next w:val="Normal"/>
    <w:uiPriority w:val="99"/>
    <w:unhideWhenUsed/>
    <w:rsid w:val="00595194"/>
    <w:pPr>
      <w:tabs>
        <w:tab w:val="right" w:pos="9356"/>
      </w:tabs>
    </w:pPr>
  </w:style>
  <w:style w:type="character" w:styleId="lev">
    <w:name w:val="Strong"/>
    <w:basedOn w:val="Policepardfaut"/>
    <w:uiPriority w:val="22"/>
    <w:qFormat/>
    <w:rsid w:val="00DD0651"/>
    <w:rPr>
      <w:b/>
      <w:bCs/>
    </w:rPr>
  </w:style>
  <w:style w:type="table" w:customStyle="1" w:styleId="TabellenrasterKopftabelle1">
    <w:name w:val="Tabellenraster Kopftabelle1"/>
    <w:basedOn w:val="TableauNormal"/>
    <w:next w:val="Grilledutableau"/>
    <w:uiPriority w:val="59"/>
    <w:rsid w:val="00796758"/>
    <w:pPr>
      <w:keepNext/>
      <w:spacing w:after="0" w:line="280" w:lineRule="atLeast"/>
    </w:pPr>
    <w:rPr>
      <w:rFonts w:ascii="Arial" w:eastAsia="Times New Roman" w:hAnsi="Arial" w:cs="Times New Roman"/>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0" w:type="dxa"/>
        <w:bottom w:w="57" w:type="dxa"/>
        <w:right w:w="0" w:type="dxa"/>
      </w:tblCellMar>
    </w:tblPr>
  </w:style>
  <w:style w:type="character" w:styleId="Titredulivre">
    <w:name w:val="Book Title"/>
    <w:basedOn w:val="Policepardfaut"/>
    <w:uiPriority w:val="33"/>
    <w:rsid w:val="008A3269"/>
    <w:rPr>
      <w:b/>
      <w:bCs/>
      <w:smallCaps/>
      <w:spacing w:val="5"/>
    </w:rPr>
  </w:style>
  <w:style w:type="paragraph" w:styleId="Corpsdetexte">
    <w:name w:val="Body Text"/>
    <w:basedOn w:val="Normal"/>
    <w:link w:val="CorpsdetexteCar"/>
    <w:uiPriority w:val="1"/>
    <w:qFormat/>
    <w:rsid w:val="00732E76"/>
    <w:pPr>
      <w:widowControl w:val="0"/>
      <w:autoSpaceDE w:val="0"/>
      <w:autoSpaceDN w:val="0"/>
    </w:pPr>
    <w:rPr>
      <w:rFonts w:ascii="Gudea" w:eastAsia="Gudea" w:hAnsi="Gudea" w:cs="Gudea"/>
      <w:sz w:val="18"/>
      <w:szCs w:val="18"/>
      <w:lang w:val="en-US"/>
    </w:rPr>
  </w:style>
  <w:style w:type="character" w:customStyle="1" w:styleId="CorpsdetexteCar">
    <w:name w:val="Corps de texte Car"/>
    <w:basedOn w:val="Policepardfaut"/>
    <w:link w:val="Corpsdetexte"/>
    <w:uiPriority w:val="1"/>
    <w:rsid w:val="00732E76"/>
    <w:rPr>
      <w:rFonts w:ascii="Gudea" w:eastAsia="Gudea" w:hAnsi="Gudea" w:cs="Gudea"/>
      <w:sz w:val="18"/>
      <w:szCs w:val="18"/>
      <w:lang w:val="en-US"/>
    </w:rPr>
  </w:style>
  <w:style w:type="character" w:styleId="Marquedecommentaire">
    <w:name w:val="annotation reference"/>
    <w:basedOn w:val="Policepardfaut"/>
    <w:uiPriority w:val="99"/>
    <w:semiHidden/>
    <w:unhideWhenUsed/>
    <w:rsid w:val="001907B5"/>
    <w:rPr>
      <w:sz w:val="16"/>
      <w:szCs w:val="16"/>
    </w:rPr>
  </w:style>
  <w:style w:type="paragraph" w:styleId="Commentaire">
    <w:name w:val="annotation text"/>
    <w:basedOn w:val="Normal"/>
    <w:link w:val="CommentaireCar"/>
    <w:uiPriority w:val="99"/>
    <w:semiHidden/>
    <w:unhideWhenUsed/>
    <w:rsid w:val="001907B5"/>
    <w:rPr>
      <w:sz w:val="20"/>
      <w:szCs w:val="20"/>
    </w:rPr>
  </w:style>
  <w:style w:type="character" w:customStyle="1" w:styleId="CommentaireCar">
    <w:name w:val="Commentaire Car"/>
    <w:basedOn w:val="Policepardfaut"/>
    <w:link w:val="Commentaire"/>
    <w:uiPriority w:val="99"/>
    <w:semiHidden/>
    <w:rsid w:val="001907B5"/>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1907B5"/>
    <w:rPr>
      <w:b/>
      <w:bCs/>
    </w:rPr>
  </w:style>
  <w:style w:type="character" w:customStyle="1" w:styleId="ObjetducommentaireCar">
    <w:name w:val="Objet du commentaire Car"/>
    <w:basedOn w:val="CommentaireCar"/>
    <w:link w:val="Objetducommentaire"/>
    <w:uiPriority w:val="99"/>
    <w:semiHidden/>
    <w:rsid w:val="001907B5"/>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367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storchenforscher.ch"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ther.baeumler\AppData\Roaming\Microsoft\Templates\aktennotiz_eb_1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FD5D1050AAF7E428FA4B3BAAC9123D2"/>
        <w:category>
          <w:name w:val="Allgemein"/>
          <w:gallery w:val="placeholder"/>
        </w:category>
        <w:types>
          <w:type w:val="bbPlcHdr"/>
        </w:types>
        <w:behaviors>
          <w:behavior w:val="content"/>
        </w:behaviors>
        <w:guid w:val="{20AB9C11-225C-9B48-9F8E-F1780838E4B2}"/>
      </w:docPartPr>
      <w:docPartBody>
        <w:p w:rsidR="00455DF8" w:rsidRDefault="0082700B" w:rsidP="0082700B">
          <w:pPr>
            <w:pStyle w:val="7FD5D1050AAF7E428FA4B3BAAC9123D2"/>
          </w:pPr>
          <w:r w:rsidRPr="001D5BA3">
            <w:rPr>
              <w:rStyle w:val="Textedelespacerserv"/>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udea">
    <w:altName w:val="Times New Roman"/>
    <w:panose1 w:val="02000000000000000000"/>
    <w:charset w:val="00"/>
    <w:family w:val="auto"/>
    <w:pitch w:val="variable"/>
    <w:sig w:usb0="A00000AF" w:usb1="4000206A" w:usb2="00000000" w:usb3="00000000" w:csb0="0000011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DCH-Basisschrift">
    <w:panose1 w:val="02000506020000020003"/>
    <w:charset w:val="00"/>
    <w:family w:val="modern"/>
    <w:notTrueType/>
    <w:pitch w:val="variable"/>
    <w:sig w:usb0="00000003" w:usb1="00000001"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2700B"/>
    <w:rsid w:val="000F1C68"/>
    <w:rsid w:val="001045C8"/>
    <w:rsid w:val="0044252C"/>
    <w:rsid w:val="00455DF8"/>
    <w:rsid w:val="005D000F"/>
    <w:rsid w:val="006E2FD0"/>
    <w:rsid w:val="007B2B03"/>
    <w:rsid w:val="0082700B"/>
    <w:rsid w:val="0090395A"/>
    <w:rsid w:val="009513D6"/>
    <w:rsid w:val="00B3170F"/>
    <w:rsid w:val="00C56633"/>
    <w:rsid w:val="00D35773"/>
    <w:rsid w:val="00D57569"/>
    <w:rsid w:val="00E563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82700B"/>
    <w:rPr>
      <w:color w:val="808080"/>
    </w:rPr>
  </w:style>
  <w:style w:type="paragraph" w:customStyle="1" w:styleId="7FD5D1050AAF7E428FA4B3BAAC9123D2">
    <w:name w:val="7FD5D1050AAF7E428FA4B3BAAC9123D2"/>
    <w:rsid w:val="008270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26BFC7D-82C6-4149-A5C1-BF831429F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aktennotiz_eb_16</Template>
  <TotalTime>0</TotalTime>
  <Pages>2</Pages>
  <Words>354</Words>
  <Characters>1952</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Fachhochschule Nordwestschweiz</Company>
  <LinksUpToDate>false</LinksUpToDate>
  <CharactersWithSpaces>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Baeumler Esther</dc:creator>
  <cp:lastModifiedBy>Sandrine Vicari</cp:lastModifiedBy>
  <cp:revision>3</cp:revision>
  <cp:lastPrinted>2017-07-06T12:22:00Z</cp:lastPrinted>
  <dcterms:created xsi:type="dcterms:W3CDTF">2017-10-27T14:38:00Z</dcterms:created>
  <dcterms:modified xsi:type="dcterms:W3CDTF">2018-09-21T07:06:00Z</dcterms:modified>
</cp:coreProperties>
</file>