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udea" w:hAnsi="Gudea"/>
          <w:color w:val="009DE4"/>
          <w:sz w:val="36"/>
          <w:szCs w:val="36"/>
        </w:rPr>
        <w:id w:val="-1298442150"/>
        <w:placeholder>
          <w:docPart w:val="0CDE6CCAE832407BB7A4A3913EC72B57"/>
        </w:placeholder>
        <w:text/>
      </w:sdtPr>
      <w:sdtEndPr/>
      <w:sdtContent>
        <w:p w14:paraId="6A882E84" w14:textId="77777777" w:rsidR="00310401" w:rsidRPr="00EE612F" w:rsidRDefault="00F023C0" w:rsidP="00883D7B">
          <w:pPr>
            <w:pStyle w:val="Titel"/>
            <w:spacing w:before="120"/>
            <w:rPr>
              <w:rFonts w:ascii="Gudea" w:hAnsi="Gudea"/>
              <w:color w:val="009DE4"/>
              <w:sz w:val="36"/>
              <w:szCs w:val="36"/>
            </w:rPr>
          </w:pPr>
          <w:r>
            <w:rPr>
              <w:rFonts w:ascii="Gudea" w:hAnsi="Gudea"/>
              <w:color w:val="009DE4"/>
              <w:sz w:val="36"/>
              <w:szCs w:val="36"/>
            </w:rPr>
            <w:t>Orientierungssinn von Vögeln</w:t>
          </w:r>
        </w:p>
      </w:sdtContent>
    </w:sdt>
    <w:p w14:paraId="056D6210" w14:textId="77777777" w:rsidR="00222064" w:rsidRPr="009026A7" w:rsidRDefault="00B05552" w:rsidP="003A6839">
      <w:pPr>
        <w:rPr>
          <w:rFonts w:ascii="Gudea" w:hAnsi="Gudea"/>
          <w:sz w:val="21"/>
          <w:szCs w:val="21"/>
        </w:rPr>
      </w:pPr>
      <w:r w:rsidRPr="00B05552">
        <w:rPr>
          <w:rFonts w:ascii="Gudea" w:hAnsi="Gudea"/>
          <w:noProof/>
          <w:sz w:val="21"/>
          <w:szCs w:val="21"/>
          <w:lang w:eastAsia="de-CH"/>
        </w:rPr>
        <mc:AlternateContent>
          <mc:Choice Requires="wps">
            <w:drawing>
              <wp:anchor distT="45720" distB="45720" distL="114300" distR="114300" simplePos="0" relativeHeight="251651072" behindDoc="0" locked="0" layoutInCell="1" allowOverlap="1" wp14:anchorId="6BC884E8" wp14:editId="1C7A1194">
                <wp:simplePos x="0" y="0"/>
                <wp:positionH relativeFrom="column">
                  <wp:posOffset>-91256</wp:posOffset>
                </wp:positionH>
                <wp:positionV relativeFrom="paragraph">
                  <wp:posOffset>-720090</wp:posOffset>
                </wp:positionV>
                <wp:extent cx="2447925" cy="3930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93065"/>
                        </a:xfrm>
                        <a:prstGeom prst="rect">
                          <a:avLst/>
                        </a:prstGeom>
                        <a:noFill/>
                        <a:ln w="9525">
                          <a:noFill/>
                          <a:miter lim="800000"/>
                          <a:headEnd/>
                          <a:tailEnd/>
                        </a:ln>
                      </wps:spPr>
                      <wps:txbx>
                        <w:txbxContent>
                          <w:p w14:paraId="6EF83962" w14:textId="77777777" w:rsidR="00B05552" w:rsidRDefault="007F7E17" w:rsidP="00B05552">
                            <w:pPr>
                              <w:pStyle w:val="Textkrper"/>
                              <w:kinsoku w:val="0"/>
                              <w:overflowPunct w:val="0"/>
                              <w:spacing w:before="1"/>
                            </w:pPr>
                            <w:proofErr w:type="spellStart"/>
                            <w:r>
                              <w:t>Auftrag</w:t>
                            </w:r>
                            <w:proofErr w:type="spellEnd"/>
                            <w:r>
                              <w:t xml:space="preserve"> 1</w:t>
                            </w:r>
                            <w:r w:rsidR="00F023C0">
                              <w:t>0</w:t>
                            </w:r>
                          </w:p>
                          <w:p w14:paraId="43BE6242" w14:textId="77777777" w:rsidR="00B05552" w:rsidRPr="00B05552" w:rsidRDefault="00B05552">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C884E8" id="_x0000_t202" coordsize="21600,21600" o:spt="202" path="m,l,21600r21600,l21600,xe">
                <v:stroke joinstyle="miter"/>
                <v:path gradientshapeok="t" o:connecttype="rect"/>
              </v:shapetype>
              <v:shape id="Text Box 2" o:spid="_x0000_s1026" type="#_x0000_t202" style="position:absolute;margin-left:-7.2pt;margin-top:-56.7pt;width:192.75pt;height:30.95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FaCgIAAPIDAAAOAAAAZHJzL2Uyb0RvYy54bWysU9tuGyEQfa/Uf0C817ve2Em8Mo7SpK4q&#10;pRcp6QdglvWiAkMBe9f9+gys41jpW1UeEMMMZ+acGZY3g9FkL31QYBmdTkpKpBXQKLtl9OfT+sM1&#10;JSFy23ANVjJ6kIHerN6/W/aulhV0oBvpCYLYUPeO0S5GVxdFEJ00PEzASYvOFrzhEU2/LRrPe0Q3&#10;uqjK8rLowTfOg5Ah4O396KSrjN+2UsTvbRtkJJpRrC3m3ed9k/ZiteT11nPXKXEsg/9DFYYri0lP&#10;UPc8crLz6i8oo4SHAG2cCDAFtK0SMnNANtPyDZvHjjuZuaA4wZ1kCv8PVnzb//BENYxWlFhusEVP&#10;cojkIwykSur0LtQY9OgwLA54jV3OTIN7APErEAt3Hbdbees99J3kDVY3TS+Ls6cjTkggm/4rNJiG&#10;7yJkoKH1JkmHYhBExy4dTp1JpQi8rGazq0U1p0Sg72JxUV7Ocwpev7x2PsTPEgxJB0Y9dj6j8/1D&#10;iKkaXr+EpGQW1krr3H1tSc/oYo7wbzxGRRxOrQyj12Va47gkkp9skx9HrvR4xgTaHlknoiPlOGwG&#10;DExSbKA5IH8P4xDip8FDB/4PJT0OIKPh9457SYn+YlHDxXQ2SxObjdn8qkLDn3s25x5uBUIxGikZ&#10;j3cxT3liFNwtar1WWYbXSo614mBldY6fIE3uuZ2jXr/q6hkAAP//AwBQSwMEFAAGAAgAAAAhAFGt&#10;/6XgAAAADAEAAA8AAABkcnMvZG93bnJldi54bWxMj0tPwzAQhO9I/Adrkbi1jmlCqzROhXhIHGkL&#10;Ekc33jxEvI5itw3/nu2J3mZ3RrPfFpvJ9eKEY+g8aVDzBARS5W1HjYbP/dtsBSJEQ9b0nlDDLwbY&#10;lLc3hcmtP9MWT7vYCC6hkBsNbYxDLmWoWnQmzP2AxF7tR2cij2Mj7WjOXO56+ZAkj9KZjvhCawZ8&#10;brH62R2dhi/67t/r1La4zD7S7fD6Umdxr/X93fS0BhFxiv9huOAzOpTMdPBHskH0GmYqTTl6EWrB&#10;iiOLpVIgDrzKVAayLOT1E+UfAAAA//8DAFBLAQItABQABgAIAAAAIQC2gziS/gAAAOEBAAATAAAA&#10;AAAAAAAAAAAAAAAAAABbQ29udGVudF9UeXBlc10ueG1sUEsBAi0AFAAGAAgAAAAhADj9If/WAAAA&#10;lAEAAAsAAAAAAAAAAAAAAAAALwEAAF9yZWxzLy5yZWxzUEsBAi0AFAAGAAgAAAAhAPbjgVoKAgAA&#10;8gMAAA4AAAAAAAAAAAAAAAAALgIAAGRycy9lMm9Eb2MueG1sUEsBAi0AFAAGAAgAAAAhAFGt/6Xg&#10;AAAADAEAAA8AAAAAAAAAAAAAAAAAZAQAAGRycy9kb3ducmV2LnhtbFBLBQYAAAAABAAEAPMAAABx&#10;BQAAAAA=&#10;" filled="f" stroked="f">
                <v:textbox style="mso-fit-shape-to-text:t">
                  <w:txbxContent>
                    <w:p w14:paraId="6EF83962" w14:textId="77777777" w:rsidR="00B05552" w:rsidRDefault="007F7E17" w:rsidP="00B05552">
                      <w:pPr>
                        <w:pStyle w:val="Textkrper"/>
                        <w:kinsoku w:val="0"/>
                        <w:overflowPunct w:val="0"/>
                        <w:spacing w:before="1"/>
                      </w:pPr>
                      <w:proofErr w:type="spellStart"/>
                      <w:r>
                        <w:t>Auftrag</w:t>
                      </w:r>
                      <w:proofErr w:type="spellEnd"/>
                      <w:r>
                        <w:t xml:space="preserve"> 1</w:t>
                      </w:r>
                      <w:r w:rsidR="00F023C0">
                        <w:t>0</w:t>
                      </w:r>
                    </w:p>
                    <w:p w14:paraId="43BE6242" w14:textId="77777777" w:rsidR="00B05552" w:rsidRPr="00B05552" w:rsidRDefault="00B05552">
                      <w:pPr>
                        <w:rPr>
                          <w:lang w:val="en-US"/>
                        </w:rPr>
                      </w:pPr>
                    </w:p>
                  </w:txbxContent>
                </v:textbox>
              </v:shape>
            </w:pict>
          </mc:Fallback>
        </mc:AlternateContent>
      </w:r>
    </w:p>
    <w:p w14:paraId="5057A6B3" w14:textId="77777777" w:rsidR="00B2012F" w:rsidRPr="009026A7" w:rsidRDefault="00B2012F" w:rsidP="003A6839">
      <w:pPr>
        <w:rPr>
          <w:rFonts w:ascii="Gudea" w:hAnsi="Gudea"/>
          <w:sz w:val="21"/>
          <w:szCs w:val="21"/>
        </w:rPr>
      </w:pPr>
    </w:p>
    <w:p w14:paraId="4DA30548" w14:textId="77777777" w:rsidR="003361D1" w:rsidRPr="009026A7" w:rsidRDefault="003361D1" w:rsidP="003361D1">
      <w:pPr>
        <w:spacing w:line="280" w:lineRule="atLeast"/>
        <w:rPr>
          <w:rFonts w:ascii="Gudea" w:hAnsi="Gudea"/>
          <w:b/>
          <w:sz w:val="21"/>
          <w:szCs w:val="21"/>
        </w:rPr>
      </w:pPr>
      <w:r w:rsidRPr="009026A7">
        <w:rPr>
          <w:rFonts w:ascii="Gudea" w:hAnsi="Gudea"/>
          <w:b/>
          <w:sz w:val="21"/>
          <w:szCs w:val="21"/>
        </w:rPr>
        <w:t xml:space="preserve">Info für die Lehrperson </w:t>
      </w:r>
    </w:p>
    <w:p w14:paraId="020E7659" w14:textId="77777777" w:rsidR="00E8609B" w:rsidRPr="009026A7" w:rsidRDefault="00E8609B" w:rsidP="003361D1">
      <w:pPr>
        <w:spacing w:line="280" w:lineRule="atLeast"/>
        <w:rPr>
          <w:rFonts w:ascii="Gudea" w:hAnsi="Gudea"/>
          <w:b/>
          <w:sz w:val="21"/>
          <w:szCs w:val="21"/>
        </w:rPr>
      </w:pPr>
    </w:p>
    <w:p w14:paraId="7FDEE9FA" w14:textId="77777777" w:rsidR="009A288D" w:rsidRPr="007F7E17" w:rsidRDefault="009A288D" w:rsidP="009A288D">
      <w:pPr>
        <w:shd w:val="clear" w:color="auto" w:fill="DAEEF3" w:themeFill="accent5" w:themeFillTint="33"/>
        <w:tabs>
          <w:tab w:val="left" w:pos="4157"/>
        </w:tabs>
        <w:spacing w:line="280" w:lineRule="atLeast"/>
        <w:ind w:left="284" w:hanging="284"/>
        <w:rPr>
          <w:rFonts w:ascii="Gudea" w:hAnsi="Gudea"/>
          <w:sz w:val="21"/>
          <w:szCs w:val="21"/>
        </w:rPr>
      </w:pPr>
      <w:r>
        <w:rPr>
          <w:rFonts w:ascii="Gudea" w:hAnsi="Gudea"/>
          <w:sz w:val="21"/>
          <w:szCs w:val="21"/>
        </w:rPr>
        <w:tab/>
      </w:r>
      <w:r>
        <w:rPr>
          <w:rFonts w:ascii="Gudea" w:hAnsi="Gudea"/>
          <w:sz w:val="21"/>
          <w:szCs w:val="21"/>
        </w:rPr>
        <w:tab/>
      </w:r>
    </w:p>
    <w:p w14:paraId="25C31E20" w14:textId="77777777" w:rsidR="009A288D" w:rsidRPr="009026A7" w:rsidRDefault="009A288D" w:rsidP="009A288D">
      <w:pPr>
        <w:shd w:val="clear" w:color="auto" w:fill="DAEEF3" w:themeFill="accent5" w:themeFillTint="33"/>
        <w:spacing w:line="280" w:lineRule="atLeast"/>
        <w:ind w:left="284" w:hanging="284"/>
        <w:rPr>
          <w:rFonts w:ascii="Gudea" w:hAnsi="Gudea"/>
          <w:sz w:val="21"/>
          <w:szCs w:val="21"/>
        </w:rPr>
      </w:pPr>
      <w:r>
        <w:rPr>
          <w:rFonts w:ascii="Gudea" w:hAnsi="Gudea"/>
          <w:b/>
          <w:sz w:val="21"/>
          <w:szCs w:val="21"/>
        </w:rPr>
        <w:tab/>
      </w:r>
      <w:r w:rsidRPr="009026A7">
        <w:rPr>
          <w:rFonts w:ascii="Gudea" w:hAnsi="Gudea"/>
          <w:b/>
          <w:sz w:val="21"/>
          <w:szCs w:val="21"/>
        </w:rPr>
        <w:t>Was?</w:t>
      </w:r>
      <w:r w:rsidRPr="009026A7">
        <w:rPr>
          <w:rFonts w:ascii="Gudea" w:hAnsi="Gudea"/>
          <w:sz w:val="21"/>
          <w:szCs w:val="21"/>
        </w:rPr>
        <w:t xml:space="preserve"> </w:t>
      </w:r>
    </w:p>
    <w:p w14:paraId="4967773C" w14:textId="149409C4" w:rsidR="009A288D" w:rsidRDefault="009A288D" w:rsidP="009A288D">
      <w:pPr>
        <w:shd w:val="clear" w:color="auto" w:fill="DAEEF3" w:themeFill="accent5" w:themeFillTint="33"/>
        <w:spacing w:line="280" w:lineRule="atLeast"/>
        <w:ind w:left="284" w:hanging="284"/>
        <w:rPr>
          <w:rFonts w:ascii="Gudea" w:hAnsi="Gudea"/>
          <w:sz w:val="21"/>
          <w:szCs w:val="21"/>
        </w:rPr>
      </w:pPr>
      <w:r>
        <w:rPr>
          <w:rFonts w:ascii="Gudea" w:hAnsi="Gudea"/>
          <w:sz w:val="21"/>
          <w:szCs w:val="21"/>
        </w:rPr>
        <w:tab/>
      </w:r>
      <w:r w:rsidR="00F023C0">
        <w:rPr>
          <w:rFonts w:ascii="Gudea" w:hAnsi="Gudea"/>
          <w:sz w:val="21"/>
          <w:szCs w:val="21"/>
        </w:rPr>
        <w:t>I</w:t>
      </w:r>
      <w:r w:rsidR="003361D1" w:rsidRPr="009026A7">
        <w:rPr>
          <w:rFonts w:ascii="Gudea" w:hAnsi="Gudea"/>
          <w:sz w:val="21"/>
          <w:szCs w:val="21"/>
        </w:rPr>
        <w:t xml:space="preserve">n der Geschichte </w:t>
      </w:r>
      <w:r w:rsidR="000A12B1">
        <w:rPr>
          <w:rFonts w:ascii="Gudea" w:hAnsi="Gudea"/>
          <w:sz w:val="21"/>
          <w:szCs w:val="21"/>
        </w:rPr>
        <w:t>fliegen Lil</w:t>
      </w:r>
      <w:r w:rsidR="00284C09">
        <w:rPr>
          <w:rFonts w:ascii="Gudea" w:hAnsi="Gudea"/>
          <w:sz w:val="21"/>
          <w:szCs w:val="21"/>
        </w:rPr>
        <w:t>l</w:t>
      </w:r>
      <w:r w:rsidR="000A12B1">
        <w:rPr>
          <w:rFonts w:ascii="Gudea" w:hAnsi="Gudea"/>
          <w:sz w:val="21"/>
          <w:szCs w:val="21"/>
        </w:rPr>
        <w:t>y</w:t>
      </w:r>
      <w:r w:rsidR="00F023C0">
        <w:rPr>
          <w:rFonts w:ascii="Gudea" w:hAnsi="Gudea"/>
          <w:sz w:val="21"/>
          <w:szCs w:val="21"/>
        </w:rPr>
        <w:t xml:space="preserve"> und Noah in einem Trupp mit anderen Jungstörchen in Richtung Süden. Ausgewählte Flugrouten können </w:t>
      </w:r>
      <w:r w:rsidR="00AE77D5">
        <w:rPr>
          <w:rFonts w:ascii="Gudea" w:hAnsi="Gudea"/>
          <w:sz w:val="21"/>
          <w:szCs w:val="21"/>
        </w:rPr>
        <w:t>durch die Senderstörche</w:t>
      </w:r>
      <w:r w:rsidR="00F023C0">
        <w:rPr>
          <w:rFonts w:ascii="Gudea" w:hAnsi="Gudea"/>
          <w:sz w:val="21"/>
          <w:szCs w:val="21"/>
        </w:rPr>
        <w:t xml:space="preserve"> verfolgt werden (s</w:t>
      </w:r>
      <w:r>
        <w:rPr>
          <w:rFonts w:ascii="Gudea" w:hAnsi="Gudea"/>
          <w:sz w:val="21"/>
          <w:szCs w:val="21"/>
        </w:rPr>
        <w:t>iehe</w:t>
      </w:r>
      <w:r w:rsidR="00F023C0">
        <w:rPr>
          <w:rFonts w:ascii="Gudea" w:hAnsi="Gudea"/>
          <w:sz w:val="21"/>
          <w:szCs w:val="21"/>
        </w:rPr>
        <w:t xml:space="preserve"> dazu Auftrag 9). </w:t>
      </w:r>
      <w:r>
        <w:rPr>
          <w:rFonts w:ascii="Gudea" w:hAnsi="Gudea"/>
          <w:sz w:val="21"/>
          <w:szCs w:val="21"/>
        </w:rPr>
        <w:br/>
      </w:r>
      <w:r w:rsidR="00F023C0">
        <w:rPr>
          <w:rFonts w:ascii="Gudea" w:hAnsi="Gudea"/>
          <w:sz w:val="21"/>
          <w:szCs w:val="21"/>
        </w:rPr>
        <w:t xml:space="preserve">Die grosse Frage aber bleibt, wie orientieren sich die </w:t>
      </w:r>
      <w:r w:rsidR="00AE77D5">
        <w:rPr>
          <w:rFonts w:ascii="Gudea" w:hAnsi="Gudea"/>
          <w:sz w:val="21"/>
          <w:szCs w:val="21"/>
        </w:rPr>
        <w:t xml:space="preserve">Vögel, wie finden sie den weiten Weg? </w:t>
      </w:r>
      <w:r w:rsidR="00AE77D5">
        <w:rPr>
          <w:rFonts w:ascii="Gudea" w:hAnsi="Gudea"/>
          <w:sz w:val="21"/>
          <w:szCs w:val="21"/>
        </w:rPr>
        <w:br/>
      </w:r>
      <w:r w:rsidR="00AE77D5">
        <w:rPr>
          <w:rFonts w:ascii="Gudea" w:hAnsi="Gudea"/>
          <w:sz w:val="21"/>
          <w:szCs w:val="21"/>
        </w:rPr>
        <w:br/>
        <w:t xml:space="preserve">Der Orientierungssinn der Vögel fasziniert auch Forschende schon lange. Trotzdem sind noch nicht </w:t>
      </w:r>
      <w:r>
        <w:rPr>
          <w:rFonts w:ascii="Gudea" w:hAnsi="Gudea"/>
          <w:sz w:val="21"/>
          <w:szCs w:val="21"/>
        </w:rPr>
        <w:br/>
      </w:r>
      <w:r w:rsidR="00AE77D5">
        <w:rPr>
          <w:rFonts w:ascii="Gudea" w:hAnsi="Gudea"/>
          <w:sz w:val="21"/>
          <w:szCs w:val="21"/>
        </w:rPr>
        <w:t xml:space="preserve">restlos alle Fragen dazu geklärt. Interessant ist auf jeden Fall, dass Vögel andere Sinnesorgane als </w:t>
      </w:r>
      <w:r>
        <w:rPr>
          <w:rFonts w:ascii="Gudea" w:hAnsi="Gudea"/>
          <w:sz w:val="21"/>
          <w:szCs w:val="21"/>
        </w:rPr>
        <w:br/>
      </w:r>
      <w:r w:rsidR="00AE77D5">
        <w:rPr>
          <w:rFonts w:ascii="Gudea" w:hAnsi="Gudea"/>
          <w:sz w:val="21"/>
          <w:szCs w:val="21"/>
        </w:rPr>
        <w:t>wir Menschen zur Ver</w:t>
      </w:r>
      <w:r w:rsidR="00AF6D9D">
        <w:rPr>
          <w:rFonts w:ascii="Gudea" w:hAnsi="Gudea"/>
          <w:sz w:val="21"/>
          <w:szCs w:val="21"/>
        </w:rPr>
        <w:t>f</w:t>
      </w:r>
      <w:r w:rsidR="00AE77D5">
        <w:rPr>
          <w:rFonts w:ascii="Gudea" w:hAnsi="Gudea"/>
          <w:sz w:val="21"/>
          <w:szCs w:val="21"/>
        </w:rPr>
        <w:t>ügung haben, um die Flugroute zu finden.</w:t>
      </w:r>
      <w:r>
        <w:rPr>
          <w:rFonts w:ascii="Gudea" w:hAnsi="Gudea"/>
          <w:sz w:val="21"/>
          <w:szCs w:val="21"/>
        </w:rPr>
        <w:t xml:space="preserve"> </w:t>
      </w:r>
      <w:r>
        <w:rPr>
          <w:rFonts w:ascii="Gudea" w:hAnsi="Gudea"/>
          <w:sz w:val="21"/>
          <w:szCs w:val="21"/>
        </w:rPr>
        <w:br/>
      </w:r>
    </w:p>
    <w:p w14:paraId="215608D3" w14:textId="77777777" w:rsidR="009A288D" w:rsidRPr="009026A7" w:rsidRDefault="009A288D" w:rsidP="009A288D">
      <w:pPr>
        <w:spacing w:line="280" w:lineRule="atLeast"/>
        <w:rPr>
          <w:rFonts w:ascii="Gudea" w:hAnsi="Gudea"/>
          <w:sz w:val="21"/>
          <w:szCs w:val="21"/>
        </w:rPr>
      </w:pPr>
    </w:p>
    <w:p w14:paraId="7C9D39D3" w14:textId="77777777" w:rsidR="009A288D" w:rsidRDefault="009A288D" w:rsidP="009A288D">
      <w:pPr>
        <w:shd w:val="clear" w:color="auto" w:fill="B6DDE8" w:themeFill="accent5" w:themeFillTint="66"/>
        <w:spacing w:line="280" w:lineRule="atLeast"/>
        <w:ind w:left="284" w:hanging="284"/>
        <w:rPr>
          <w:rFonts w:ascii="Gudea" w:hAnsi="Gudea"/>
          <w:b/>
          <w:sz w:val="21"/>
          <w:szCs w:val="21"/>
        </w:rPr>
      </w:pPr>
      <w:r>
        <w:rPr>
          <w:rFonts w:ascii="Gudea" w:hAnsi="Gudea"/>
          <w:b/>
          <w:sz w:val="21"/>
          <w:szCs w:val="21"/>
        </w:rPr>
        <w:tab/>
      </w:r>
      <w:r>
        <w:rPr>
          <w:rFonts w:ascii="Gudea" w:hAnsi="Gudea"/>
          <w:b/>
          <w:sz w:val="21"/>
          <w:szCs w:val="21"/>
        </w:rPr>
        <w:tab/>
      </w:r>
    </w:p>
    <w:p w14:paraId="36C0562E" w14:textId="578312ED" w:rsidR="00464690" w:rsidRDefault="009A288D" w:rsidP="009A288D">
      <w:pPr>
        <w:shd w:val="clear" w:color="auto" w:fill="B6DDE8" w:themeFill="accent5" w:themeFillTint="66"/>
        <w:spacing w:line="280" w:lineRule="atLeast"/>
        <w:ind w:left="284" w:hanging="284"/>
        <w:rPr>
          <w:rFonts w:ascii="Gudea" w:hAnsi="Gudea"/>
          <w:sz w:val="21"/>
          <w:szCs w:val="21"/>
        </w:rPr>
      </w:pPr>
      <w:r>
        <w:rPr>
          <w:rFonts w:ascii="Gudea" w:hAnsi="Gudea"/>
          <w:b/>
          <w:sz w:val="21"/>
          <w:szCs w:val="21"/>
        </w:rPr>
        <w:tab/>
      </w:r>
      <w:r w:rsidRPr="009026A7">
        <w:rPr>
          <w:rFonts w:ascii="Gudea" w:hAnsi="Gudea"/>
          <w:b/>
          <w:sz w:val="21"/>
          <w:szCs w:val="21"/>
        </w:rPr>
        <w:t>Wie?</w:t>
      </w:r>
      <w:r w:rsidRPr="009026A7">
        <w:rPr>
          <w:rFonts w:ascii="Gudea" w:hAnsi="Gudea"/>
          <w:sz w:val="21"/>
          <w:szCs w:val="21"/>
        </w:rPr>
        <w:t xml:space="preserve"> </w:t>
      </w:r>
      <w:r>
        <w:rPr>
          <w:rFonts w:ascii="Gudea" w:hAnsi="Gudea"/>
          <w:sz w:val="21"/>
          <w:szCs w:val="21"/>
        </w:rPr>
        <w:br/>
      </w:r>
      <w:r w:rsidR="00AE77D5">
        <w:rPr>
          <w:rFonts w:ascii="Gudea" w:hAnsi="Gudea"/>
          <w:sz w:val="21"/>
          <w:szCs w:val="21"/>
        </w:rPr>
        <w:t>Der Auftrag ist in mehrere</w:t>
      </w:r>
      <w:r w:rsidR="004F7FAA">
        <w:rPr>
          <w:rFonts w:ascii="Gudea" w:hAnsi="Gudea"/>
          <w:sz w:val="21"/>
          <w:szCs w:val="21"/>
        </w:rPr>
        <w:t xml:space="preserve"> Aufgaben gegliedert</w:t>
      </w:r>
      <w:r w:rsidR="005A4BCD">
        <w:rPr>
          <w:rFonts w:ascii="Gudea" w:hAnsi="Gudea"/>
          <w:sz w:val="21"/>
          <w:szCs w:val="21"/>
        </w:rPr>
        <w:t xml:space="preserve">. Am besten, </w:t>
      </w:r>
      <w:r w:rsidR="00B61199">
        <w:rPr>
          <w:rFonts w:ascii="Gudea" w:hAnsi="Gudea"/>
          <w:sz w:val="21"/>
          <w:szCs w:val="21"/>
        </w:rPr>
        <w:t xml:space="preserve">die Lehrperson wählt situativ aus, </w:t>
      </w:r>
      <w:r w:rsidR="00B54A69">
        <w:rPr>
          <w:rFonts w:ascii="Gudea" w:hAnsi="Gudea"/>
          <w:sz w:val="21"/>
          <w:szCs w:val="21"/>
        </w:rPr>
        <w:br/>
      </w:r>
      <w:r w:rsidR="00B61199">
        <w:rPr>
          <w:rFonts w:ascii="Gudea" w:hAnsi="Gudea"/>
          <w:sz w:val="21"/>
          <w:szCs w:val="21"/>
        </w:rPr>
        <w:t>welche Aufgaben für ihre Klasse passend sind.</w:t>
      </w:r>
      <w:r w:rsidR="005A4BCD">
        <w:rPr>
          <w:rFonts w:ascii="Gudea" w:hAnsi="Gudea"/>
          <w:sz w:val="21"/>
          <w:szCs w:val="21"/>
        </w:rPr>
        <w:t xml:space="preserve"> </w:t>
      </w:r>
      <w:r w:rsidR="005A4BCD" w:rsidRPr="005A4BCD">
        <w:rPr>
          <w:rFonts w:ascii="Gudea" w:hAnsi="Gudea"/>
          <w:sz w:val="21"/>
          <w:szCs w:val="21"/>
        </w:rPr>
        <w:t>Ein Infoblatt fasst die wichtigsten Orien</w:t>
      </w:r>
      <w:r w:rsidR="005A4BCD">
        <w:rPr>
          <w:rFonts w:ascii="Gudea" w:hAnsi="Gudea"/>
          <w:sz w:val="21"/>
          <w:szCs w:val="21"/>
        </w:rPr>
        <w:t xml:space="preserve">tierungssinne </w:t>
      </w:r>
      <w:r w:rsidR="00B54A69">
        <w:rPr>
          <w:rFonts w:ascii="Gudea" w:hAnsi="Gudea"/>
          <w:sz w:val="21"/>
          <w:szCs w:val="21"/>
        </w:rPr>
        <w:br/>
      </w:r>
      <w:r w:rsidR="005A4BCD">
        <w:rPr>
          <w:rFonts w:ascii="Gudea" w:hAnsi="Gudea"/>
          <w:sz w:val="21"/>
          <w:szCs w:val="21"/>
        </w:rPr>
        <w:t xml:space="preserve">der Vögel </w:t>
      </w:r>
      <w:r w:rsidR="005A4BCD" w:rsidRPr="005A4BCD">
        <w:rPr>
          <w:rFonts w:ascii="Gudea" w:hAnsi="Gudea"/>
          <w:sz w:val="21"/>
          <w:szCs w:val="21"/>
        </w:rPr>
        <w:t>zusammen.</w:t>
      </w:r>
      <w:r w:rsidR="00AE77D5" w:rsidRPr="005A4BCD">
        <w:rPr>
          <w:rFonts w:ascii="Gudea" w:hAnsi="Gudea"/>
          <w:sz w:val="21"/>
          <w:szCs w:val="21"/>
        </w:rPr>
        <w:br/>
      </w:r>
      <w:r w:rsidR="00B61199">
        <w:rPr>
          <w:rFonts w:ascii="Gudea" w:hAnsi="Gudea"/>
          <w:sz w:val="21"/>
          <w:szCs w:val="21"/>
        </w:rPr>
        <w:br/>
        <w:t>In der ersten Aufgabe überlegen sich die Schülerinnen und Schüler</w:t>
      </w:r>
      <w:r w:rsidR="005E551D">
        <w:rPr>
          <w:rFonts w:ascii="Gudea" w:hAnsi="Gudea"/>
          <w:sz w:val="21"/>
          <w:szCs w:val="21"/>
        </w:rPr>
        <w:t xml:space="preserve">, wie sie ihren Schulweg finden. </w:t>
      </w:r>
      <w:r w:rsidR="00B3574B">
        <w:rPr>
          <w:rFonts w:ascii="Gudea" w:hAnsi="Gudea"/>
          <w:sz w:val="21"/>
          <w:szCs w:val="21"/>
        </w:rPr>
        <w:br/>
      </w:r>
      <w:r w:rsidR="00B61199">
        <w:rPr>
          <w:rFonts w:ascii="Gudea" w:hAnsi="Gudea"/>
          <w:sz w:val="21"/>
          <w:szCs w:val="21"/>
        </w:rPr>
        <w:t>Dies erklären sie einem anderen Kind und tragen anschliessend mögliche Orientierungspunkte zu</w:t>
      </w:r>
      <w:r w:rsidR="00B54A69">
        <w:rPr>
          <w:rFonts w:ascii="Gudea" w:hAnsi="Gudea"/>
          <w:sz w:val="21"/>
          <w:szCs w:val="21"/>
        </w:rPr>
        <w:t>-</w:t>
      </w:r>
      <w:r w:rsidR="00B54A69">
        <w:rPr>
          <w:rFonts w:ascii="Gudea" w:hAnsi="Gudea"/>
          <w:sz w:val="21"/>
          <w:szCs w:val="21"/>
        </w:rPr>
        <w:br/>
      </w:r>
      <w:proofErr w:type="spellStart"/>
      <w:r w:rsidR="00B61199">
        <w:rPr>
          <w:rFonts w:ascii="Gudea" w:hAnsi="Gudea"/>
          <w:sz w:val="21"/>
          <w:szCs w:val="21"/>
        </w:rPr>
        <w:t>sammen</w:t>
      </w:r>
      <w:proofErr w:type="spellEnd"/>
      <w:r w:rsidR="00B61199">
        <w:rPr>
          <w:rFonts w:ascii="Gudea" w:hAnsi="Gudea"/>
          <w:sz w:val="21"/>
          <w:szCs w:val="21"/>
        </w:rPr>
        <w:t xml:space="preserve">. </w:t>
      </w:r>
      <w:r w:rsidR="00B3574B">
        <w:rPr>
          <w:rFonts w:ascii="Gudea" w:hAnsi="Gudea"/>
          <w:sz w:val="21"/>
          <w:szCs w:val="21"/>
        </w:rPr>
        <w:br/>
      </w:r>
      <w:r w:rsidR="00AF6D9D">
        <w:rPr>
          <w:rFonts w:ascii="Gudea" w:hAnsi="Gudea"/>
          <w:sz w:val="21"/>
          <w:szCs w:val="21"/>
        </w:rPr>
        <w:t>Abschliessend können in einer Gesprächsrunde die für uns Mensch</w:t>
      </w:r>
      <w:r w:rsidR="005E551D">
        <w:rPr>
          <w:rFonts w:ascii="Gudea" w:hAnsi="Gudea"/>
          <w:sz w:val="21"/>
          <w:szCs w:val="21"/>
        </w:rPr>
        <w:t>en wichtigen Orientierung</w:t>
      </w:r>
      <w:r w:rsidR="00DB5E3D">
        <w:rPr>
          <w:rFonts w:ascii="Gudea" w:hAnsi="Gudea"/>
          <w:sz w:val="21"/>
          <w:szCs w:val="21"/>
        </w:rPr>
        <w:t>-</w:t>
      </w:r>
      <w:r w:rsidR="00DB5E3D">
        <w:rPr>
          <w:rFonts w:ascii="Gudea" w:hAnsi="Gudea"/>
          <w:sz w:val="21"/>
          <w:szCs w:val="21"/>
        </w:rPr>
        <w:br/>
      </w:r>
      <w:proofErr w:type="spellStart"/>
      <w:r w:rsidR="005E551D">
        <w:rPr>
          <w:rFonts w:ascii="Gudea" w:hAnsi="Gudea"/>
          <w:sz w:val="21"/>
          <w:szCs w:val="21"/>
        </w:rPr>
        <w:t>smöglichkeiten</w:t>
      </w:r>
      <w:proofErr w:type="spellEnd"/>
      <w:r w:rsidR="00AF6D9D">
        <w:rPr>
          <w:rFonts w:ascii="Gudea" w:hAnsi="Gudea"/>
          <w:sz w:val="21"/>
          <w:szCs w:val="21"/>
        </w:rPr>
        <w:t xml:space="preserve"> gesammelt werden.</w:t>
      </w:r>
      <w:r w:rsidR="005A4BCD">
        <w:rPr>
          <w:rFonts w:ascii="Gudea" w:hAnsi="Gudea"/>
          <w:sz w:val="21"/>
          <w:szCs w:val="21"/>
        </w:rPr>
        <w:t xml:space="preserve"> </w:t>
      </w:r>
      <w:r w:rsidR="00AE77D5">
        <w:rPr>
          <w:rFonts w:ascii="Gudea" w:hAnsi="Gudea"/>
          <w:sz w:val="21"/>
          <w:szCs w:val="21"/>
        </w:rPr>
        <w:br/>
      </w:r>
      <w:r w:rsidR="00B61199">
        <w:rPr>
          <w:rFonts w:ascii="Gudea" w:hAnsi="Gudea"/>
          <w:sz w:val="21"/>
          <w:szCs w:val="21"/>
        </w:rPr>
        <w:br/>
      </w:r>
      <w:r w:rsidR="00AF6D9D">
        <w:rPr>
          <w:rFonts w:ascii="Gudea" w:hAnsi="Gudea"/>
          <w:sz w:val="21"/>
          <w:szCs w:val="21"/>
        </w:rPr>
        <w:t xml:space="preserve">In der zweiten </w:t>
      </w:r>
      <w:r w:rsidR="004F7FAA">
        <w:rPr>
          <w:rFonts w:ascii="Gudea" w:hAnsi="Gudea"/>
          <w:sz w:val="21"/>
          <w:szCs w:val="21"/>
        </w:rPr>
        <w:t xml:space="preserve">Aufgabe geht es um </w:t>
      </w:r>
      <w:r w:rsidR="00AE77D5">
        <w:rPr>
          <w:rFonts w:ascii="Gudea" w:hAnsi="Gudea"/>
          <w:sz w:val="21"/>
          <w:szCs w:val="21"/>
        </w:rPr>
        <w:t>die Vorstellungen der Kinder</w:t>
      </w:r>
      <w:r w:rsidR="00AF6D9D">
        <w:rPr>
          <w:rFonts w:ascii="Gudea" w:hAnsi="Gudea"/>
          <w:sz w:val="21"/>
          <w:szCs w:val="21"/>
        </w:rPr>
        <w:t xml:space="preserve"> zur Orientierung der Störche</w:t>
      </w:r>
      <w:r w:rsidR="00AE77D5">
        <w:rPr>
          <w:rFonts w:ascii="Gudea" w:hAnsi="Gudea"/>
          <w:sz w:val="21"/>
          <w:szCs w:val="21"/>
        </w:rPr>
        <w:t xml:space="preserve">. </w:t>
      </w:r>
      <w:r>
        <w:rPr>
          <w:rFonts w:ascii="Gudea" w:hAnsi="Gudea"/>
          <w:sz w:val="21"/>
          <w:szCs w:val="21"/>
        </w:rPr>
        <w:br/>
      </w:r>
      <w:r w:rsidR="00AE77D5">
        <w:rPr>
          <w:rFonts w:ascii="Gudea" w:hAnsi="Gudea"/>
          <w:sz w:val="21"/>
          <w:szCs w:val="21"/>
        </w:rPr>
        <w:t xml:space="preserve">Was </w:t>
      </w:r>
      <w:r w:rsidR="00B9483F">
        <w:rPr>
          <w:rFonts w:ascii="Gudea" w:hAnsi="Gudea"/>
          <w:sz w:val="21"/>
          <w:szCs w:val="21"/>
        </w:rPr>
        <w:t>wissen und vermuten sie</w:t>
      </w:r>
      <w:r w:rsidR="00AE77D5">
        <w:rPr>
          <w:rFonts w:ascii="Gudea" w:hAnsi="Gudea"/>
          <w:sz w:val="21"/>
          <w:szCs w:val="21"/>
        </w:rPr>
        <w:t xml:space="preserve">, wie Störche ihren Weg finden. Hier werden wohl einige Kinder eher </w:t>
      </w:r>
      <w:r>
        <w:rPr>
          <w:rFonts w:ascii="Gudea" w:hAnsi="Gudea"/>
          <w:sz w:val="21"/>
          <w:szCs w:val="21"/>
        </w:rPr>
        <w:br/>
      </w:r>
      <w:r w:rsidR="00AE77D5">
        <w:rPr>
          <w:rFonts w:ascii="Gudea" w:hAnsi="Gudea"/>
          <w:sz w:val="21"/>
          <w:szCs w:val="21"/>
        </w:rPr>
        <w:t>einfac</w:t>
      </w:r>
      <w:r w:rsidR="005E551D">
        <w:rPr>
          <w:rFonts w:ascii="Gudea" w:hAnsi="Gudea"/>
          <w:sz w:val="21"/>
          <w:szCs w:val="21"/>
        </w:rPr>
        <w:t>he Vorstellungen haben (</w:t>
      </w:r>
      <w:r w:rsidR="00AE77D5">
        <w:rPr>
          <w:rFonts w:ascii="Gudea" w:hAnsi="Gudea"/>
          <w:sz w:val="21"/>
          <w:szCs w:val="21"/>
        </w:rPr>
        <w:t xml:space="preserve">geradeaus fliegen, der Wärme nach fliegen usw.) und einige werden </w:t>
      </w:r>
      <w:r w:rsidR="00DB5E3D">
        <w:rPr>
          <w:rFonts w:ascii="Gudea" w:hAnsi="Gudea"/>
          <w:sz w:val="21"/>
          <w:szCs w:val="21"/>
        </w:rPr>
        <w:br/>
      </w:r>
      <w:r w:rsidR="00AE77D5">
        <w:rPr>
          <w:rFonts w:ascii="Gudea" w:hAnsi="Gudea"/>
          <w:sz w:val="21"/>
          <w:szCs w:val="21"/>
        </w:rPr>
        <w:t>sch</w:t>
      </w:r>
      <w:r w:rsidR="005E551D">
        <w:rPr>
          <w:rFonts w:ascii="Gudea" w:hAnsi="Gudea"/>
          <w:sz w:val="21"/>
          <w:szCs w:val="21"/>
        </w:rPr>
        <w:t>on von einem</w:t>
      </w:r>
      <w:r w:rsidR="00B3574B">
        <w:rPr>
          <w:rFonts w:ascii="Gudea" w:hAnsi="Gudea"/>
          <w:sz w:val="21"/>
          <w:szCs w:val="21"/>
        </w:rPr>
        <w:t xml:space="preserve"> speziellen Orientierungssinn oder</w:t>
      </w:r>
      <w:r w:rsidR="005E551D">
        <w:rPr>
          <w:rFonts w:ascii="Gudea" w:hAnsi="Gudea"/>
          <w:sz w:val="21"/>
          <w:szCs w:val="21"/>
        </w:rPr>
        <w:t xml:space="preserve"> </w:t>
      </w:r>
      <w:r w:rsidR="00B3574B">
        <w:rPr>
          <w:rFonts w:ascii="Gudea" w:hAnsi="Gudea"/>
          <w:sz w:val="21"/>
          <w:szCs w:val="21"/>
        </w:rPr>
        <w:t xml:space="preserve">inneren </w:t>
      </w:r>
      <w:r w:rsidR="005E551D">
        <w:rPr>
          <w:rFonts w:ascii="Gudea" w:hAnsi="Gudea"/>
          <w:sz w:val="21"/>
          <w:szCs w:val="21"/>
        </w:rPr>
        <w:t>Kompass</w:t>
      </w:r>
      <w:r w:rsidR="00AE77D5">
        <w:rPr>
          <w:rFonts w:ascii="Gudea" w:hAnsi="Gudea"/>
          <w:sz w:val="21"/>
          <w:szCs w:val="21"/>
        </w:rPr>
        <w:t xml:space="preserve"> </w:t>
      </w:r>
      <w:r w:rsidR="00B3574B">
        <w:rPr>
          <w:rFonts w:ascii="Gudea" w:hAnsi="Gudea"/>
          <w:sz w:val="21"/>
          <w:szCs w:val="21"/>
        </w:rPr>
        <w:t xml:space="preserve">der Vögel </w:t>
      </w:r>
      <w:r w:rsidR="00AE77D5">
        <w:rPr>
          <w:rFonts w:ascii="Gudea" w:hAnsi="Gudea"/>
          <w:sz w:val="21"/>
          <w:szCs w:val="21"/>
        </w:rPr>
        <w:t xml:space="preserve">gehört haben. </w:t>
      </w:r>
      <w:r w:rsidR="00B9483F">
        <w:rPr>
          <w:rFonts w:ascii="Gudea" w:hAnsi="Gudea"/>
          <w:sz w:val="21"/>
          <w:szCs w:val="21"/>
        </w:rPr>
        <w:br/>
      </w:r>
      <w:r w:rsidR="00B9483F">
        <w:rPr>
          <w:rFonts w:ascii="Gudea" w:hAnsi="Gudea"/>
          <w:sz w:val="21"/>
          <w:szCs w:val="21"/>
        </w:rPr>
        <w:br/>
        <w:t xml:space="preserve">Die dritte Aufgabe </w:t>
      </w:r>
      <w:r w:rsidR="005A4BCD">
        <w:rPr>
          <w:rFonts w:ascii="Gudea" w:hAnsi="Gudea"/>
          <w:sz w:val="21"/>
          <w:szCs w:val="21"/>
        </w:rPr>
        <w:t>beinhaltet das Lesen des Infob</w:t>
      </w:r>
      <w:r w:rsidR="005E551D">
        <w:rPr>
          <w:rFonts w:ascii="Gudea" w:hAnsi="Gudea"/>
          <w:sz w:val="21"/>
          <w:szCs w:val="21"/>
        </w:rPr>
        <w:t xml:space="preserve">lattes und das Herausschreiben von drei </w:t>
      </w:r>
      <w:r w:rsidR="005A4BCD">
        <w:rPr>
          <w:rFonts w:ascii="Gudea" w:hAnsi="Gudea"/>
          <w:sz w:val="21"/>
          <w:szCs w:val="21"/>
        </w:rPr>
        <w:t>wichtigen Punkte</w:t>
      </w:r>
      <w:r w:rsidR="005E551D">
        <w:rPr>
          <w:rFonts w:ascii="Gudea" w:hAnsi="Gudea"/>
          <w:sz w:val="21"/>
          <w:szCs w:val="21"/>
        </w:rPr>
        <w:t>n</w:t>
      </w:r>
      <w:r w:rsidR="005A4BCD">
        <w:rPr>
          <w:rFonts w:ascii="Gudea" w:hAnsi="Gudea"/>
          <w:sz w:val="21"/>
          <w:szCs w:val="21"/>
        </w:rPr>
        <w:t xml:space="preserve">. Anschliessend werden diese Punkte in Partnerarbeit ergänzt und mit den Vermutungen </w:t>
      </w:r>
      <w:r w:rsidR="00DB5E3D">
        <w:rPr>
          <w:rFonts w:ascii="Gudea" w:hAnsi="Gudea"/>
          <w:sz w:val="21"/>
          <w:szCs w:val="21"/>
        </w:rPr>
        <w:br/>
      </w:r>
      <w:r w:rsidR="005A4BCD">
        <w:rPr>
          <w:rFonts w:ascii="Gudea" w:hAnsi="Gudea"/>
          <w:sz w:val="21"/>
          <w:szCs w:val="21"/>
        </w:rPr>
        <w:t xml:space="preserve">aus der zweiten Aufgabe verglichen. </w:t>
      </w:r>
      <w:r w:rsidR="00464690">
        <w:rPr>
          <w:rFonts w:ascii="Gudea" w:hAnsi="Gudea"/>
          <w:sz w:val="21"/>
          <w:szCs w:val="21"/>
        </w:rPr>
        <w:br/>
      </w:r>
      <w:r w:rsidR="00464690">
        <w:rPr>
          <w:rFonts w:ascii="Gudea" w:hAnsi="Gudea"/>
          <w:sz w:val="21"/>
          <w:szCs w:val="21"/>
        </w:rPr>
        <w:br/>
        <w:t xml:space="preserve">Die vierte Aufgabe versucht den </w:t>
      </w:r>
      <w:r w:rsidR="00C669E1">
        <w:rPr>
          <w:rFonts w:ascii="Gudea" w:hAnsi="Gudea"/>
          <w:sz w:val="21"/>
          <w:szCs w:val="21"/>
        </w:rPr>
        <w:t>magnetischen S</w:t>
      </w:r>
      <w:r w:rsidR="00464690">
        <w:rPr>
          <w:rFonts w:ascii="Gudea" w:hAnsi="Gudea"/>
          <w:sz w:val="21"/>
          <w:szCs w:val="21"/>
        </w:rPr>
        <w:t>inn der Vögel zu illustrieren, indem sich die Schüler</w:t>
      </w:r>
      <w:r w:rsidR="00DB5E3D">
        <w:rPr>
          <w:rFonts w:ascii="Gudea" w:hAnsi="Gudea"/>
          <w:sz w:val="21"/>
          <w:szCs w:val="21"/>
        </w:rPr>
        <w:t>-</w:t>
      </w:r>
      <w:r w:rsidR="00DB5E3D">
        <w:rPr>
          <w:rFonts w:ascii="Gudea" w:hAnsi="Gudea"/>
          <w:sz w:val="21"/>
          <w:szCs w:val="21"/>
        </w:rPr>
        <w:br/>
      </w:r>
      <w:r w:rsidR="00464690">
        <w:rPr>
          <w:rFonts w:ascii="Gudea" w:hAnsi="Gudea"/>
          <w:sz w:val="21"/>
          <w:szCs w:val="21"/>
        </w:rPr>
        <w:t>innen und Schüler selber eine</w:t>
      </w:r>
      <w:r w:rsidR="005E551D">
        <w:rPr>
          <w:rFonts w:ascii="Gudea" w:hAnsi="Gudea"/>
          <w:sz w:val="21"/>
          <w:szCs w:val="21"/>
        </w:rPr>
        <w:t>n ganz einfachen Kompass bauen.</w:t>
      </w:r>
      <w:r w:rsidR="005E551D" w:rsidRPr="005E551D">
        <w:rPr>
          <w:rFonts w:ascii="Gudea" w:hAnsi="Gudea"/>
          <w:sz w:val="21"/>
          <w:szCs w:val="21"/>
        </w:rPr>
        <w:t xml:space="preserve"> </w:t>
      </w:r>
      <w:r w:rsidR="00C669E1">
        <w:rPr>
          <w:rFonts w:ascii="Gudea" w:hAnsi="Gudea"/>
          <w:sz w:val="21"/>
          <w:szCs w:val="21"/>
        </w:rPr>
        <w:t xml:space="preserve">Das Material für die Schülerinnen </w:t>
      </w:r>
      <w:r w:rsidR="00DB5E3D">
        <w:rPr>
          <w:rFonts w:ascii="Gudea" w:hAnsi="Gudea"/>
          <w:sz w:val="21"/>
          <w:szCs w:val="21"/>
        </w:rPr>
        <w:br/>
      </w:r>
      <w:r w:rsidR="00C669E1">
        <w:rPr>
          <w:rFonts w:ascii="Gudea" w:hAnsi="Gudea"/>
          <w:sz w:val="21"/>
          <w:szCs w:val="21"/>
        </w:rPr>
        <w:t xml:space="preserve">und Schüler ist bei der Aufgabe vermerkt, die Lehrperson braucht zusätzlich einen Kompass (oder die </w:t>
      </w:r>
      <w:r w:rsidR="00DB5E3D">
        <w:rPr>
          <w:rFonts w:ascii="Gudea" w:hAnsi="Gudea"/>
          <w:sz w:val="21"/>
          <w:szCs w:val="21"/>
        </w:rPr>
        <w:br/>
      </w:r>
      <w:r w:rsidR="00C669E1">
        <w:rPr>
          <w:rFonts w:ascii="Gudea" w:hAnsi="Gudea"/>
          <w:sz w:val="21"/>
          <w:szCs w:val="21"/>
        </w:rPr>
        <w:t xml:space="preserve">Kompassfunktion im Handy), </w:t>
      </w:r>
      <w:r w:rsidR="00464690">
        <w:rPr>
          <w:rFonts w:ascii="Gudea" w:hAnsi="Gudea"/>
          <w:sz w:val="21"/>
          <w:szCs w:val="21"/>
        </w:rPr>
        <w:t xml:space="preserve">Diese Aufgabe kann </w:t>
      </w:r>
      <w:r w:rsidR="00362FC7">
        <w:rPr>
          <w:rFonts w:ascii="Gudea" w:hAnsi="Gudea"/>
          <w:sz w:val="21"/>
          <w:szCs w:val="21"/>
        </w:rPr>
        <w:t xml:space="preserve">mit weiteren Experimenten zum Themenbereich </w:t>
      </w:r>
      <w:r w:rsidR="00DB5E3D">
        <w:rPr>
          <w:rFonts w:ascii="Gudea" w:hAnsi="Gudea"/>
          <w:sz w:val="21"/>
          <w:szCs w:val="21"/>
        </w:rPr>
        <w:br/>
      </w:r>
      <w:r w:rsidR="005E551D">
        <w:rPr>
          <w:rFonts w:ascii="Gudea" w:hAnsi="Gudea"/>
          <w:sz w:val="21"/>
          <w:szCs w:val="21"/>
        </w:rPr>
        <w:t xml:space="preserve">Magnete und ihre </w:t>
      </w:r>
      <w:r w:rsidR="00362FC7">
        <w:rPr>
          <w:rFonts w:ascii="Gudea" w:hAnsi="Gudea"/>
          <w:sz w:val="21"/>
          <w:szCs w:val="21"/>
        </w:rPr>
        <w:t xml:space="preserve">Eigenschaften erweitert werden. </w:t>
      </w:r>
    </w:p>
    <w:p w14:paraId="0BB6E660" w14:textId="77777777" w:rsidR="003361D1" w:rsidRPr="009026A7" w:rsidRDefault="003361D1" w:rsidP="007130C0">
      <w:pPr>
        <w:shd w:val="clear" w:color="auto" w:fill="B6DDE8" w:themeFill="accent5" w:themeFillTint="66"/>
        <w:spacing w:line="280" w:lineRule="atLeast"/>
        <w:rPr>
          <w:rFonts w:ascii="Gudea" w:hAnsi="Gudea"/>
          <w:sz w:val="21"/>
          <w:szCs w:val="21"/>
        </w:rPr>
      </w:pPr>
    </w:p>
    <w:p w14:paraId="02B0A52E" w14:textId="77777777" w:rsidR="003361D1" w:rsidRPr="009026A7" w:rsidRDefault="003361D1" w:rsidP="003361D1">
      <w:pPr>
        <w:spacing w:line="280" w:lineRule="atLeast"/>
        <w:rPr>
          <w:rFonts w:ascii="Gudea" w:hAnsi="Gudea"/>
          <w:sz w:val="21"/>
          <w:szCs w:val="21"/>
        </w:rPr>
      </w:pPr>
    </w:p>
    <w:p w14:paraId="4DBD80F2" w14:textId="77777777" w:rsidR="003361D1" w:rsidRPr="009026A7" w:rsidRDefault="003361D1" w:rsidP="003361D1">
      <w:pPr>
        <w:spacing w:line="280" w:lineRule="atLeast"/>
        <w:rPr>
          <w:rFonts w:ascii="Gudea" w:hAnsi="Gudea"/>
          <w:sz w:val="21"/>
          <w:szCs w:val="21"/>
        </w:rPr>
      </w:pPr>
    </w:p>
    <w:p w14:paraId="48198B65" w14:textId="1EDCD3C4" w:rsidR="00DB5E3D" w:rsidRDefault="003E4A38" w:rsidP="00DB5E3D">
      <w:pPr>
        <w:spacing w:line="400" w:lineRule="exact"/>
        <w:rPr>
          <w:rFonts w:ascii="DCH-Basisschrift" w:hAnsi="DCH-Basisschrift"/>
          <w:color w:val="215868" w:themeColor="accent5" w:themeShade="80"/>
          <w:sz w:val="24"/>
          <w:szCs w:val="24"/>
        </w:rPr>
      </w:pPr>
      <w:r w:rsidRPr="008F192D">
        <w:rPr>
          <w:rFonts w:ascii="DCH-Basisschrift" w:hAnsi="DCH-Basisschrift"/>
          <w:color w:val="215868" w:themeColor="accent5" w:themeShade="80"/>
          <w:sz w:val="24"/>
          <w:szCs w:val="24"/>
        </w:rPr>
        <w:lastRenderedPageBreak/>
        <w:t>So orientieren wir uns</w:t>
      </w:r>
    </w:p>
    <w:p w14:paraId="18B4C645" w14:textId="77777777" w:rsidR="00DB5E3D" w:rsidRDefault="00DB5E3D" w:rsidP="00DB5E3D">
      <w:pPr>
        <w:spacing w:line="400" w:lineRule="exact"/>
        <w:rPr>
          <w:rFonts w:ascii="Gudea" w:hAnsi="Gudea"/>
          <w:sz w:val="24"/>
          <w:szCs w:val="24"/>
        </w:rPr>
      </w:pPr>
    </w:p>
    <w:p w14:paraId="38C2C350" w14:textId="0DB6B3A2" w:rsidR="00DB5E3D" w:rsidRPr="00144F65" w:rsidRDefault="00F676F5" w:rsidP="00DB5E3D">
      <w:pPr>
        <w:spacing w:line="520" w:lineRule="exact"/>
        <w:rPr>
          <w:rFonts w:ascii="DCH-Basisschrift" w:hAnsi="DCH-Basisschrift"/>
          <w:b/>
        </w:rPr>
      </w:pPr>
      <w:r w:rsidRPr="00144F65">
        <w:rPr>
          <w:rFonts w:ascii="DCH-Basisschrift" w:hAnsi="DCH-Basisschrift"/>
        </w:rPr>
        <w:t xml:space="preserve">Einzelarbeit: </w:t>
      </w:r>
      <w:r w:rsidR="009A288D" w:rsidRPr="00144F65">
        <w:rPr>
          <w:rFonts w:ascii="DCH-Basisschrift" w:hAnsi="DCH-Basisschrift"/>
        </w:rPr>
        <w:br/>
      </w:r>
      <w:r w:rsidR="00A338B0" w:rsidRPr="00144F65">
        <w:rPr>
          <w:rFonts w:ascii="DCH-Basisschrift" w:hAnsi="DCH-Basisschrift"/>
          <w:b/>
        </w:rPr>
        <w:t>Wie findest du deinen Schulweg</w:t>
      </w:r>
      <w:r w:rsidR="00FC7E4B" w:rsidRPr="00144F65">
        <w:rPr>
          <w:rFonts w:ascii="DCH-Basisschrift" w:hAnsi="DCH-Basisschrift"/>
          <w:b/>
        </w:rPr>
        <w:t>?</w:t>
      </w:r>
      <w:r w:rsidR="00A338B0" w:rsidRPr="00144F65">
        <w:rPr>
          <w:rFonts w:ascii="DCH-Basisschrift" w:hAnsi="DCH-Basisschrift"/>
          <w:b/>
        </w:rPr>
        <w:t xml:space="preserve"> </w:t>
      </w:r>
      <w:r w:rsidR="009A288D" w:rsidRPr="00144F65">
        <w:rPr>
          <w:rFonts w:ascii="DCH-Basisschrift" w:hAnsi="DCH-Basisschrift"/>
          <w:b/>
        </w:rPr>
        <w:br/>
      </w:r>
      <w:r w:rsidR="00A338B0" w:rsidRPr="00144F65">
        <w:rPr>
          <w:rFonts w:ascii="DCH-Basisschrift" w:hAnsi="DCH-Basisschrift"/>
          <w:b/>
        </w:rPr>
        <w:t>Wo</w:t>
      </w:r>
      <w:r w:rsidR="00FC7E4B" w:rsidRPr="00144F65">
        <w:rPr>
          <w:rFonts w:ascii="DCH-Basisschrift" w:hAnsi="DCH-Basisschrift"/>
          <w:b/>
        </w:rPr>
        <w:t>ran orientierst du dich?</w:t>
      </w:r>
    </w:p>
    <w:p w14:paraId="3516145C" w14:textId="77777777" w:rsidR="00DB5E3D" w:rsidRPr="00144F65" w:rsidRDefault="00DB5E3D" w:rsidP="00DB5E3D">
      <w:pPr>
        <w:spacing w:line="400" w:lineRule="exact"/>
        <w:rPr>
          <w:rFonts w:ascii="Gudea" w:hAnsi="Gudea"/>
        </w:rPr>
      </w:pPr>
    </w:p>
    <w:p w14:paraId="540DCC77" w14:textId="417A9884" w:rsidR="00DB5E3D" w:rsidRPr="00144F65" w:rsidRDefault="00FC7E4B" w:rsidP="00DB5E3D">
      <w:pPr>
        <w:spacing w:line="520" w:lineRule="exact"/>
        <w:rPr>
          <w:rFonts w:ascii="DCH-Basisschrift" w:hAnsi="DCH-Basisschrift"/>
        </w:rPr>
      </w:pPr>
      <w:r w:rsidRPr="00144F65">
        <w:rPr>
          <w:rFonts w:ascii="DCH-Basisschrift" w:hAnsi="DCH-Basisschrift"/>
        </w:rPr>
        <w:t>Beschreibe:</w:t>
      </w:r>
    </w:p>
    <w:p w14:paraId="1739C99C" w14:textId="77777777" w:rsidR="00DB5E3D" w:rsidRPr="00DB5E3D" w:rsidRDefault="00DB5E3D" w:rsidP="00144F65">
      <w:pPr>
        <w:spacing w:line="360" w:lineRule="exact"/>
        <w:rPr>
          <w:rFonts w:ascii="DCH-Basisschrift" w:hAnsi="DCH-Basisschrift"/>
          <w:sz w:val="24"/>
          <w:szCs w:val="24"/>
        </w:rPr>
      </w:pPr>
    </w:p>
    <w:p w14:paraId="77597BFE" w14:textId="7D27A138" w:rsidR="00FC7E4B" w:rsidRDefault="00E92D87" w:rsidP="00FC7E4B">
      <w:pPr>
        <w:spacing w:line="480" w:lineRule="auto"/>
        <w:rPr>
          <w:rFonts w:ascii="Gudea" w:hAnsi="Gudea"/>
          <w:sz w:val="32"/>
          <w:szCs w:val="32"/>
        </w:rPr>
      </w:pPr>
      <w:r>
        <w:rPr>
          <w:noProof/>
        </w:rPr>
        <mc:AlternateContent>
          <mc:Choice Requires="wpg">
            <w:drawing>
              <wp:anchor distT="0" distB="0" distL="114300" distR="114300" simplePos="0" relativeHeight="251675648" behindDoc="0" locked="0" layoutInCell="1" allowOverlap="1" wp14:anchorId="7460CDD6" wp14:editId="12011390">
                <wp:simplePos x="0" y="0"/>
                <wp:positionH relativeFrom="margin">
                  <wp:align>left</wp:align>
                </wp:positionH>
                <wp:positionV relativeFrom="paragraph">
                  <wp:posOffset>200483</wp:posOffset>
                </wp:positionV>
                <wp:extent cx="5049520" cy="2554013"/>
                <wp:effectExtent l="0" t="0" r="36830" b="17780"/>
                <wp:wrapNone/>
                <wp:docPr id="48" name="Gruppieren 48"/>
                <wp:cNvGraphicFramePr/>
                <a:graphic xmlns:a="http://schemas.openxmlformats.org/drawingml/2006/main">
                  <a:graphicData uri="http://schemas.microsoft.com/office/word/2010/wordprocessingGroup">
                    <wpg:wgp>
                      <wpg:cNvGrpSpPr/>
                      <wpg:grpSpPr>
                        <a:xfrm>
                          <a:off x="0" y="0"/>
                          <a:ext cx="5049520" cy="2554013"/>
                          <a:chOff x="0" y="0"/>
                          <a:chExt cx="5049520" cy="2554013"/>
                        </a:xfrm>
                      </wpg:grpSpPr>
                      <wps:wsp>
                        <wps:cNvPr id="42" name="AutoShape 3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3" name="AutoShape 33"/>
                        <wps:cNvCnPr>
                          <a:cxnSpLocks noChangeShapeType="1"/>
                        </wps:cNvCnPr>
                        <wps:spPr bwMode="auto">
                          <a:xfrm>
                            <a:off x="0" y="50449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34"/>
                        <wps:cNvCnPr>
                          <a:cxnSpLocks noChangeShapeType="1"/>
                        </wps:cNvCnPr>
                        <wps:spPr bwMode="auto">
                          <a:xfrm>
                            <a:off x="0" y="1024758"/>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35"/>
                        <wps:cNvCnPr>
                          <a:cxnSpLocks noChangeShapeType="1"/>
                        </wps:cNvCnPr>
                        <wps:spPr bwMode="auto">
                          <a:xfrm>
                            <a:off x="0" y="1513489"/>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6" name="AutoShape 36"/>
                        <wps:cNvCnPr>
                          <a:cxnSpLocks noChangeShapeType="1"/>
                        </wps:cNvCnPr>
                        <wps:spPr bwMode="auto">
                          <a:xfrm>
                            <a:off x="0" y="2033751"/>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7" name="AutoShape 37"/>
                        <wps:cNvCnPr>
                          <a:cxnSpLocks noChangeShapeType="1"/>
                        </wps:cNvCnPr>
                        <wps:spPr bwMode="auto">
                          <a:xfrm>
                            <a:off x="0" y="2554013"/>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8E7D57B" id="Gruppieren 48" o:spid="_x0000_s1026" style="position:absolute;margin-left:0;margin-top:15.8pt;width:397.6pt;height:201.1pt;z-index:251675648;mso-position-horizontal:left;mso-position-horizontal-relative:margin" coordsize="50495,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RvMgMAAKIUAAAOAAAAZHJzL2Uyb0RvYy54bWzsWMlu2zAQvRfoPxC6O1oseREiB4G3S5cA&#10;ST+AlqgFlUiCpC0bRf+9Q8pWnMRBkzTLodJB4jIczjy+GZE8v9hWJdoQIQtGI8s9cyxEaMySgmaR&#10;9eNm0RtZSCpME1wySiJrR6R1Mfn86bzmIfFYzsqECARKqAxrHlm5Ujy0bRnnpMLyjHFCoTNlosIK&#10;qiKzE4Fr0F6Vtuc4A7tmIuGCxURKaJ01ndbE6E9TEqvvaSqJQmVkgW3KvIV5r/TbnpzjMBOY50W8&#10;NwO/wIoKFxQmbVXNsMJoLYoHqqoiFkyyVJ3FrLJZmhYxMT6AN65zz5ulYGtufMnCOuMtTADtPZxe&#10;rDb+trkSqEgiy4eVoriCNVqKNecFEYQiaASEap6FILgU/JpfiX1D1tS009tUVPoL7qCtwXbXYku2&#10;CsXQGDj+OPBgCWLo84LAd9x+g36cwxI9GBfn87+MtA8T29q+1pyaA5PkLVjy38C6zjEnZg2kxuAA&#10;lncA63KtmJFBfa/ByshN6ZXQkMRbes2/sPinRJRNc0wzYqRvdhyQdvUIMP9oiK5IQBmt6q8sARkM&#10;ExhqPRtlw+4WJRxyIdWSsArpQmRJJXCR5WrKKIU4YcI10+DNF6m0WbcDtCOULYqyhHYclhTVYLs3&#10;dPRyVhzII2lmBktWFokW1HJSZKtpKdAG6+Azj/EXeo7FgOQ0MYpzgpM5TZAy4FBIGJaeqSKJhUoC&#10;+UWXjKTCRfkUSXCipNoWoCG4tS81kflr7Izno/nI7/neYN7zndmsd7mY+r3Bwh0Gs/5sOp25v7Vb&#10;rh/mRZIQqj07ZAnXfxqx9vmqie82T7Rw2ne1G9zB2MPXGG0YokmhQ1GGK5bsTBiaduB60/z2pO+f&#10;IL0J4jsMfnvSQy7xx4OGCSfzS8d8Hb4d880e4ln/xkfSvX+C+b4m4Dsz33U8fxiYn7LJaQ9/rR31&#10;O+q32+fXoH5wgvrBR1A/cPv+aNxl/ch6fGfUZf3DyfE1qD84QX2z7XjnrO85/f4wMIeFLus/dijo&#10;qP+a1B+eoP7wA7L+nZuCbq9/+jz8v1DfXPTARZg5HO8v7fRN23EdysdXi5M/AAAA//8DAFBLAwQU&#10;AAYACAAAACEANM6FC98AAAAHAQAADwAAAGRycy9kb3ducmV2LnhtbEyPQWvCQBSE74X+h+UVequb&#10;mGptmo2ItD2JUC2It2f2mQSzb0N2TeK/7/bUHocZZr7JlqNpRE+dqy0riCcRCOLC6ppLBd/7j6cF&#10;COeRNTaWScGNHCzz+7sMU20H/qJ+50sRStilqKDyvk2ldEVFBt3EtsTBO9vOoA+yK6XucAjlppHT&#10;KJpLgzWHhQpbWldUXHZXo+BzwGGVxO/95nJe34772fawiUmpx4dx9QbC0+j/wvCLH9AhD0wne2Xt&#10;RKMgHPEKkngOIrgvr7MpiJOC5yRZgMwz+Z8//wEAAP//AwBQSwECLQAUAAYACAAAACEAtoM4kv4A&#10;AADhAQAAEwAAAAAAAAAAAAAAAAAAAAAAW0NvbnRlbnRfVHlwZXNdLnhtbFBLAQItABQABgAIAAAA&#10;IQA4/SH/1gAAAJQBAAALAAAAAAAAAAAAAAAAAC8BAABfcmVscy8ucmVsc1BLAQItABQABgAIAAAA&#10;IQAZJ1RvMgMAAKIUAAAOAAAAAAAAAAAAAAAAAC4CAABkcnMvZTJvRG9jLnhtbFBLAQItABQABgAI&#10;AAAAIQA0zoUL3wAAAAcBAAAPAAAAAAAAAAAAAAAAAIwFAABkcnMvZG93bnJldi54bWxQSwUGAAAA&#10;AAQABADzAAAAmAYAAAAA&#10;">
                <v:shapetype id="_x0000_t32" coordsize="21600,21600" o:spt="32" o:oned="t" path="m,l21600,21600e" filled="f">
                  <v:path arrowok="t" fillok="f" o:connecttype="none"/>
                  <o:lock v:ext="edit" shapetype="t"/>
                </v:shapetype>
                <v:shape id="AutoShape 3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iKwwAAANsAAAAPAAAAZHJzL2Rvd25yZXYueG1sRI9Bi8Iw&#10;FITvC/sfwhO8LGuqyF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2kuIisMAAADbAAAADwAA&#10;AAAAAAAAAAAAAAAHAgAAZHJzL2Rvd25yZXYueG1sUEsFBgAAAAADAAMAtwAAAPcCA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0RxAAAANsAAAAPAAAAZHJzL2Rvd25yZXYueG1sRI9Pi8Iw&#10;FMTvgt8hPGEvoqmraK1GcRcWZG/+QTw+mmdbbF5Kk9butzfCgsdhZn7DrLedKUVLtSssK5iMIxDE&#10;qdUFZwrOp59RDMJ5ZI2lZVLwRw62m35vjYm2Dz5Qe/SZCBB2CSrIva8SKV2ak0E3thVx8G62NuiD&#10;rDOpa3wEuCnlZxTNpcGCw0KOFX3nlN6PjVHQlL/DU3Pxkzb7ahe3eBlfu6tT6mPQ7VYgPHX+Hf5v&#10;77WC2RReX8IPkJsnAAAA//8DAFBLAQItABQABgAIAAAAIQDb4fbL7gAAAIUBAAATAAAAAAAAAAAA&#10;AAAAAAAAAABbQ29udGVudF9UeXBlc10ueG1sUEsBAi0AFAAGAAgAAAAhAFr0LFu/AAAAFQEAAAsA&#10;AAAAAAAAAAAAAAAAHwEAAF9yZWxzLy5yZWxzUEsBAi0AFAAGAAgAAAAhALUHLRHEAAAA2wAAAA8A&#10;AAAAAAAAAAAAAAAABwIAAGRycy9kb3ducmV2LnhtbFBLBQYAAAAAAwADALcAAAD4AgAAAAA=&#10;" strokeweight="1pt"/>
                <v:shape id="AutoShape 34" o:spid="_x0000_s1029" type="#_x0000_t32" style="position:absolute;top:1024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VlwgAAANsAAAAPAAAAZHJzL2Rvd25yZXYueG1sRI9Bi8Iw&#10;FITvC/6H8AQvi6aK7NZqFBUE8ba6iMdH82yLzUtp0lr/vREEj8PMfMMsVp0pRUu1KywrGI8iEMSp&#10;1QVnCv5Pu2EMwnlkjaVlUvAgB6tl72uBibZ3/qP26DMRIOwSVJB7XyVSujQng25kK+LgXW1t0AdZ&#10;Z1LXeA9wU8pJFP1IgwWHhRwr2uaU3o6NUdCUh+9Tc/bjNtu0v9d4Fl+6i1Nq0O/WcxCeOv8Jv9t7&#10;rWA6hdeX8APk8gkAAP//AwBQSwECLQAUAAYACAAAACEA2+H2y+4AAACFAQAAEwAAAAAAAAAAAAAA&#10;AAAAAAAAW0NvbnRlbnRfVHlwZXNdLnhtbFBLAQItABQABgAIAAAAIQBa9CxbvwAAABUBAAALAAAA&#10;AAAAAAAAAAAAAB8BAABfcmVscy8ucmVsc1BLAQItABQABgAIAAAAIQA67rVlwgAAANsAAAAPAAAA&#10;AAAAAAAAAAAAAAcCAABkcnMvZG93bnJldi54bWxQSwUGAAAAAAMAAwC3AAAA9gIAAAAA&#10;" strokeweight="1pt"/>
                <v:shape id="AutoShape 35" o:spid="_x0000_s1030" type="#_x0000_t32" style="position:absolute;top:1513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xAAAANsAAAAPAAAAZHJzL2Rvd25yZXYueG1sRI9Li8JA&#10;EITvgv9haGEvohMXHzE6iruwIHvzgXhsMm0SzPSEzCRm/70jLHgsquorar3tTClaql1hWcFkHIEg&#10;Tq0uOFNwPv2MYhDOI2ssLZOCP3Kw3fR7a0y0ffCB2qPPRICwS1BB7n2VSOnSnAy6sa2Ig3eztUEf&#10;ZJ1JXeMjwE0pP6NoLg0WHBZyrOg7p/R+bIyCpvwdnpqLn7TZV7u4xcv42l2dUh+DbrcC4anz7/B/&#10;e68VTGfw+hJ+gNw8AQAA//8DAFBLAQItABQABgAIAAAAIQDb4fbL7gAAAIUBAAATAAAAAAAAAAAA&#10;AAAAAAAAAABbQ29udGVudF9UeXBlc10ueG1sUEsBAi0AFAAGAAgAAAAhAFr0LFu/AAAAFQEAAAsA&#10;AAAAAAAAAAAAAAAAHwEAAF9yZWxzLy5yZWxzUEsBAi0AFAAGAAgAAAAhAFWiEP7EAAAA2wAAAA8A&#10;AAAAAAAAAAAAAAAABwIAAGRycy9kb3ducmV2LnhtbFBLBQYAAAAAAwADALcAAAD4AgAAAAA=&#10;" strokeweight="1pt"/>
                <v:shape id="AutoShape 36" o:spid="_x0000_s1031" type="#_x0000_t32" style="position:absolute;top:2033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6JxQAAANsAAAAPAAAAZHJzL2Rvd25yZXYueG1sRI/NasMw&#10;EITvgb6D2EIuoZETi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ClcI6JxQAAANsAAAAP&#10;AAAAAAAAAAAAAAAAAAcCAABkcnMvZG93bnJldi54bWxQSwUGAAAAAAMAAwC3AAAA+QIAAAAA&#10;" strokeweight="1pt"/>
                <v:shape id="AutoShape 37" o:spid="_x0000_s1032" type="#_x0000_t32" style="position:absolute;top:2554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sSwwAAANsAAAAPAAAAZHJzL2Rvd25yZXYueG1sRI9Bi8Iw&#10;FITvgv8hPMGLaKrIWqtRVBBkb1uXxeOjebbF5qU0ae3++82C4HGYmW+Y7b43leiocaVlBfNZBII4&#10;s7rkXMH39TyNQTiPrLGyTAp+ycF+NxxsMdH2yV/UpT4XAcIuQQWF93UipcsKMuhmtiYO3t02Bn2Q&#10;TS51g88AN5VcRNGHNFhyWCiwplNB2SNtjYK2+pxc2x8/7/Jjt7rH6/jW35xS41F/2IDw1Pt3+NW+&#10;aAXLFfx/CT9A7v4AAAD//wMAUEsBAi0AFAAGAAgAAAAhANvh9svuAAAAhQEAABMAAAAAAAAAAAAA&#10;AAAAAAAAAFtDb250ZW50X1R5cGVzXS54bWxQSwECLQAUAAYACAAAACEAWvQsW78AAAAVAQAACwAA&#10;AAAAAAAAAAAAAAAfAQAAX3JlbHMvLnJlbHNQSwECLQAUAAYACAAAACEAyjwrEsMAAADbAAAADwAA&#10;AAAAAAAAAAAAAAAHAgAAZHJzL2Rvd25yZXYueG1sUEsFBgAAAAADAAMAtwAAAPcCAAAAAA==&#10;" strokeweight="1pt"/>
                <w10:wrap anchorx="margin"/>
              </v:group>
            </w:pict>
          </mc:Fallback>
        </mc:AlternateContent>
      </w:r>
    </w:p>
    <w:p w14:paraId="08BF49BC" w14:textId="77777777" w:rsidR="00E92D87" w:rsidRPr="009026A7" w:rsidRDefault="00E92D87" w:rsidP="00FC7E4B">
      <w:pPr>
        <w:spacing w:line="480" w:lineRule="auto"/>
        <w:rPr>
          <w:rFonts w:ascii="Gudea" w:hAnsi="Gudea"/>
          <w:sz w:val="32"/>
          <w:szCs w:val="32"/>
        </w:rPr>
      </w:pPr>
    </w:p>
    <w:p w14:paraId="6EC05326" w14:textId="77777777" w:rsidR="00F102E7" w:rsidRDefault="00F102E7" w:rsidP="00F102E7">
      <w:pPr>
        <w:spacing w:after="200" w:line="276" w:lineRule="auto"/>
        <w:rPr>
          <w:rFonts w:ascii="DCH-Basisschrift" w:hAnsi="DCH-Basisschrift"/>
          <w:b/>
          <w:spacing w:val="-40"/>
          <w:sz w:val="24"/>
          <w:szCs w:val="24"/>
        </w:rPr>
      </w:pPr>
    </w:p>
    <w:p w14:paraId="6342BA0F" w14:textId="77777777" w:rsidR="00F102E7" w:rsidRDefault="00F102E7" w:rsidP="00F102E7">
      <w:pPr>
        <w:spacing w:after="200" w:line="276" w:lineRule="auto"/>
        <w:rPr>
          <w:rFonts w:ascii="DCH-Basisschrift" w:hAnsi="DCH-Basisschrift"/>
          <w:b/>
          <w:spacing w:val="-40"/>
          <w:sz w:val="24"/>
          <w:szCs w:val="24"/>
        </w:rPr>
      </w:pPr>
    </w:p>
    <w:p w14:paraId="11E8C8F7" w14:textId="77777777" w:rsidR="00F102E7" w:rsidRDefault="00F102E7" w:rsidP="00F102E7">
      <w:pPr>
        <w:spacing w:after="200" w:line="276" w:lineRule="auto"/>
        <w:rPr>
          <w:rFonts w:ascii="DCH-Basisschrift" w:hAnsi="DCH-Basisschrift"/>
          <w:b/>
          <w:spacing w:val="-40"/>
          <w:sz w:val="24"/>
          <w:szCs w:val="24"/>
        </w:rPr>
      </w:pPr>
    </w:p>
    <w:p w14:paraId="2A725458" w14:textId="60E2E3E6" w:rsidR="00E92D87" w:rsidRDefault="00E92D87">
      <w:pPr>
        <w:spacing w:after="200" w:line="276" w:lineRule="auto"/>
        <w:rPr>
          <w:rFonts w:ascii="DCH-Basisschrift" w:hAnsi="DCH-Basisschrift"/>
          <w:b/>
          <w:spacing w:val="-40"/>
          <w:sz w:val="24"/>
          <w:szCs w:val="24"/>
        </w:rPr>
      </w:pPr>
      <w:r>
        <w:rPr>
          <w:rFonts w:ascii="DCH-Basisschrift" w:hAnsi="DCH-Basisschrift"/>
          <w:b/>
          <w:spacing w:val="-40"/>
          <w:sz w:val="24"/>
          <w:szCs w:val="24"/>
        </w:rPr>
        <w:br w:type="page"/>
      </w:r>
    </w:p>
    <w:p w14:paraId="1AA3C280" w14:textId="1719620A" w:rsidR="00A338B0" w:rsidRPr="00144F65" w:rsidRDefault="00F676F5" w:rsidP="00DB5E3D">
      <w:pPr>
        <w:spacing w:line="520" w:lineRule="exact"/>
        <w:rPr>
          <w:rFonts w:ascii="DCH-Basisschrift" w:hAnsi="DCH-Basisschrift"/>
          <w:spacing w:val="-40"/>
        </w:rPr>
      </w:pPr>
      <w:r w:rsidRPr="00144F65">
        <w:rPr>
          <w:rFonts w:ascii="DCH-Basisschrift" w:hAnsi="DCH-Basisschrift"/>
          <w:spacing w:val="-40"/>
        </w:rPr>
        <w:lastRenderedPageBreak/>
        <w:t>P</w:t>
      </w:r>
      <w:r w:rsidRPr="00144F65">
        <w:rPr>
          <w:rFonts w:ascii="DCH-Basisschrift" w:hAnsi="DCH-Basisschrift"/>
        </w:rPr>
        <w:t xml:space="preserve">artnerarbeit: </w:t>
      </w:r>
      <w:r w:rsidR="009A288D" w:rsidRPr="00144F65">
        <w:rPr>
          <w:rFonts w:ascii="DCH-Basisschrift" w:hAnsi="DCH-Basisschrift"/>
        </w:rPr>
        <w:br/>
      </w:r>
      <w:r w:rsidR="00FC7E4B" w:rsidRPr="00144F65">
        <w:rPr>
          <w:rFonts w:ascii="DCH-Basisschrift" w:hAnsi="DCH-Basisschrift"/>
        </w:rPr>
        <w:t xml:space="preserve">Schildere einem anderen Kind deinen Schulweg möglichst </w:t>
      </w:r>
      <w:r w:rsidR="009A288D" w:rsidRPr="00144F65">
        <w:rPr>
          <w:rFonts w:ascii="DCH-Basisschrift" w:hAnsi="DCH-Basisschrift"/>
        </w:rPr>
        <w:br/>
      </w:r>
      <w:r w:rsidR="00FC7E4B" w:rsidRPr="00144F65">
        <w:rPr>
          <w:rFonts w:ascii="DCH-Basisschrift" w:hAnsi="DCH-Basisschrift"/>
        </w:rPr>
        <w:t xml:space="preserve">genau und </w:t>
      </w:r>
      <w:r w:rsidRPr="00144F65">
        <w:rPr>
          <w:rFonts w:ascii="DCH-Basisschrift" w:hAnsi="DCH-Basisschrift"/>
        </w:rPr>
        <w:t>l</w:t>
      </w:r>
      <w:r w:rsidR="00FC7E4B" w:rsidRPr="00144F65">
        <w:rPr>
          <w:rFonts w:ascii="DCH-Basisschrift" w:hAnsi="DCH-Basisschrift"/>
        </w:rPr>
        <w:t xml:space="preserve">ass dir von ihm seinen Schulweg erklären. </w:t>
      </w:r>
    </w:p>
    <w:p w14:paraId="59B30758" w14:textId="517756B0" w:rsidR="00DB5E3D" w:rsidRPr="00144F65" w:rsidRDefault="00F676F5" w:rsidP="00DB5E3D">
      <w:pPr>
        <w:spacing w:line="520" w:lineRule="exact"/>
        <w:rPr>
          <w:rFonts w:ascii="DCH-Basisschrift" w:hAnsi="DCH-Basisschrift"/>
          <w:b/>
        </w:rPr>
      </w:pPr>
      <w:r w:rsidRPr="00144F65">
        <w:rPr>
          <w:rFonts w:ascii="DCH-Basisschrift" w:hAnsi="DCH-Basisschrift"/>
          <w:b/>
        </w:rPr>
        <w:t xml:space="preserve">Wie kannst du </w:t>
      </w:r>
      <w:r w:rsidR="00FC7E4B" w:rsidRPr="00144F65">
        <w:rPr>
          <w:rFonts w:ascii="DCH-Basisschrift" w:hAnsi="DCH-Basisschrift"/>
          <w:b/>
        </w:rPr>
        <w:t xml:space="preserve">den anderen Schulweg finden? </w:t>
      </w:r>
      <w:r w:rsidR="009A288D" w:rsidRPr="00144F65">
        <w:rPr>
          <w:rFonts w:ascii="DCH-Basisschrift" w:hAnsi="DCH-Basisschrift"/>
          <w:b/>
        </w:rPr>
        <w:br/>
      </w:r>
      <w:r w:rsidR="00FC7E4B" w:rsidRPr="00144F65">
        <w:rPr>
          <w:rFonts w:ascii="DCH-Basisschrift" w:hAnsi="DCH-Basisschrift"/>
          <w:b/>
        </w:rPr>
        <w:t>Woran o</w:t>
      </w:r>
      <w:r w:rsidRPr="00144F65">
        <w:rPr>
          <w:rFonts w:ascii="DCH-Basisschrift" w:hAnsi="DCH-Basisschrift"/>
          <w:b/>
        </w:rPr>
        <w:t>rientierst du dich?</w:t>
      </w:r>
      <w:r w:rsidR="00FC7E4B" w:rsidRPr="00144F65">
        <w:rPr>
          <w:rFonts w:ascii="DCH-Basisschrift" w:hAnsi="DCH-Basisschrift"/>
          <w:b/>
        </w:rPr>
        <w:t xml:space="preserve"> </w:t>
      </w:r>
    </w:p>
    <w:p w14:paraId="2E803222" w14:textId="073AEBB2" w:rsidR="00E92D87" w:rsidRDefault="00FC7E4B" w:rsidP="00E92D87">
      <w:pPr>
        <w:spacing w:line="520" w:lineRule="exact"/>
        <w:rPr>
          <w:rFonts w:ascii="DCH-Basisschrift" w:hAnsi="DCH-Basisschrift"/>
          <w:color w:val="215868" w:themeColor="accent5" w:themeShade="80"/>
          <w:sz w:val="24"/>
          <w:szCs w:val="24"/>
        </w:rPr>
      </w:pPr>
      <w:r w:rsidRPr="00144F65">
        <w:rPr>
          <w:rFonts w:ascii="DCH-Basisschrift" w:hAnsi="DCH-Basisschrift"/>
        </w:rPr>
        <w:t xml:space="preserve">Schreibt </w:t>
      </w:r>
      <w:r w:rsidR="00F676F5" w:rsidRPr="00144F65">
        <w:rPr>
          <w:rFonts w:ascii="DCH-Basisschrift" w:hAnsi="DCH-Basisschrift"/>
        </w:rPr>
        <w:t xml:space="preserve">gemeinsam </w:t>
      </w:r>
      <w:r w:rsidRPr="00144F65">
        <w:rPr>
          <w:rFonts w:ascii="DCH-Basisschrift" w:hAnsi="DCH-Basisschrift"/>
        </w:rPr>
        <w:t>die wichtigsten Punkte auf</w:t>
      </w:r>
      <w:r w:rsidR="005E551D" w:rsidRPr="00144F65">
        <w:rPr>
          <w:rFonts w:ascii="DCH-Basisschrift" w:hAnsi="DCH-Basisschrift"/>
        </w:rPr>
        <w:t>:</w:t>
      </w:r>
      <w:r w:rsidR="00E92D87" w:rsidRPr="00E92D87">
        <w:rPr>
          <w:noProof/>
        </w:rPr>
        <w:t xml:space="preserve"> </w:t>
      </w:r>
      <w:r w:rsidR="00C76224">
        <w:rPr>
          <w:rFonts w:ascii="Gudea" w:hAnsi="Gudea"/>
          <w:noProof/>
          <w:sz w:val="32"/>
          <w:szCs w:val="32"/>
          <w:lang w:eastAsia="de-CH"/>
        </w:rPr>
        <mc:AlternateContent>
          <mc:Choice Requires="wpi">
            <w:drawing>
              <wp:anchor distT="0" distB="0" distL="114300" distR="114300" simplePos="0" relativeHeight="251648000" behindDoc="0" locked="0" layoutInCell="1" allowOverlap="1" wp14:anchorId="7D46D8FC" wp14:editId="4E584903">
                <wp:simplePos x="0" y="0"/>
                <wp:positionH relativeFrom="column">
                  <wp:posOffset>5897686</wp:posOffset>
                </wp:positionH>
                <wp:positionV relativeFrom="paragraph">
                  <wp:posOffset>228675</wp:posOffset>
                </wp:positionV>
                <wp:extent cx="360" cy="360"/>
                <wp:effectExtent l="38100" t="38100" r="38100" b="38100"/>
                <wp:wrapNone/>
                <wp:docPr id="14" name="Ink 1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E5403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464.3pt;margin-top:17.9pt;width:.25pt;height:.2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C199AQAAKAMAAA4AAABkcnMvZTJvRG9jLnhtbJxSy27CMBC8V+o/&#10;WL6XJBQhFJFwKKrEoZRD+wGuYxOrsTdaGxL+vpsQCrSqKnGx9mHPzux4vmhtxfYKvQGX8WQUc6ac&#10;hMK4bcbf354fZpz5IFwhKnAq4wfl+SK/v5s3darGUEJVKGQE4nza1BkvQ6jTKPKyVFb4EdTKUVMD&#10;WhEoxW1UoGgI3VbROI6nUQNY1AhSeU/V5bHJ8x5fayXDq9ZeBVYRu8mE6IVTgBTEM6p8DEGUz0W6&#10;RVGXRg6UxA2MrDCOCHxDLUUQbIfmF5Q1EsGDDiMJNgKtjVS9HlKWxD+UrdxnpyqZyB2mElxQLmwE&#10;htPu+sYtI2xFG2heoCB3xC4AHxBpPf+bcSS9BLmzxOfoCKpKBPoOvjS15wxTU2QcV0Vy5u/2T2cF&#10;GzzrWu83yLr7yYQzJyxxIuGMMjLnJH59/Zo60dD6C7fVaDtHiC5rM06eH7qzN1y1gUkqPk6pLKne&#10;BReYx7enCRebp7FXHl/mHaWLD55/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TlVvCuEAAAAJAQAADwAAAGRycy9kb3ducmV2LnhtbEyPwU7DMAyG70i8Q2QkLoila6Gspek0&#10;kDggpCEGiGvWZE21xKmSbCtvjznB0fan39/fLCdn2VGHOHgUMJ9lwDR2Xg3YC/h4f7peAItJopLW&#10;oxbwrSMs2/OzRtbKn/BNHzepZxSCsZYCTEpjzXnsjHYyzvyokW47H5xMNIaeqyBPFO4sz7Os5E4O&#10;SB+MHPWj0d1+c3ACHr521efLKlub/bC2VzevxXO4K4S4vJhW98CSntIfDL/6pA4tOW39AVVkVkCV&#10;L0pCBRS3VIGAKq/mwLa0KAvgbcP/N2h/AAAA//8DAFBLAwQUAAYACAAAACEA9FT4RbgBAABzBAAA&#10;EAAAAGRycy9pbmsvaW5rMS54bWysU8GO0zAQvSPxD5Y5N3GSorbRpntiJSQQiF0kOGaTaWNtbFf2&#10;ZNP+PRMncVciCBBcLHvG8/zezPPN7Vm17Bmsk0YXPIkEZ6ArU0t9LPjXh7vVljOHpa7L1mgo+AUc&#10;v92/fnUj9ZNqc1oZIWg37FRb8AbxlMdx3/dRn0XGHuNUiCx+r58+fuD7qaqGg9QS6Uk3hyqjEc44&#10;gOWyLniFZxHuE/a96WwFIT1EbHW9gbas4M5YVWJAbEqtoWW6VMT7G2d4OdFG0jtHsJwpSYJXaZSs&#10;N+vtux0FynPBX5w7ouiIieLxMub3f8SMfc/yX3P/bM0JLEq4tmkUNSUurBrPXt8o1IIzbTf0lrPn&#10;su1IciIEjXWSk8QLgn7GI21/hzeJmQi9ZD5lwhDnZqJUQNZSpzBVdMRzCN+j9QZMRbJZiWyViIdU&#10;5NkuX2+j9O12GMj83uibGfPRdq4JeI/26hCfCTpHbb2ssQltEpEQm4T8vjD4peoG5LHB35RPNH19&#10;IL3gf28CNv2CL3Ao+Bv/BZivHANejmBi1u5rZuV/CuD7++lwcIDkjM2O7/8rYrbOlhCvHtj/AAAA&#10;//8DAFBLAQItABQABgAIAAAAIQCbMyc3DAEAAC0CAAATAAAAAAAAAAAAAAAAAAAAAABbQ29udGVu&#10;dF9UeXBlc10ueG1sUEsBAi0AFAAGAAgAAAAhADj9If/WAAAAlAEAAAsAAAAAAAAAAAAAAAAAPQEA&#10;AF9yZWxzLy5yZWxzUEsBAi0AFAAGAAgAAAAhACgmC199AQAAKAMAAA4AAAAAAAAAAAAAAAAAPAIA&#10;AGRycy9lMm9Eb2MueG1sUEsBAi0AFAAGAAgAAAAhAHkYvJ2/AAAAIQEAABkAAAAAAAAAAAAAAAAA&#10;5QMAAGRycy9fcmVscy9lMm9Eb2MueG1sLnJlbHNQSwECLQAUAAYACAAAACEATlVvCuEAAAAJAQAA&#10;DwAAAAAAAAAAAAAAAADbBAAAZHJzL2Rvd25yZXYueG1sUEsBAi0AFAAGAAgAAAAhAPRU+EW4AQAA&#10;cwQAABAAAAAAAAAAAAAAAAAA6QUAAGRycy9pbmsvaW5rMS54bWxQSwUGAAAAAAYABgB4AQAAzwcA&#10;AAAA&#10;">
                <v:imagedata r:id="rId10" o:title=""/>
              </v:shape>
            </w:pict>
          </mc:Fallback>
        </mc:AlternateContent>
      </w:r>
      <w:r w:rsidR="00AF0EDE">
        <w:rPr>
          <w:rFonts w:ascii="DCH-Basisschrift" w:hAnsi="DCH-Basisschrift"/>
        </w:rPr>
        <w:br/>
      </w:r>
    </w:p>
    <w:p w14:paraId="4BBB7F71" w14:textId="7A70C7D4" w:rsidR="00E92D87" w:rsidRDefault="00E92D87">
      <w:pPr>
        <w:spacing w:after="200" w:line="276" w:lineRule="auto"/>
        <w:rPr>
          <w:rFonts w:ascii="DCH-Basisschrift" w:hAnsi="DCH-Basisschrift"/>
          <w:color w:val="215868" w:themeColor="accent5" w:themeShade="80"/>
          <w:sz w:val="24"/>
          <w:szCs w:val="24"/>
        </w:rPr>
      </w:pPr>
      <w:r>
        <w:rPr>
          <w:noProof/>
        </w:rPr>
        <mc:AlternateContent>
          <mc:Choice Requires="wpg">
            <w:drawing>
              <wp:anchor distT="0" distB="0" distL="114300" distR="114300" simplePos="0" relativeHeight="251677696" behindDoc="0" locked="0" layoutInCell="1" allowOverlap="1" wp14:anchorId="526939A3" wp14:editId="2BF5DFCB">
                <wp:simplePos x="0" y="0"/>
                <wp:positionH relativeFrom="margin">
                  <wp:align>left</wp:align>
                </wp:positionH>
                <wp:positionV relativeFrom="paragraph">
                  <wp:posOffset>136464</wp:posOffset>
                </wp:positionV>
                <wp:extent cx="5055870" cy="3587750"/>
                <wp:effectExtent l="0" t="0" r="30480" b="12700"/>
                <wp:wrapNone/>
                <wp:docPr id="3" name="Gruppieren 3"/>
                <wp:cNvGraphicFramePr/>
                <a:graphic xmlns:a="http://schemas.openxmlformats.org/drawingml/2006/main">
                  <a:graphicData uri="http://schemas.microsoft.com/office/word/2010/wordprocessingGroup">
                    <wpg:wgp>
                      <wpg:cNvGrpSpPr/>
                      <wpg:grpSpPr>
                        <a:xfrm>
                          <a:off x="0" y="0"/>
                          <a:ext cx="5055870" cy="3587750"/>
                          <a:chOff x="0" y="0"/>
                          <a:chExt cx="5055870" cy="3587750"/>
                        </a:xfrm>
                      </wpg:grpSpPr>
                      <wps:wsp>
                        <wps:cNvPr id="38" name="AutoShape 2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23"/>
                        <wps:cNvCnPr>
                          <a:cxnSpLocks noChangeShapeType="1"/>
                        </wps:cNvCnPr>
                        <wps:spPr bwMode="auto">
                          <a:xfrm>
                            <a:off x="6350" y="50800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0" name="AutoShape 24"/>
                        <wps:cNvCnPr>
                          <a:cxnSpLocks noChangeShapeType="1"/>
                        </wps:cNvCnPr>
                        <wps:spPr bwMode="auto">
                          <a:xfrm>
                            <a:off x="0" y="101600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a:off x="6350" y="153670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26"/>
                        <wps:cNvCnPr>
                          <a:cxnSpLocks noChangeShapeType="1"/>
                        </wps:cNvCnPr>
                        <wps:spPr bwMode="auto">
                          <a:xfrm>
                            <a:off x="6350" y="205105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27"/>
                        <wps:cNvCnPr>
                          <a:cxnSpLocks noChangeShapeType="1"/>
                        </wps:cNvCnPr>
                        <wps:spPr bwMode="auto">
                          <a:xfrm>
                            <a:off x="0" y="255905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 name="AutoShape 28"/>
                        <wps:cNvCnPr>
                          <a:cxnSpLocks noChangeShapeType="1"/>
                        </wps:cNvCnPr>
                        <wps:spPr bwMode="auto">
                          <a:xfrm>
                            <a:off x="6350" y="306705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 name="AutoShape 29"/>
                        <wps:cNvCnPr>
                          <a:cxnSpLocks noChangeShapeType="1"/>
                        </wps:cNvCnPr>
                        <wps:spPr bwMode="auto">
                          <a:xfrm>
                            <a:off x="0" y="358775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3B07A7A" id="Gruppieren 3" o:spid="_x0000_s1026" style="position:absolute;margin-left:0;margin-top:10.75pt;width:398.1pt;height:282.5pt;z-index:251677696;mso-position-horizontal:left;mso-position-horizontal-relative:margin" coordsize="50558,3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UPagMAAKIaAAAOAAAAZHJzL2Uyb0RvYy54bWzsmVtv2jAUx98n7TtYeae5kHCJClXF7WWX&#10;Su0+gEmci5bYlm0IaNp337EDKS1M7brCHhYeguMc2+f88/PhkFzfbMoCrYmQOaMjy71yLERoxOKc&#10;piPr28O8M7CQVJjGuGCUjKwtkdbN+OOH64qHxGMZK2IiEExCZVjxkZUpxUPbllFGSiyvGCcULiZM&#10;lFjBqUjtWOAKZi8L23Ocnl0xEXPBIiIl9E7ri9bYzJ8kJFJfk0QShYqRBb4pcxTmuNRHe3yNw1Rg&#10;nuXRzg38Bi9KnFNYtJlqihVGK5EfTVXmkWCSJeoqYqXNkiSPiIkBonGdZ9EsBFtxE0saVilvZAJp&#10;n+n05mmjL+s7gfJ4ZHUtRHEJt2ghVpznRBCKulqfiqchmC0Ev+d3YteR1mc65E0iSv0NwaCNUXbb&#10;KEs2CkXQGThBMOjDDYjgWhea/WCnfZTBDToaF2WzF0ba+4Vt7V/jTsWBI/kolfw7qe4zzIm5A1Jr&#10;sJcKoK61ul0pZmyQ59VaGbsJvRNakmhD7/knFn2XiLJJhmlKjPXDloPQrh4B7h8M0ScSVEbL6jOL&#10;wQbDAgas16nsDwNvp7LRt1EJh1xItSCsRLoxsqQSOE8zNWGUwi5hwjXL4PUnqbRbjwN0IJTN86KA&#10;fhwWFFXgu9d39EIlB3QkTc1gyYo81obaTop0OSkEWmO99czHxAtXDs0AcRqbiTOC4xmNkTLiUEgX&#10;ll6pJLGFCgLZRbeMpcJ58RpLCKKg2hfAEMLatep9+WPoDGeD2cDv+F5v1vGd6bRzO5/4nd7c7QfT&#10;7nQymbo/dViuH2Z5HBOqI9vnCNd/HVi7bFXv7iZLNHLaT2c3uoOz+2/jtCFEQ6G3ogyXLN6abWj6&#10;gfW6+/zQD09Av0sQBwSfE/peF7IGggwSOAMAqobhMcW08B9ukxb+fRHxRz+OpzO+D9wdZXxfA/gk&#10;fZ8T/pp813F7Lfov/EK06L8n+u4J9IOLot/kfTfo9nTdYaqANvGfro9a+t+T/lNVT+/f0O85gevs&#10;/ze19Lf0n73m1+X2UdnTvyj9ddnjBcGwRb8tey73dzc4VfYMLop+U/Z0Hah62sSvn5n9/rFQW/a8&#10;Y9kTeCcS//Ci9NeJ/8mz4rbm+b9rHvOoH16EmMeju5c2+k3L4Tm0D18tjX8BAAD//wMAUEsDBBQA&#10;BgAIAAAAIQDkPgDv3gAAAAcBAAAPAAAAZHJzL2Rvd25yZXYueG1sTI9BS8NAFITvgv9heYI3u0kk&#10;sca8lFLUUxHaCuLtNfuahGZ3Q3abpP/e9aTHYYaZb4rVrDsx8uBaaxDiRQSCTWVVa2qEz8PbwxKE&#10;82QUddYwwpUdrMrbm4JyZSez43HvaxFKjMsJofG+z6V0VcOa3ML2bIJ3soMmH+RQSzXQFMp1J5Mo&#10;yqSm1oSFhnreNFyd9xeN8D7RtH6MX8ft+bS5fh/Sj69tzIj3d/P6BYTn2f+F4Rc/oEMZmI72YpQT&#10;HUI44hGSOAUR3KfnLAFxREiXWQqyLOR//vIHAAD//wMAUEsBAi0AFAAGAAgAAAAhALaDOJL+AAAA&#10;4QEAABMAAAAAAAAAAAAAAAAAAAAAAFtDb250ZW50X1R5cGVzXS54bWxQSwECLQAUAAYACAAAACEA&#10;OP0h/9YAAACUAQAACwAAAAAAAAAAAAAAAAAvAQAAX3JlbHMvLnJlbHNQSwECLQAUAAYACAAAACEA&#10;Lj5lD2oDAACiGgAADgAAAAAAAAAAAAAAAAAuAgAAZHJzL2Uyb0RvYy54bWxQSwECLQAUAAYACAAA&#10;ACEA5D4A794AAAAHAQAADwAAAAAAAAAAAAAAAADEBQAAZHJzL2Rvd25yZXYueG1sUEsFBgAAAAAE&#10;AAQA8wAAAM8GAAAAAA==&#10;">
                <v:shape id="AutoShape 2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dwAAAANsAAAAPAAAAZHJzL2Rvd25yZXYueG1sRE/LisIw&#10;FN0L/kO4ghvRVAf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46XMHcAAAADbAAAADwAAAAAA&#10;AAAAAAAAAAAHAgAAZHJzL2Rvd25yZXYueG1sUEsFBgAAAAADAAMAtwAAAPQCAAAAAA==&#10;" strokeweight="1pt"/>
                <v:shape id="AutoShape 23" o:spid="_x0000_s1028" type="#_x0000_t32" style="position:absolute;left:63;top:508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mGwwAAANsAAAAPAAAAZHJzL2Rvd25yZXYueG1sRI9Bi8Iw&#10;FITvgv8hPMGLaKrC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jOlphsMAAADbAAAADwAA&#10;AAAAAAAAAAAAAAAHAgAAZHJzL2Rvd25yZXYueG1sUEsFBgAAAAADAAMAtwAAAPcCAAAAAA==&#10;" strokeweight="1pt"/>
                <v:shape id="AutoShape 24" o:spid="_x0000_s1029" type="#_x0000_t32" style="position:absolute;top:1016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NmwAAAANsAAAAPAAAAZHJzL2Rvd25yZXYueG1sRE/LisIw&#10;FN0L/kO4ghvRVBn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RdWzZsAAAADbAAAADwAAAAAA&#10;AAAAAAAAAAAHAgAAZHJzL2Rvd25yZXYueG1sUEsFBgAAAAADAAMAtwAAAPQCAAAAAA==&#10;" strokeweight="1pt"/>
                <v:shape id="AutoShape 25" o:spid="_x0000_s1030" type="#_x0000_t32" style="position:absolute;left:63;top:1536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b9wwAAANsAAAAPAAAAZHJzL2Rvd25yZXYueG1sRI9Bi8Iw&#10;FITvC/6H8IS9LJpWZK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KpkW/cMAAADbAAAADwAA&#10;AAAAAAAAAAAAAAAHAgAAZHJzL2Rvd25yZXYueG1sUEsFBgAAAAADAAMAtwAAAPcCAAAAAA==&#10;" strokeweight="1pt"/>
                <v:shape id="AutoShape 26" o:spid="_x0000_s1031" type="#_x0000_t32" style="position:absolute;left:63;top:2051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r7wwAAANsAAAAPAAAAZHJzL2Rvd25yZXYueG1sRI9Bi8Iw&#10;FITvgv8hPMGLaKrI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1O8a+8MAAADbAAAADwAA&#10;AAAAAAAAAAAAAAAHAgAAZHJzL2Rvd25yZXYueG1sUEsFBgAAAAADAAMAtwAAAPcCAAAAAA==&#10;" strokeweight="1pt"/>
                <v:shape id="AutoShape 27" o:spid="_x0000_s1032" type="#_x0000_t32" style="position:absolute;top:2559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AutoShape 28" o:spid="_x0000_s1033" type="#_x0000_t32" style="position:absolute;left:63;top:3067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AgwwAAANsAAAAPAAAAZHJzL2Rvd25yZXYueG1sRI9Bi8Iw&#10;FITvC/6H8IS9LJpWcK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r0CAIMMAAADbAAAADwAA&#10;AAAAAAAAAAAAAAAHAgAAZHJzL2Rvd25yZXYueG1sUEsFBgAAAAADAAMAtwAAAPcCAAAAAA==&#10;" strokeweight="1pt"/>
                <v:shape id="AutoShape 29" o:spid="_x0000_s1034" type="#_x0000_t32" style="position:absolute;top:3587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5XwwAAANsAAAAPAAAAZHJzL2Rvd25yZXYueG1sRI9Bi8Iw&#10;FITvC/sfwhO8LGuq4F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X5IeV8MAAADbAAAADwAA&#10;AAAAAAAAAAAAAAAHAgAAZHJzL2Rvd25yZXYueG1sUEsFBgAAAAADAAMAtwAAAPcCAAAAAA==&#10;" strokeweight="1pt"/>
                <w10:wrap anchorx="margin"/>
              </v:group>
            </w:pict>
          </mc:Fallback>
        </mc:AlternateContent>
      </w:r>
      <w:r>
        <w:rPr>
          <w:rFonts w:ascii="DCH-Basisschrift" w:hAnsi="DCH-Basisschrift"/>
          <w:color w:val="215868" w:themeColor="accent5" w:themeShade="80"/>
          <w:sz w:val="24"/>
          <w:szCs w:val="24"/>
        </w:rPr>
        <w:br w:type="page"/>
      </w:r>
    </w:p>
    <w:p w14:paraId="54456BDE" w14:textId="361A6ACE" w:rsidR="00DB5E3D" w:rsidRDefault="00AF6D9D" w:rsidP="00DB5E3D">
      <w:pPr>
        <w:spacing w:line="520" w:lineRule="exact"/>
        <w:rPr>
          <w:rFonts w:ascii="DCH-Basisschrift" w:hAnsi="DCH-Basisschrift"/>
          <w:color w:val="215868" w:themeColor="accent5" w:themeShade="80"/>
          <w:sz w:val="24"/>
          <w:szCs w:val="24"/>
        </w:rPr>
      </w:pPr>
      <w:r w:rsidRPr="009A288D">
        <w:rPr>
          <w:rFonts w:ascii="DCH-Basisschrift" w:hAnsi="DCH-Basisschrift"/>
          <w:color w:val="215868" w:themeColor="accent5" w:themeShade="80"/>
          <w:sz w:val="24"/>
          <w:szCs w:val="24"/>
        </w:rPr>
        <w:lastRenderedPageBreak/>
        <w:t>Was denkst du, w</w:t>
      </w:r>
      <w:r w:rsidR="00A75AE7" w:rsidRPr="009A288D">
        <w:rPr>
          <w:rFonts w:ascii="DCH-Basisschrift" w:hAnsi="DCH-Basisschrift"/>
          <w:color w:val="215868" w:themeColor="accent5" w:themeShade="80"/>
          <w:sz w:val="24"/>
          <w:szCs w:val="24"/>
        </w:rPr>
        <w:t>ie orientieren sich Störche?</w:t>
      </w:r>
    </w:p>
    <w:p w14:paraId="27AD40F7" w14:textId="0927BB34" w:rsidR="00DB5E3D" w:rsidRDefault="000C6E62" w:rsidP="00DB5E3D">
      <w:pPr>
        <w:spacing w:line="400" w:lineRule="exact"/>
        <w:rPr>
          <w:sz w:val="24"/>
          <w:szCs w:val="24"/>
        </w:rPr>
      </w:pPr>
      <w:r w:rsidRPr="000C6E62">
        <w:rPr>
          <w:sz w:val="24"/>
          <w:szCs w:val="24"/>
        </w:rPr>
        <w:t xml:space="preserve"> </w:t>
      </w:r>
    </w:p>
    <w:p w14:paraId="24724BF5" w14:textId="26E7DA45" w:rsidR="00DB5E3D" w:rsidRPr="00144F65" w:rsidRDefault="00AF6D9D" w:rsidP="00DB5E3D">
      <w:pPr>
        <w:spacing w:line="520" w:lineRule="exact"/>
      </w:pPr>
      <w:r w:rsidRPr="00144F65">
        <w:rPr>
          <w:rFonts w:ascii="DCH-Basisschrift" w:hAnsi="DCH-Basisschrift"/>
        </w:rPr>
        <w:t xml:space="preserve">Einzelarbeit: </w:t>
      </w:r>
      <w:r w:rsidR="009A288D" w:rsidRPr="00144F65">
        <w:rPr>
          <w:rFonts w:ascii="DCH-Basisschrift" w:hAnsi="DCH-Basisschrift"/>
        </w:rPr>
        <w:br/>
      </w:r>
      <w:r w:rsidR="00A75AE7" w:rsidRPr="00144F65">
        <w:rPr>
          <w:rFonts w:ascii="DCH-Basisschrift" w:hAnsi="DCH-Basisschrift"/>
          <w:b/>
        </w:rPr>
        <w:t>Wie finden die beiden jungen Störche</w:t>
      </w:r>
      <w:r w:rsidRPr="00144F65">
        <w:rPr>
          <w:rFonts w:ascii="DCH-Basisschrift" w:hAnsi="DCH-Basisschrift"/>
          <w:b/>
        </w:rPr>
        <w:t xml:space="preserve"> in der Geschichte</w:t>
      </w:r>
      <w:r w:rsidR="00A75AE7" w:rsidRPr="00144F65">
        <w:rPr>
          <w:rFonts w:ascii="DCH-Basisschrift" w:hAnsi="DCH-Basisschrift"/>
          <w:b/>
        </w:rPr>
        <w:t xml:space="preserve"> </w:t>
      </w:r>
      <w:r w:rsidR="0085272C" w:rsidRPr="00144F65">
        <w:rPr>
          <w:rFonts w:ascii="DCH-Basisschrift" w:hAnsi="DCH-Basisschrift"/>
          <w:b/>
        </w:rPr>
        <w:br/>
      </w:r>
      <w:r w:rsidR="00A75AE7" w:rsidRPr="00144F65">
        <w:rPr>
          <w:rFonts w:ascii="DCH-Basisschrift" w:hAnsi="DCH-Basisschrift"/>
          <w:b/>
        </w:rPr>
        <w:t>ihren Weg nach Spanien und Mal</w:t>
      </w:r>
      <w:r w:rsidR="005E551D" w:rsidRPr="00144F65">
        <w:rPr>
          <w:rFonts w:ascii="DCH-Basisschrift" w:hAnsi="DCH-Basisschrift"/>
          <w:b/>
        </w:rPr>
        <w:t>i</w:t>
      </w:r>
      <w:r w:rsidR="00A75AE7" w:rsidRPr="00144F65">
        <w:rPr>
          <w:rFonts w:ascii="DCH-Basisschrift" w:hAnsi="DCH-Basisschrift"/>
          <w:b/>
        </w:rPr>
        <w:t>?</w:t>
      </w:r>
      <w:r w:rsidR="00A75AE7" w:rsidRPr="00144F65">
        <w:rPr>
          <w:rFonts w:ascii="DCH-Basisschrift" w:hAnsi="DCH-Basisschrift"/>
        </w:rPr>
        <w:t xml:space="preserve"> </w:t>
      </w:r>
      <w:r w:rsidR="009A288D" w:rsidRPr="00144F65">
        <w:rPr>
          <w:rFonts w:ascii="DCH-Basisschrift" w:hAnsi="DCH-Basisschrift"/>
        </w:rPr>
        <w:br/>
      </w:r>
      <w:r w:rsidR="00A75AE7" w:rsidRPr="00144F65">
        <w:rPr>
          <w:rFonts w:ascii="DCH-Basisschrift" w:hAnsi="DCH-Basisschrift"/>
        </w:rPr>
        <w:t>Was denkst du?</w:t>
      </w:r>
    </w:p>
    <w:p w14:paraId="1D71A6F8" w14:textId="7FA86B61" w:rsidR="00A75AE7" w:rsidRDefault="00A75AE7" w:rsidP="00DB5E3D">
      <w:pPr>
        <w:spacing w:line="520" w:lineRule="exact"/>
        <w:rPr>
          <w:rFonts w:ascii="DCH-Basisschrift" w:hAnsi="DCH-Basisschrift"/>
        </w:rPr>
      </w:pPr>
      <w:r w:rsidRPr="00144F65">
        <w:rPr>
          <w:rFonts w:ascii="DCH-Basisschrift" w:hAnsi="DCH-Basisschrift"/>
        </w:rPr>
        <w:t xml:space="preserve">Schreibe auf, was du weisst und </w:t>
      </w:r>
      <w:r w:rsidR="00AE4E93" w:rsidRPr="00144F65">
        <w:rPr>
          <w:rFonts w:ascii="DCH-Basisschrift" w:hAnsi="DCH-Basisschrift"/>
        </w:rPr>
        <w:t>was du vermutest</w:t>
      </w:r>
      <w:r w:rsidR="00DB5E3D" w:rsidRPr="00144F65">
        <w:rPr>
          <w:rFonts w:ascii="DCH-Basisschrift" w:hAnsi="DCH-Basisschrift"/>
        </w:rPr>
        <w:t>:</w:t>
      </w:r>
      <w:r w:rsidR="00AE4E93" w:rsidRPr="00144F65">
        <w:rPr>
          <w:rFonts w:ascii="DCH-Basisschrift" w:hAnsi="DCH-Basisschrift"/>
        </w:rPr>
        <w:t xml:space="preserve"> </w:t>
      </w:r>
    </w:p>
    <w:p w14:paraId="7B2C5375" w14:textId="46BB88C6" w:rsidR="00E92D87" w:rsidRDefault="00E92D87" w:rsidP="00DB5E3D">
      <w:pPr>
        <w:spacing w:line="520" w:lineRule="exact"/>
        <w:rPr>
          <w:rFonts w:ascii="DCH-Basisschrift" w:hAnsi="DCH-Basisschrift"/>
        </w:rPr>
      </w:pPr>
    </w:p>
    <w:p w14:paraId="7944CA9F" w14:textId="237AE0CF" w:rsidR="00E92D87" w:rsidRPr="00144F65" w:rsidRDefault="00E92D87" w:rsidP="00DB5E3D">
      <w:pPr>
        <w:spacing w:line="520" w:lineRule="exact"/>
        <w:rPr>
          <w:rFonts w:ascii="DCH-Basisschrift" w:eastAsiaTheme="majorEastAsia" w:hAnsi="DCH-Basisschrift" w:cstheme="majorBidi"/>
          <w:b/>
          <w:color w:val="215868" w:themeColor="accent5" w:themeShade="80"/>
          <w:spacing w:val="5"/>
          <w:kern w:val="28"/>
        </w:rPr>
      </w:pPr>
      <w:r>
        <w:rPr>
          <w:noProof/>
        </w:rPr>
        <mc:AlternateContent>
          <mc:Choice Requires="wpg">
            <w:drawing>
              <wp:anchor distT="0" distB="0" distL="114300" distR="114300" simplePos="0" relativeHeight="251679744" behindDoc="0" locked="0" layoutInCell="1" allowOverlap="1" wp14:anchorId="18D3082E" wp14:editId="12973136">
                <wp:simplePos x="0" y="0"/>
                <wp:positionH relativeFrom="margin">
                  <wp:align>left</wp:align>
                </wp:positionH>
                <wp:positionV relativeFrom="paragraph">
                  <wp:posOffset>53789</wp:posOffset>
                </wp:positionV>
                <wp:extent cx="5065286" cy="4619297"/>
                <wp:effectExtent l="0" t="0" r="40640" b="10160"/>
                <wp:wrapNone/>
                <wp:docPr id="77" name="Gruppieren 77"/>
                <wp:cNvGraphicFramePr/>
                <a:graphic xmlns:a="http://schemas.openxmlformats.org/drawingml/2006/main">
                  <a:graphicData uri="http://schemas.microsoft.com/office/word/2010/wordprocessingGroup">
                    <wpg:wgp>
                      <wpg:cNvGrpSpPr/>
                      <wpg:grpSpPr>
                        <a:xfrm>
                          <a:off x="0" y="0"/>
                          <a:ext cx="5065286" cy="4619297"/>
                          <a:chOff x="0" y="0"/>
                          <a:chExt cx="5065286" cy="4619297"/>
                        </a:xfrm>
                      </wpg:grpSpPr>
                      <wps:wsp>
                        <wps:cNvPr id="67" name="AutoShape 3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33"/>
                        <wps:cNvCnPr>
                          <a:cxnSpLocks noChangeShapeType="1"/>
                        </wps:cNvCnPr>
                        <wps:spPr bwMode="auto">
                          <a:xfrm>
                            <a:off x="0" y="520263"/>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 name="AutoShape 34"/>
                        <wps:cNvCnPr>
                          <a:cxnSpLocks noChangeShapeType="1"/>
                        </wps:cNvCnPr>
                        <wps:spPr bwMode="auto">
                          <a:xfrm>
                            <a:off x="0" y="1040525"/>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0" name="AutoShape 35"/>
                        <wps:cNvCnPr>
                          <a:cxnSpLocks noChangeShapeType="1"/>
                        </wps:cNvCnPr>
                        <wps:spPr bwMode="auto">
                          <a:xfrm>
                            <a:off x="0" y="152925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1" name="AutoShape 36"/>
                        <wps:cNvCnPr>
                          <a:cxnSpLocks noChangeShapeType="1"/>
                        </wps:cNvCnPr>
                        <wps:spPr bwMode="auto">
                          <a:xfrm>
                            <a:off x="0" y="2049518"/>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2" name="AutoShape 37"/>
                        <wps:cNvCnPr>
                          <a:cxnSpLocks noChangeShapeType="1"/>
                        </wps:cNvCnPr>
                        <wps:spPr bwMode="auto">
                          <a:xfrm>
                            <a:off x="0" y="256978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AutoShape 38"/>
                        <wps:cNvCnPr>
                          <a:cxnSpLocks noChangeShapeType="1"/>
                        </wps:cNvCnPr>
                        <wps:spPr bwMode="auto">
                          <a:xfrm>
                            <a:off x="0" y="3090042"/>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4" name="AutoShape 39"/>
                        <wps:cNvCnPr>
                          <a:cxnSpLocks noChangeShapeType="1"/>
                        </wps:cNvCnPr>
                        <wps:spPr bwMode="auto">
                          <a:xfrm>
                            <a:off x="0" y="3578773"/>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5" name="AutoShape 42"/>
                        <wps:cNvCnPr>
                          <a:cxnSpLocks noChangeShapeType="1"/>
                        </wps:cNvCnPr>
                        <wps:spPr bwMode="auto">
                          <a:xfrm>
                            <a:off x="0" y="411480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6" name="AutoShape 43"/>
                        <wps:cNvCnPr>
                          <a:cxnSpLocks noChangeShapeType="1"/>
                        </wps:cNvCnPr>
                        <wps:spPr bwMode="auto">
                          <a:xfrm>
                            <a:off x="15766" y="46192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3016E4B" id="Gruppieren 77" o:spid="_x0000_s1026" style="position:absolute;margin-left:0;margin-top:4.25pt;width:398.85pt;height:363.7pt;z-index:251679744;mso-position-horizontal:left;mso-position-horizontal-relative:margin" coordsize="50652,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Q7tgMAAJIgAAAOAAAAZHJzL2Uyb0RvYy54bWzsWttu4zYQfS/QfyD07uhiXSwhzmJhO3nZ&#10;tgGy/QBGoi6oRBKkEjko+u8djhTHmzhouhs7D8s8yBI1JGeODo9Gw5x/2nYtuWdKN4IvHf/Mcwjj&#10;uSgaXi2dP79ezhYO0T3lBW0FZ0vngWnn08Wvv5wPMmOBqEVbMEVgEK6zQS6duu9l5ro6r1lH9ZmQ&#10;jMPNUqiO9nCpKrdQdIDRu9YNPC92B6EKqUTOtIbW9XjTucDxy5Ll/R9lqVlP2qUDvvV4VHi8NUf3&#10;4pxmlaKybvLJDfodXnS04TDpbqg17Sm5U82LobomV0KLsj/LReeKsmxyhjFANL73LJorJe4kxlJl&#10;QyV3MAG0z3D67mHz3++vFWmKpZMkDuG0g2d0pe6kbJhinEAjIDTIKgPDKyVv5LWaGqrxygS9LVVn&#10;fiEcskVsH3bYsm1PcmiMvDgKFrFDcrgXxn4apDg2zfIaHtGLfnm9+Y+e7uPErvFv584ggUn6CSz9&#10;Y2Dd1FQyfAbaYDCBFe/A+nzXC7Qh82DECu1W/FoZSPItv5FfRP6XJlysasorhtZfHyQg7Zse4P5e&#10;F3OhAWVyO/wmCrChMAFS620oh2kUANENysjuHUo0k0r3V0x0xJwsHd0r2lR1vxKcwzoRysdp6P0X&#10;3Ru3njqYQLi4bNoW2mnWcjKA70HimYk6CeTRvMLOWrRNYQyNnVbV7apV5J6axYd/GC/c2TcDkvMC&#10;B64ZLTa8ID2Cw0EwHDNTxwqHtAz0xZyhZU+b9i2WEETLjS9AQwhrOhtX5t+pl24Wm0U4C4N4Mwu9&#10;9Xr2+XIVzuJLP4nW8/Vqtfb/MWH5YVY3RcG4iexRJfzwbcSa9Gpc3zud2MHpfjs64g7OPv6i08gQ&#10;QwqzFHV2K4oHXIbYDlwfm49PetDyUSH2SD//ANIDw4MYJ8YHO+mLZf7+GrHMf8wh/te78RW5Tw8w&#10;P/wA5vte6EVBNIrg06vVUt9SH94Mb3shmYz5ULZ5mPoJvONfiD4S8Ju05fiZjh8FaRDFlvpL5/XM&#10;yKr+O6p+4h+gPhLwxNQPPBB4f2Gpb6l/olQ/CQ5Qf6oF7H2sHl/1QfHTZDHVaWzCc/h72Kr+e6r+&#10;/AD1UXtPrPpzL/W8EItK9jP3tVKQpf57Uj88QP30Az5z51GySBJb4YHyr831jewevbaZRC+pP2rv&#10;iVU/9P1wAYV1LHPbhMcmPMenPmzKPa/whKct6/tREoMXz3cGLf1/bvrjxi5sfONm2LRJb3bW96/h&#10;fP9fCS7+BQAA//8DAFBLAwQUAAYACAAAACEAt1vZoN4AAAAGAQAADwAAAGRycy9kb3ducmV2Lnht&#10;bEyPQUvDQBCF74L/YRnBm93EEtOm2ZRS1FMRbAXpbZqdJqHZ3ZDdJum/dzzpbR7v8d43+XoyrRio&#10;942zCuJZBIJs6XRjKwVfh7enBQgf0GpsnSUFN/KwLu7vcsy0G+0nDftQCS6xPkMFdQhdJqUvazLo&#10;Z64jy97Z9QYDy76SuseRy00rn6PoRRpsLC/U2NG2pvKyvxoF7yOOm3n8Ouwu5+3teEg+vncxKfX4&#10;MG1WIAJN4S8Mv/iMDgUzndzVai9aBfxIULBIQLCZLtMUxImPebIEWeTyP37xAwAA//8DAFBLAQIt&#10;ABQABgAIAAAAIQC2gziS/gAAAOEBAAATAAAAAAAAAAAAAAAAAAAAAABbQ29udGVudF9UeXBlc10u&#10;eG1sUEsBAi0AFAAGAAgAAAAhADj9If/WAAAAlAEAAAsAAAAAAAAAAAAAAAAALwEAAF9yZWxzLy5y&#10;ZWxzUEsBAi0AFAAGAAgAAAAhAP3oRDu2AwAAkiAAAA4AAAAAAAAAAAAAAAAALgIAAGRycy9lMm9E&#10;b2MueG1sUEsBAi0AFAAGAAgAAAAhALdb2aDeAAAABgEAAA8AAAAAAAAAAAAAAAAAEAYAAGRycy9k&#10;b3ducmV2LnhtbFBLBQYAAAAABAAEAPMAAAAbBwAAAAA=&#10;">
                <v:shape id="AutoShape 3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dyxAAAANsAAAAPAAAAZHJzL2Rvd25yZXYueG1sRI9Pa8JA&#10;FMTvBb/D8gQvpdnEg6bRNbSFgvSmluLxkX35g9m3IbuJ8dt3BcHjMDO/Ybb5ZFoxUu8aywqSKAZB&#10;XFjdcKXg9/T9loJwHllja5kU3MhBvpu9bDHT9soHGo++EgHCLkMFtfddJqUrajLoItsRB6+0vUEf&#10;ZF9J3eM1wE0rl3G8kgYbDgs1dvRVU3E5DkbB0P68noY/n4zV57gu0/f0PJ2dUov59LEB4Wnyz/Cj&#10;vdcKVmu4fwk/QO7+AQAA//8DAFBLAQItABQABgAIAAAAIQDb4fbL7gAAAIUBAAATAAAAAAAAAAAA&#10;AAAAAAAAAABbQ29udGVudF9UeXBlc10ueG1sUEsBAi0AFAAGAAgAAAAhAFr0LFu/AAAAFQEAAAsA&#10;AAAAAAAAAAAAAAAAHwEAAF9yZWxzLy5yZWxzUEsBAi0AFAAGAAgAAAAhAIGJd3LEAAAA2wAAAA8A&#10;AAAAAAAAAAAAAAAABwIAAGRycy9kb3ducmV2LnhtbFBLBQYAAAAAAwADALcAAAD4AgAAAAA=&#10;" strokeweight="1pt"/>
                <v:shape id="AutoShape 33" o:spid="_x0000_s1028" type="#_x0000_t32" style="position:absolute;top:5202;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MAwQAAANsAAAAPAAAAZHJzL2Rvd25yZXYueG1sRE/JasMw&#10;EL0H+g9iCrmEWnYOqetYCUmhUHJrUoqPgzVeiDUylrz076NDocfH2/PjYjox0eBaywqSKAZBXFrd&#10;cq3g+/bxkoJwHlljZ5kU/JKD4+FplWOm7cxfNF19LUIIuwwVNN73mZSubMigi2xPHLjKDgZ9gEMt&#10;9YBzCDed3MbxThpsOTQ02NN7Q+X9OhoFY3fZ3MYfn0z1eXqt0re0WAqn1Pp5Oe1BeFr8v/jP/akV&#10;7MLY8CX8AHl4AAAA//8DAFBLAQItABQABgAIAAAAIQDb4fbL7gAAAIUBAAATAAAAAAAAAAAAAAAA&#10;AAAAAABbQ29udGVudF9UeXBlc10ueG1sUEsBAi0AFAAGAAgAAAAhAFr0LFu/AAAAFQEAAAsAAAAA&#10;AAAAAAAAAAAAHwEAAF9yZWxzLy5yZWxzUEsBAi0AFAAGAAgAAAAhAPAW4wDBAAAA2wAAAA8AAAAA&#10;AAAAAAAAAAAABwIAAGRycy9kb3ducmV2LnhtbFBLBQYAAAAAAwADALcAAAD1AgAAAAA=&#10;" strokeweight="1pt"/>
                <v:shape id="AutoShape 34" o:spid="_x0000_s1029" type="#_x0000_t32" style="position:absolute;top:10405;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abxAAAANsAAAAPAAAAZHJzL2Rvd25yZXYueG1sRI9Pa8JA&#10;FMTvBb/D8oReim7iIcboKrYglN4aRTw+ss8kmH0bsps//fbdQsHjMDO/YXaHyTRioM7VlhXEywgE&#10;cWF1zaWCy/m0SEE4j6yxsUwKfsjBYT972WGm7cjfNOS+FAHCLkMFlfdtJqUrKjLolrYlDt7ddgZ9&#10;kF0pdYdjgJtGrqIokQZrDgsVtvRRUfHIe6Ogb77ezv3Vx0P5Pqzv6Sa9TTen1Ot8Om5BeJr8M/zf&#10;/tQKkg38fQk/QO5/AQAA//8DAFBLAQItABQABgAIAAAAIQDb4fbL7gAAAIUBAAATAAAAAAAAAAAA&#10;AAAAAAAAAABbQ29udGVudF9UeXBlc10ueG1sUEsBAi0AFAAGAAgAAAAhAFr0LFu/AAAAFQEAAAsA&#10;AAAAAAAAAAAAAAAAHwEAAF9yZWxzLy5yZWxzUEsBAi0AFAAGAAgAAAAhAJ9aRpvEAAAA2wAAAA8A&#10;AAAAAAAAAAAAAAAABwIAAGRycy9kb3ducmV2LnhtbFBLBQYAAAAAAwADALcAAAD4AgAAAAA=&#10;" strokeweight="1pt"/>
                <v:shape id="AutoShape 35" o:spid="_x0000_s1030" type="#_x0000_t32" style="position:absolute;top:15292;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nbwQAAANsAAAAPAAAAZHJzL2Rvd25yZXYueG1sRE/JasMw&#10;EL0H+g9iCrmEWnYOjetYCUmhUHJrUoqPgzVeiDUylrz076NDocfH2/PjYjox0eBaywqSKAZBXFrd&#10;cq3g+/bxkoJwHlljZ5kU/JKD4+FplWOm7cxfNF19LUIIuwwVNN73mZSubMigi2xPHLjKDgZ9gEMt&#10;9YBzCDed3MbxqzTYcmhosKf3hsr7dTQKxu6yuY0/Ppnq87Sr0re0WAqn1Pp5Oe1BeFr8v/jP/akV&#10;7ML68CX8AHl4AAAA//8DAFBLAQItABQABgAIAAAAIQDb4fbL7gAAAIUBAAATAAAAAAAAAAAAAAAA&#10;AAAAAABbQ29udGVudF9UeXBlc10ueG1sUEsBAi0AFAAGAAgAAAAhAFr0LFu/AAAAFQEAAAsAAAAA&#10;AAAAAAAAAAAAHwEAAF9yZWxzLy5yZWxzUEsBAi0AFAAGAAgAAAAhAIu5edvBAAAA2wAAAA8AAAAA&#10;AAAAAAAAAAAABwIAAGRycy9kb3ducmV2LnhtbFBLBQYAAAAAAwADALcAAAD1AgAAAAA=&#10;" strokeweight="1pt"/>
                <v:shape id="AutoShape 36" o:spid="_x0000_s1031" type="#_x0000_t32" style="position:absolute;top:20495;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xAwgAAANsAAAAPAAAAZHJzL2Rvd25yZXYueG1sRI9Bi8Iw&#10;FITvgv8hPMGLaFoPa61GcRcE2duqiMdH82yLzUtp0lr/vRGEPQ4z8w2z3vamEh01rrSsIJ5FIIgz&#10;q0vOFZxP+2kCwnlkjZVlUvAkB9vNcLDGVNsH/1F39LkIEHYpKii8r1MpXVaQQTezNXHwbrYx6INs&#10;cqkbfAS4qeQ8ir6kwZLDQoE1/RSU3Y+tUdBWv5NTe/Fxl393i1uyTK791Sk1HvW7FQhPvf8Pf9oH&#10;rWARw/tL+AFy8wIAAP//AwBQSwECLQAUAAYACAAAACEA2+H2y+4AAACFAQAAEwAAAAAAAAAAAAAA&#10;AAAAAAAAW0NvbnRlbnRfVHlwZXNdLnhtbFBLAQItABQABgAIAAAAIQBa9CxbvwAAABUBAAALAAAA&#10;AAAAAAAAAAAAAB8BAABfcmVscy8ucmVsc1BLAQItABQABgAIAAAAIQDk9dxAwgAAANsAAAAPAAAA&#10;AAAAAAAAAAAAAAcCAABkcnMvZG93bnJldi54bWxQSwUGAAAAAAMAAwC3AAAA9gIAAAAA&#10;" strokeweight="1pt"/>
                <v:shape id="AutoShape 37" o:spid="_x0000_s1032" type="#_x0000_t32" style="position:absolute;top:2569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I3wwAAANsAAAAPAAAAZHJzL2Rvd25yZXYueG1sRI9Pi8Iw&#10;FMTvC36H8AQvi6Z6WGttKrqwIHvzD+Lx0TzbYvNSmrTWb28WFjwOM/MbJt0MphY9ta6yrGA+i0AQ&#10;51ZXXCg4n36mMQjnkTXWlknBkxxsstFHiom2Dz5Qf/SFCBB2CSoovW8SKV1ekkE3sw1x8G62NeiD&#10;bAupW3wEuKnlIoq+pMGKw0KJDX2XlN+PnVHQ1b+fp+7i532x65e3eBVfh6tTajIetmsQngb/Dv+3&#10;91rBcgF/X8IPkNkLAAD//wMAUEsBAi0AFAAGAAgAAAAhANvh9svuAAAAhQEAABMAAAAAAAAAAAAA&#10;AAAAAAAAAFtDb250ZW50X1R5cGVzXS54bWxQSwECLQAUAAYACAAAACEAWvQsW78AAAAVAQAACwAA&#10;AAAAAAAAAAAAAAAfAQAAX3JlbHMvLnJlbHNQSwECLQAUAAYACAAAACEAFCdCN8MAAADbAAAADwAA&#10;AAAAAAAAAAAAAAAHAgAAZHJzL2Rvd25yZXYueG1sUEsFBgAAAAADAAMAtwAAAPcCAAAAAA==&#10;" strokeweight="1pt"/>
                <v:shape id="AutoShape 38" o:spid="_x0000_s1033" type="#_x0000_t32" style="position:absolute;top:3090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swwAAANsAAAAPAAAAZHJzL2Rvd25yZXYueG1sRI9Bi8Iw&#10;FITvgv8hPMGLaKrCWqtRVBBkb1uXxeOjebbF5qU0ae3++82C4HGYmW+Y7b43leiocaVlBfNZBII4&#10;s7rkXMH39TyNQTiPrLGyTAp+ycF+NxxsMdH2yV/UpT4XAcIuQQWF93UipcsKMuhmtiYO3t02Bn2Q&#10;TS51g88AN5VcRNGHNFhyWCiwplNB2SNtjYK2+pxc2x8/7/Jjt7rH6/jW35xS41F/2IDw1Pt3+NW+&#10;aAWrJfx/CT9A7v4AAAD//wMAUEsBAi0AFAAGAAgAAAAhANvh9svuAAAAhQEAABMAAAAAAAAAAAAA&#10;AAAAAAAAAFtDb250ZW50X1R5cGVzXS54bWxQSwECLQAUAAYACAAAACEAWvQsW78AAAAVAQAACwAA&#10;AAAAAAAAAAAAAAAfAQAAX3JlbHMvLnJlbHNQSwECLQAUAAYACAAAACEAe2vnrMMAAADbAAAADwAA&#10;AAAAAAAAAAAAAAAHAgAAZHJzL2Rvd25yZXYueG1sUEsFBgAAAAADAAMAtwAAAPcCAAAAAA==&#10;" strokeweight="1pt"/>
                <v:shape id="AutoShape 39" o:spid="_x0000_s1034" type="#_x0000_t32" style="position:absolute;top:3578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YwwAAANsAAAAPAAAAZHJzL2Rvd25yZXYueG1sRI9Bi8Iw&#10;FITvgv8hPMGLaKrIWqtRVBBkb1uXxeOjebbF5qU0ae3++82C4HGYmW+Y7b43leiocaVlBfNZBII4&#10;s7rkXMH39TyNQTiPrLGyTAp+ycF+NxxsMdH2yV/UpT4XAcIuQQWF93UipcsKMuhmtiYO3t02Bn2Q&#10;TS51g88AN5VcRNGHNFhyWCiwplNB2SNtjYK2+pxc2x8/7/Jjt7rH6/jW35xS41F/2IDw1Pt3+NW+&#10;aAWrJfx/CT9A7v4AAAD//wMAUEsBAi0AFAAGAAgAAAAhANvh9svuAAAAhQEAABMAAAAAAAAAAAAA&#10;AAAAAAAAAFtDb250ZW50X1R5cGVzXS54bWxQSwECLQAUAAYACAAAACEAWvQsW78AAAAVAQAACwAA&#10;AAAAAAAAAAAAAAAfAQAAX3JlbHMvLnJlbHNQSwECLQAUAAYACAAAACEA9IJ/2MMAAADbAAAADwAA&#10;AAAAAAAAAAAAAAAHAgAAZHJzL2Rvd25yZXYueG1sUEsFBgAAAAADAAMAtwAAAPcCAAAAAA==&#10;" strokeweight="1pt"/>
                <v:shape id="AutoShape 42" o:spid="_x0000_s1035" type="#_x0000_t32" style="position:absolute;top:41148;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pDwwAAANsAAAAPAAAAZHJzL2Rvd25yZXYueG1sRI9Bi8Iw&#10;FITvgv8hPMGLaKrgWqtRVBBkb1uXxeOjebbF5qU0ae3++82C4HGYmW+Y7b43leiocaVlBfNZBII4&#10;s7rkXMH39TyNQTiPrLGyTAp+ycF+NxxsMdH2yV/UpT4XAcIuQQWF93UipcsKMuhmtiYO3t02Bn2Q&#10;TS51g88AN5VcRNGHNFhyWCiwplNB2SNtjYK2+pxc2x8/7/Jjt7rH6/jW35xS41F/2IDw1Pt3+NW+&#10;aAWrJfx/CT9A7v4AAAD//wMAUEsBAi0AFAAGAAgAAAAhANvh9svuAAAAhQEAABMAAAAAAAAAAAAA&#10;AAAAAAAAAFtDb250ZW50X1R5cGVzXS54bWxQSwECLQAUAAYACAAAACEAWvQsW78AAAAVAQAACwAA&#10;AAAAAAAAAAAAAAAfAQAAX3JlbHMvLnJlbHNQSwECLQAUAAYACAAAACEAm87aQ8MAAADbAAAADwAA&#10;AAAAAAAAAAAAAAAHAgAAZHJzL2Rvd25yZXYueG1sUEsFBgAAAAADAAMAtwAAAPcCAAAAAA==&#10;" strokeweight="1pt"/>
                <v:shape id="AutoShape 43" o:spid="_x0000_s1036" type="#_x0000_t32" style="position:absolute;left:157;top:46192;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Q0xAAAANsAAAAPAAAAZHJzL2Rvd25yZXYueG1sRI9Pa8JA&#10;FMTvBb/D8gQvpdnEg6bRNbSFgvSmluLxkX35g9m3IbuJ8dt3BcHjMDO/Ybb5ZFoxUu8aywqSKAZB&#10;XFjdcKXg9/T9loJwHllja5kU3MhBvpu9bDHT9soHGo++EgHCLkMFtfddJqUrajLoItsRB6+0vUEf&#10;ZF9J3eM1wE0rl3G8kgYbDgs1dvRVU3E5DkbB0P68noY/n4zV57gu0/f0PJ2dUov59LEB4Wnyz/Cj&#10;vdcK1iu4fwk/QO7+AQAA//8DAFBLAQItABQABgAIAAAAIQDb4fbL7gAAAIUBAAATAAAAAAAAAAAA&#10;AAAAAAAAAABbQ29udGVudF9UeXBlc10ueG1sUEsBAi0AFAAGAAgAAAAhAFr0LFu/AAAAFQEAAAsA&#10;AAAAAAAAAAAAAAAAHwEAAF9yZWxzLy5yZWxzUEsBAi0AFAAGAAgAAAAhAGscRDTEAAAA2wAAAA8A&#10;AAAAAAAAAAAAAAAABwIAAGRycy9kb3ducmV2LnhtbFBLBQYAAAAAAwADALcAAAD4AgAAAAA=&#10;" strokeweight="1pt"/>
                <w10:wrap anchorx="margin"/>
              </v:group>
            </w:pict>
          </mc:Fallback>
        </mc:AlternateContent>
      </w:r>
    </w:p>
    <w:p w14:paraId="213470DD" w14:textId="0118C011" w:rsidR="00DB5E3D" w:rsidRDefault="00AF6D9D" w:rsidP="009A288D">
      <w:pPr>
        <w:spacing w:line="520" w:lineRule="exact"/>
        <w:rPr>
          <w:sz w:val="24"/>
          <w:szCs w:val="24"/>
        </w:rPr>
      </w:pPr>
      <w:r>
        <w:br w:type="page"/>
      </w:r>
      <w:r w:rsidR="003E4A38" w:rsidRPr="009A288D">
        <w:rPr>
          <w:rFonts w:ascii="DCH-Basisschrift" w:hAnsi="DCH-Basisschrift"/>
          <w:color w:val="215868" w:themeColor="accent5" w:themeShade="80"/>
          <w:sz w:val="24"/>
          <w:szCs w:val="24"/>
        </w:rPr>
        <w:lastRenderedPageBreak/>
        <w:t>So orientieren sich Störche</w:t>
      </w:r>
    </w:p>
    <w:p w14:paraId="409FAE8A" w14:textId="77777777" w:rsidR="000E6117" w:rsidRDefault="000E6117" w:rsidP="000E6117">
      <w:pPr>
        <w:spacing w:line="400" w:lineRule="exact"/>
        <w:rPr>
          <w:sz w:val="24"/>
          <w:szCs w:val="24"/>
        </w:rPr>
      </w:pPr>
    </w:p>
    <w:p w14:paraId="1B77EF2E" w14:textId="2FED609A" w:rsidR="00A75AE7" w:rsidRPr="00144F65" w:rsidRDefault="00AF6D9D" w:rsidP="009A288D">
      <w:pPr>
        <w:spacing w:line="520" w:lineRule="exact"/>
      </w:pPr>
      <w:r w:rsidRPr="00144F65">
        <w:rPr>
          <w:rFonts w:ascii="DCH-Basisschrift" w:hAnsi="DCH-Basisschrift"/>
        </w:rPr>
        <w:t xml:space="preserve">Einzelarbeit: </w:t>
      </w:r>
      <w:r w:rsidR="009A288D" w:rsidRPr="00144F65">
        <w:rPr>
          <w:rFonts w:ascii="DCH-Basisschrift" w:hAnsi="DCH-Basisschrift"/>
        </w:rPr>
        <w:br/>
      </w:r>
      <w:proofErr w:type="spellStart"/>
      <w:r w:rsidRPr="00144F65">
        <w:rPr>
          <w:rFonts w:ascii="DCH-Basisschrift" w:hAnsi="DCH-Basisschrift"/>
          <w:b/>
        </w:rPr>
        <w:t>Lies</w:t>
      </w:r>
      <w:proofErr w:type="spellEnd"/>
      <w:r w:rsidRPr="00144F65">
        <w:rPr>
          <w:rFonts w:ascii="DCH-Basisschrift" w:hAnsi="DCH-Basisschrift"/>
          <w:b/>
        </w:rPr>
        <w:t xml:space="preserve"> das Infoblatt über die Orientierung der Vögel.</w:t>
      </w:r>
      <w:r w:rsidRPr="00144F65">
        <w:rPr>
          <w:rFonts w:ascii="DCH-Basisschrift" w:hAnsi="DCH-Basisschrift"/>
        </w:rPr>
        <w:t xml:space="preserve"> </w:t>
      </w:r>
      <w:r w:rsidR="00AE4E93" w:rsidRPr="00144F65">
        <w:rPr>
          <w:rFonts w:ascii="DCH-Basisschrift" w:hAnsi="DCH-Basisschrift"/>
        </w:rPr>
        <w:br/>
        <w:t xml:space="preserve">Notiere dir die drei wichtigsten Punkte aus dem Infoblatt. </w:t>
      </w:r>
    </w:p>
    <w:p w14:paraId="631F7D51" w14:textId="77777777" w:rsidR="00AE4E93" w:rsidRDefault="00AE4E93" w:rsidP="000E6117">
      <w:pPr>
        <w:spacing w:line="400" w:lineRule="exact"/>
        <w:rPr>
          <w:rFonts w:ascii="DCH-Basisschrift" w:hAnsi="DCH-Basisschrift"/>
        </w:rPr>
      </w:pPr>
    </w:p>
    <w:p w14:paraId="4A1782D0" w14:textId="0D5E2304" w:rsidR="00AE4E93" w:rsidRDefault="00E92D87" w:rsidP="00F23BCA">
      <w:pPr>
        <w:pStyle w:val="Listenabsatz"/>
        <w:numPr>
          <w:ilvl w:val="0"/>
          <w:numId w:val="40"/>
        </w:numPr>
        <w:spacing w:line="720" w:lineRule="exact"/>
        <w:ind w:left="993" w:hanging="709"/>
        <w:rPr>
          <w:rFonts w:ascii="Gudea" w:hAnsi="Gudea"/>
          <w:sz w:val="32"/>
          <w:szCs w:val="32"/>
        </w:rPr>
      </w:pPr>
      <w:r>
        <w:rPr>
          <w:rFonts w:ascii="Gudea" w:hAnsi="Gudea"/>
          <w:noProof/>
          <w:sz w:val="32"/>
          <w:szCs w:val="32"/>
        </w:rPr>
        <mc:AlternateContent>
          <mc:Choice Requires="wpg">
            <w:drawing>
              <wp:anchor distT="0" distB="0" distL="114300" distR="114300" simplePos="0" relativeHeight="251686912" behindDoc="0" locked="0" layoutInCell="1" allowOverlap="1" wp14:anchorId="6F71FE62" wp14:editId="4A46DA7F">
                <wp:simplePos x="0" y="0"/>
                <wp:positionH relativeFrom="column">
                  <wp:posOffset>395549</wp:posOffset>
                </wp:positionH>
                <wp:positionV relativeFrom="paragraph">
                  <wp:posOffset>380527</wp:posOffset>
                </wp:positionV>
                <wp:extent cx="4660976" cy="910793"/>
                <wp:effectExtent l="0" t="0" r="25400" b="22860"/>
                <wp:wrapNone/>
                <wp:docPr id="56" name="Gruppieren 56"/>
                <wp:cNvGraphicFramePr/>
                <a:graphic xmlns:a="http://schemas.openxmlformats.org/drawingml/2006/main">
                  <a:graphicData uri="http://schemas.microsoft.com/office/word/2010/wordprocessingGroup">
                    <wpg:wgp>
                      <wpg:cNvGrpSpPr/>
                      <wpg:grpSpPr>
                        <a:xfrm>
                          <a:off x="0" y="0"/>
                          <a:ext cx="4660976" cy="910793"/>
                          <a:chOff x="0" y="0"/>
                          <a:chExt cx="4660976" cy="910793"/>
                        </a:xfrm>
                      </wpg:grpSpPr>
                      <wps:wsp>
                        <wps:cNvPr id="104" name="AutoShape 32"/>
                        <wps:cNvCnPr>
                          <a:cxnSpLocks noChangeShapeType="1"/>
                        </wps:cNvCnPr>
                        <wps:spPr bwMode="auto">
                          <a:xfrm>
                            <a:off x="0" y="0"/>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3" name="AutoShape 32"/>
                        <wps:cNvCnPr>
                          <a:cxnSpLocks noChangeShapeType="1"/>
                        </wps:cNvCnPr>
                        <wps:spPr bwMode="auto">
                          <a:xfrm>
                            <a:off x="7061" y="451904"/>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4" name="AutoShape 32"/>
                        <wps:cNvCnPr>
                          <a:cxnSpLocks noChangeShapeType="1"/>
                        </wps:cNvCnPr>
                        <wps:spPr bwMode="auto">
                          <a:xfrm>
                            <a:off x="0" y="903808"/>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BE45F43" id="Gruppieren 56" o:spid="_x0000_s1026" style="position:absolute;margin-left:31.15pt;margin-top:29.95pt;width:367pt;height:71.7pt;z-index:251686912" coordsize="4660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cb4QIAALsLAAAOAAAAZHJzL2Uyb0RvYy54bWzsVslu2zAQvRfoPxC8O5JsSbaE2EHg7dIl&#10;QNIPoElqQSWSIGnLQdF/75Cyna1o0xRFCzQ6SORwOMvjmxHPL/Ztg3Zcm1qKKY7OQoy4oJLVopzi&#10;TzerwQQjY4lgpJGCT/EtN/hi9vbNeadyPpSVbBjXCIwIk3dqiitrVR4Ehla8JeZMKi5gsZC6JRam&#10;ugyYJh1Yb5tgGIZp0EnNlJaUGwPSRb+IZ95+UXBqPxaF4RY1UwyxWf/W/r1x72B2TvJSE1XV9BAG&#10;eUEULakFOD2ZWhBL0FbXT0y1NdXSyMKeUdkGsihqyn0OkE0UPspmreVW+VzKvCvVCSaA9hFOLzZL&#10;P+yuNKrZFCcpRoK0cEZrvVWq5poLBEJAqFNlDoprra7VlT4Iyn7mkt4XunVfSAftPba3J2z53iIK&#10;wjhNw2wMPiisZVE4zkY9+LSCE3qyjVbLH28Mjm4DF90pmE4Bj8wdVOb3oLquiOL+BIxD4ABVFMZH&#10;rC63VnolNBr2UHnFubjSDhG6F9fqnaSfDRJyXhFRcq99c6sA6MjtgPjvbXETAyCjTfdeMtAh4MAz&#10;63kgJ6MsSnqQ02ySeAdHpEiutLFrLlvkBlNsrCZ1Wdm5FAIqRerIeyK7d8a6yO42uFyEXNVNA3KS&#10;NwJ1EP5wHEJN0VYBfYwo/WYjm5o5RadndLmZNxrtiCs//xwieqAGNBfMG644YUvBkPX4CGgZ2Hlq&#10;OcOo4dBh3MhrWlI3z9GEJBrhYgEiQlqHUV+bX7IwW06Wk3gQD9PlIA4Xi8Hlah4P0lU0ThajxXy+&#10;iL66tKI4r2rGuHCZHftEFD+PXIeO1Vf4qVOc4AweWve4Q7DHrw/ak8TxwhWjyTeS3fpC9HLgey/+&#10;48RPRn+d9+MwjTCCHhInUQZ16Mlw12Re+f+oUl75f7xL/NI/8vuNP/lX+n4Wjibh5JX8P/lN/C/k&#10;93cguCH6f8bhNuuuoPfnML5/5559AwAA//8DAFBLAwQUAAYACAAAACEA0kS/ouEAAAAJAQAADwAA&#10;AGRycy9kb3ducmV2LnhtbEyPT0vDQBDF74LfYRnBm938odHETEop6qkItkLpbZpMk9Dsbshuk/Tb&#10;u570+OY93vtNvppVJ0YebGs0QrgIQLAuTdXqGuF7//70AsI60hV1RjPCjS2sivu7nLLKTPqLx52r&#10;hS/RNiOExrk+k9KWDSuyC9Oz9t7ZDIqcl0Mtq4EmX646GQVBIhW12i801POm4fKyuyqEj4mmdRy+&#10;jdvLeXM77pefh23IiI8P8/oVhOPZ/YXhF9+jQ+GZTuaqKys6hCSKfRJhmaYgvP+cJv5wQoiCOAZZ&#10;5PL/B8UPAAAA//8DAFBLAQItABQABgAIAAAAIQC2gziS/gAAAOEBAAATAAAAAAAAAAAAAAAAAAAA&#10;AABbQ29udGVudF9UeXBlc10ueG1sUEsBAi0AFAAGAAgAAAAhADj9If/WAAAAlAEAAAsAAAAAAAAA&#10;AAAAAAAALwEAAF9yZWxzLy5yZWxzUEsBAi0AFAAGAAgAAAAhAGp+NxvhAgAAuwsAAA4AAAAAAAAA&#10;AAAAAAAALgIAAGRycy9lMm9Eb2MueG1sUEsBAi0AFAAGAAgAAAAhANJEv6LhAAAACQEAAA8AAAAA&#10;AAAAAAAAAAAAOwUAAGRycy9kb3ducmV2LnhtbFBLBQYAAAAABAAEAPMAAABJBgAAAAA=&#10;">
                <v:shape id="AutoShape 32" o:spid="_x0000_s1027" type="#_x0000_t32" style="position:absolute;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4DwQAAANwAAAAPAAAAZHJzL2Rvd25yZXYueG1sRE9Ni8Iw&#10;EL0L/ocwghfRVJ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GvLTgPBAAAA3AAAAA8AAAAA&#10;AAAAAAAAAAAABwIAAGRycy9kb3ducmV2LnhtbFBLBQYAAAAAAwADALcAAAD1AgAAAAA=&#10;" strokeweight="1pt"/>
                <v:shape id="AutoShape 32" o:spid="_x0000_s1028" type="#_x0000_t32" style="position:absolute;left:70;top:4519;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vMxAAAANsAAAAPAAAAZHJzL2Rvd25yZXYueG1sRI9Pi8Iw&#10;FMTvgt8hPGEvoqkraq1GcRcWZG/+QTw+mmdbbF5Kk9butzfCgsdhZn7DrLedKUVLtSssK5iMIxDE&#10;qdUFZwrOp59RDMJ5ZI2lZVLwRw62m35vjYm2Dz5Qe/SZCBB2CSrIva8SKV2ak0E3thVx8G62NuiD&#10;rDOpa3wEuCnlZxTNpcGCw0KOFX3nlN6PjVHQlL/DU3Pxkzb7ahe3eBlfu6tT6mPQ7VYgPHX+Hf5v&#10;77WC2RReX8IPkJsnAAAA//8DAFBLAQItABQABgAIAAAAIQDb4fbL7gAAAIUBAAATAAAAAAAAAAAA&#10;AAAAAAAAAABbQ29udGVudF9UeXBlc10ueG1sUEsBAi0AFAAGAAgAAAAhAFr0LFu/AAAAFQEAAAsA&#10;AAAAAAAAAAAAAAAAHwEAAF9yZWxzLy5yZWxzUEsBAi0AFAAGAAgAAAAhADDeu8zEAAAA2wAAAA8A&#10;AAAAAAAAAAAAAAAABwIAAGRycy9kb3ducmV2LnhtbFBLBQYAAAAAAwADALcAAAD4AgAAAAA=&#10;" strokeweight="1pt"/>
                <v:shape id="AutoShape 32" o:spid="_x0000_s1029" type="#_x0000_t32" style="position:absolute;top:9038;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4xAAAANsAAAAPAAAAZHJzL2Rvd25yZXYueG1sRI9Li8JA&#10;EITvgv9haGEvohMXHzE6iruwIHvzgXhsMm0SzPSEzCRm/70jLHgsquorar3tTClaql1hWcFkHIEg&#10;Tq0uOFNwPv2MYhDOI2ssLZOCP3Kw3fR7a0y0ffCB2qPPRICwS1BB7n2VSOnSnAy6sa2Ig3eztUEf&#10;ZJ1JXeMjwE0pP6NoLg0WHBZyrOg7p/R+bIyCpvwdnpqLn7TZV7u4xcv42l2dUh+DbrcC4anz7/B/&#10;e68VzKbw+hJ+gNw8AQAA//8DAFBLAQItABQABgAIAAAAIQDb4fbL7gAAAIUBAAATAAAAAAAAAAAA&#10;AAAAAAAAAABbQ29udGVudF9UeXBlc10ueG1sUEsBAi0AFAAGAAgAAAAhAFr0LFu/AAAAFQEAAAsA&#10;AAAAAAAAAAAAAAAAHwEAAF9yZWxzLy5yZWxzUEsBAi0AFAAGAAgAAAAhAL83I7jEAAAA2wAAAA8A&#10;AAAAAAAAAAAAAAAABwIAAGRycy9kb3ducmV2LnhtbFBLBQYAAAAAAwADALcAAAD4AgAAAAA=&#10;" strokeweight="1pt"/>
              </v:group>
            </w:pict>
          </mc:Fallback>
        </mc:AlternateContent>
      </w:r>
    </w:p>
    <w:p w14:paraId="03023F1B" w14:textId="58404B75" w:rsidR="00AE4E93" w:rsidRDefault="00AE4E93" w:rsidP="00F23BCA">
      <w:pPr>
        <w:pStyle w:val="Listenabsatz"/>
        <w:numPr>
          <w:ilvl w:val="0"/>
          <w:numId w:val="40"/>
        </w:numPr>
        <w:spacing w:line="720" w:lineRule="exact"/>
        <w:ind w:left="993" w:hanging="709"/>
        <w:rPr>
          <w:rFonts w:ascii="Gudea" w:hAnsi="Gudea"/>
          <w:sz w:val="32"/>
          <w:szCs w:val="32"/>
        </w:rPr>
      </w:pPr>
    </w:p>
    <w:p w14:paraId="7326B82F" w14:textId="2EF02805" w:rsidR="00EB4A37" w:rsidRPr="00AE7C06" w:rsidRDefault="00EB4A37" w:rsidP="00E92D87">
      <w:pPr>
        <w:pStyle w:val="Listenabsatz"/>
        <w:numPr>
          <w:ilvl w:val="0"/>
          <w:numId w:val="40"/>
        </w:numPr>
        <w:spacing w:line="720" w:lineRule="exact"/>
        <w:ind w:left="993" w:hanging="709"/>
        <w:rPr>
          <w:rFonts w:ascii="Gudea" w:hAnsi="Gudea"/>
          <w:sz w:val="32"/>
          <w:szCs w:val="32"/>
        </w:rPr>
      </w:pPr>
    </w:p>
    <w:p w14:paraId="08715AA9" w14:textId="77777777" w:rsidR="00AE7C06" w:rsidRDefault="00AE7C06" w:rsidP="00AE7C06">
      <w:pPr>
        <w:spacing w:line="120" w:lineRule="exact"/>
        <w:rPr>
          <w:rFonts w:ascii="DCH-Basisschrift" w:hAnsi="DCH-Basisschrift"/>
          <w:sz w:val="24"/>
          <w:szCs w:val="24"/>
        </w:rPr>
      </w:pPr>
    </w:p>
    <w:p w14:paraId="0493FD39" w14:textId="77777777" w:rsidR="00390290" w:rsidRDefault="00390290" w:rsidP="000C6E62">
      <w:pPr>
        <w:spacing w:line="520" w:lineRule="exact"/>
        <w:rPr>
          <w:rFonts w:ascii="DCH-Basisschrift" w:hAnsi="DCH-Basisschrift"/>
        </w:rPr>
      </w:pPr>
    </w:p>
    <w:p w14:paraId="12E4032D" w14:textId="5506E535" w:rsidR="000E6117" w:rsidRDefault="00AF6D9D" w:rsidP="000C6E62">
      <w:pPr>
        <w:spacing w:line="520" w:lineRule="exact"/>
        <w:rPr>
          <w:rFonts w:ascii="DCH-Basisschrift" w:hAnsi="DCH-Basisschrift"/>
          <w:sz w:val="24"/>
          <w:szCs w:val="24"/>
        </w:rPr>
      </w:pPr>
      <w:r w:rsidRPr="00144F65">
        <w:rPr>
          <w:rFonts w:ascii="DCH-Basisschrift" w:hAnsi="DCH-Basisschrift"/>
        </w:rPr>
        <w:t>Partnerarbeit</w:t>
      </w:r>
      <w:r w:rsidR="00086B9A" w:rsidRPr="00144F65">
        <w:rPr>
          <w:rFonts w:ascii="DCH-Basisschrift" w:hAnsi="DCH-Basisschrift"/>
        </w:rPr>
        <w:t>:</w:t>
      </w:r>
      <w:r w:rsidRPr="00144F65">
        <w:rPr>
          <w:rFonts w:ascii="DCH-Basisschrift" w:hAnsi="DCH-Basisschrift"/>
        </w:rPr>
        <w:t xml:space="preserve"> </w:t>
      </w:r>
      <w:r w:rsidR="000C6E62" w:rsidRPr="00144F65">
        <w:rPr>
          <w:rFonts w:ascii="DCH-Basisschrift" w:hAnsi="DCH-Basisschrift"/>
        </w:rPr>
        <w:br/>
      </w:r>
      <w:r w:rsidRPr="00144F65">
        <w:rPr>
          <w:rFonts w:ascii="DCH-Basisschrift" w:hAnsi="DCH-Basisschrift"/>
          <w:b/>
        </w:rPr>
        <w:t xml:space="preserve">Besprich </w:t>
      </w:r>
      <w:r w:rsidR="00AE4E93" w:rsidRPr="00144F65">
        <w:rPr>
          <w:rFonts w:ascii="DCH-Basisschrift" w:hAnsi="DCH-Basisschrift"/>
          <w:b/>
        </w:rPr>
        <w:t xml:space="preserve">diese drei Punkte </w:t>
      </w:r>
      <w:r w:rsidRPr="00144F65">
        <w:rPr>
          <w:rFonts w:ascii="DCH-Basisschrift" w:hAnsi="DCH-Basisschrift"/>
          <w:b/>
        </w:rPr>
        <w:t>mit einem anderen Kind</w:t>
      </w:r>
      <w:r w:rsidR="00AE4E93" w:rsidRPr="00144F65">
        <w:rPr>
          <w:rFonts w:ascii="DCH-Basisschrift" w:hAnsi="DCH-Basisschrift"/>
          <w:b/>
        </w:rPr>
        <w:t xml:space="preserve"> </w:t>
      </w:r>
      <w:r w:rsidR="000C6E62" w:rsidRPr="00144F65">
        <w:rPr>
          <w:rFonts w:ascii="DCH-Basisschrift" w:hAnsi="DCH-Basisschrift"/>
          <w:b/>
        </w:rPr>
        <w:br/>
      </w:r>
      <w:r w:rsidR="00AE4E93" w:rsidRPr="00144F65">
        <w:rPr>
          <w:rFonts w:ascii="DCH-Basisschrift" w:hAnsi="DCH-Basisschrift"/>
          <w:b/>
        </w:rPr>
        <w:t>und erstellt nun eine gemeinsame Liste</w:t>
      </w:r>
      <w:r w:rsidR="00086B9A">
        <w:rPr>
          <w:rFonts w:ascii="DCH-Basisschrift" w:hAnsi="DCH-Basisschrift"/>
          <w:b/>
          <w:sz w:val="24"/>
          <w:szCs w:val="24"/>
        </w:rPr>
        <w:t>.</w:t>
      </w:r>
    </w:p>
    <w:p w14:paraId="2F74C6CC" w14:textId="2B989850" w:rsidR="00AE4E93" w:rsidRPr="000C6E62" w:rsidRDefault="00AE4E93" w:rsidP="000E6117">
      <w:pPr>
        <w:spacing w:line="400" w:lineRule="exact"/>
        <w:rPr>
          <w:rFonts w:ascii="DCH-Basisschrift" w:hAnsi="DCH-Basisschrift"/>
          <w:sz w:val="24"/>
          <w:szCs w:val="24"/>
        </w:rPr>
      </w:pPr>
    </w:p>
    <w:p w14:paraId="2DFB41AC" w14:textId="7DE8292D" w:rsidR="00AE4E93" w:rsidRPr="00AE4E93" w:rsidRDefault="00E92D87" w:rsidP="00F23BCA">
      <w:pPr>
        <w:pStyle w:val="Listenabsatz"/>
        <w:numPr>
          <w:ilvl w:val="0"/>
          <w:numId w:val="42"/>
        </w:numPr>
        <w:spacing w:line="720" w:lineRule="exact"/>
        <w:ind w:left="992" w:hanging="635"/>
        <w:rPr>
          <w:rFonts w:ascii="Gudea" w:hAnsi="Gudea"/>
          <w:sz w:val="32"/>
          <w:szCs w:val="32"/>
        </w:rPr>
      </w:pPr>
      <w:r>
        <w:rPr>
          <w:rFonts w:ascii="Gudea" w:hAnsi="Gudea"/>
          <w:noProof/>
          <w:sz w:val="32"/>
          <w:szCs w:val="32"/>
        </w:rPr>
        <mc:AlternateContent>
          <mc:Choice Requires="wpg">
            <w:drawing>
              <wp:anchor distT="0" distB="0" distL="114300" distR="114300" simplePos="0" relativeHeight="251688960" behindDoc="0" locked="0" layoutInCell="1" allowOverlap="1" wp14:anchorId="1749C7BE" wp14:editId="09BB8F0E">
                <wp:simplePos x="0" y="0"/>
                <wp:positionH relativeFrom="column">
                  <wp:posOffset>473544</wp:posOffset>
                </wp:positionH>
                <wp:positionV relativeFrom="paragraph">
                  <wp:posOffset>377190</wp:posOffset>
                </wp:positionV>
                <wp:extent cx="4660976" cy="910793"/>
                <wp:effectExtent l="0" t="0" r="25400" b="22860"/>
                <wp:wrapNone/>
                <wp:docPr id="57" name="Gruppieren 57"/>
                <wp:cNvGraphicFramePr/>
                <a:graphic xmlns:a="http://schemas.openxmlformats.org/drawingml/2006/main">
                  <a:graphicData uri="http://schemas.microsoft.com/office/word/2010/wordprocessingGroup">
                    <wpg:wgp>
                      <wpg:cNvGrpSpPr/>
                      <wpg:grpSpPr>
                        <a:xfrm>
                          <a:off x="0" y="0"/>
                          <a:ext cx="4660976" cy="910793"/>
                          <a:chOff x="0" y="0"/>
                          <a:chExt cx="4660976" cy="910793"/>
                        </a:xfrm>
                      </wpg:grpSpPr>
                      <wps:wsp>
                        <wps:cNvPr id="58" name="AutoShape 32"/>
                        <wps:cNvCnPr>
                          <a:cxnSpLocks noChangeShapeType="1"/>
                        </wps:cNvCnPr>
                        <wps:spPr bwMode="auto">
                          <a:xfrm>
                            <a:off x="0" y="0"/>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0" name="AutoShape 32"/>
                        <wps:cNvCnPr>
                          <a:cxnSpLocks noChangeShapeType="1"/>
                        </wps:cNvCnPr>
                        <wps:spPr bwMode="auto">
                          <a:xfrm>
                            <a:off x="7061" y="451904"/>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 name="AutoShape 32"/>
                        <wps:cNvCnPr>
                          <a:cxnSpLocks noChangeShapeType="1"/>
                        </wps:cNvCnPr>
                        <wps:spPr bwMode="auto">
                          <a:xfrm>
                            <a:off x="0" y="903808"/>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111B987" id="Gruppieren 57" o:spid="_x0000_s1026" style="position:absolute;margin-left:37.3pt;margin-top:29.7pt;width:367pt;height:71.7pt;z-index:251688960" coordsize="4660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uc5wIAALoLAAAOAAAAZHJzL2Uyb0RvYy54bWzsVltv2yAUfp+0/4B4T20njhNbTaoqt5du&#10;rdTuBxDAF80GBCRONO2/74CT9DZtXaepD6sfMBwOh3M+vnPg/GLX1GjLtamkmODoLMSICypZJYoJ&#10;/nK37I0xMpYIRmop+ATvucEX048fzluV8b4sZc24RmBEmKxVE1xaq7IgMLTkDTFnUnEBk7nUDbEw&#10;1EXANGnBelMH/TBMglZqprSk3BiQzrtJPPX285xTe53nhltUTzD4Zn2rfbt2bTA9J1mhiSorenCD&#10;vMKLhlQCNj2ZmhNL0EZXz0w1FdXSyNyeUdkEMs8ryn0MEE0UPolmpeVG+ViKrC3UCSaA9glOrzZL&#10;P29vNKrYBA9HGAnSwBmt9EapimsuEAgBoVYVGSiutLpVN/ogKLqRC3qX68b9IRy089juT9jynUUU&#10;hHGShOkowYjCXBqFo3TQgU9LOKFny2i5+PXC4Lht4Lw7OdMq4JG5h8r8HVS3JVHcn4BxCByhAlJ3&#10;UF1urPQ6aNDvkPJ6M3GjHSB0J27VlaRfDRJyVhJRcK99t1eAc+RWgPsPlriBAYzRuv0kGegQ2MAT&#10;62UYDwdpNOwwTtLx0G9wBIpkShu74rJBrjPBxmpSFaWdSSEgUaSO/E5ke2Ws8+x+gYtFyGVV1yAn&#10;WS1QC+73RyGkFG0UsMeIwi82sq6YU3R6RhfrWa3Rlrjs89/Bo0dqwHLBvOGSE7YQDFmPj4CKgd1O&#10;DWcY1RwKjOt5TUuq+iWaEEQtnC/AQwjr0OtS81sapovxYhz34n6y6MXhfN67XM7iXrKMRsP5YD6b&#10;zaPvLqwozsqKMS5cZMcyEcUv49ahYHUJfioUJziDx9Y97uDs8e+d9iRxvHC5aLK1ZHufh14OdO/E&#10;/5z3CRz3G/N+FCYRRlBC4mGUhnFHhvsa887/J5nyzv/jU+KPrsif131HvTfmP2Sguz/DwTgcv5P/&#10;N9fE/0J+/wSCB6K/Mw6PWfcCfTiG/sMn9/QHAAAA//8DAFBLAwQUAAYACAAAACEAc+KLzuEAAAAJ&#10;AQAADwAAAGRycy9kb3ducmV2LnhtbEyPwU7DMBBE70j8g7VI3Kid0JYQ4lRVBZyqSrRIiNs22SZR&#10;YzuK3ST9e5YTHGdnNPM2W02mFQP1vnFWQzRTIMgWrmxspeHz8PaQgPABbYmts6ThSh5W+e1Nhmnp&#10;RvtBwz5UgkusT1FDHUKXSumLmgz6mevIsndyvcHAsq9k2ePI5aaVsVJLabCxvFBjR5uaivP+YjS8&#10;jziuH6PXYXs+ba7fh8XuaxuR1vd30/oFRKAp/IXhF5/RIWemo7vY0otWw9N8yUkNi+c5CPYTlfDh&#10;qCFWcQIyz+T/D/IfAAAA//8DAFBLAQItABQABgAIAAAAIQC2gziS/gAAAOEBAAATAAAAAAAAAAAA&#10;AAAAAAAAAABbQ29udGVudF9UeXBlc10ueG1sUEsBAi0AFAAGAAgAAAAhADj9If/WAAAAlAEAAAsA&#10;AAAAAAAAAAAAAAAALwEAAF9yZWxzLy5yZWxzUEsBAi0AFAAGAAgAAAAhABSJe5znAgAAugsAAA4A&#10;AAAAAAAAAAAAAAAALgIAAGRycy9lMm9Eb2MueG1sUEsBAi0AFAAGAAgAAAAhAHPii87hAAAACQEA&#10;AA8AAAAAAAAAAAAAAAAAQQUAAGRycy9kb3ducmV2LnhtbFBLBQYAAAAABAAEAPMAAABPBgAAAAA=&#10;">
                <v:shape id="AutoShape 32" o:spid="_x0000_s1027" type="#_x0000_t32" style="position:absolute;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9wAAAANsAAAAPAAAAZHJzL2Rvd25yZXYueG1sRE/LisIw&#10;FN0L/kO4ghvRVGH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PnopvcAAAADbAAAADwAAAAAA&#10;AAAAAAAAAAAHAgAAZHJzL2Rvd25yZXYueG1sUEsFBgAAAAADAAMAtwAAAPQCAAAAAA==&#10;" strokeweight="1pt"/>
                <v:shape id="AutoShape 32" o:spid="_x0000_s1028" type="#_x0000_t32" style="position:absolute;left:70;top:4519;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8GwQAAANsAAAAPAAAAZHJzL2Rvd25yZXYueG1sRE/JasMw&#10;EL0H+g9iCrmEWnYOqetYCUmhUHJrUoqPgzVeiDUylrz076NDocfH2/PjYjox0eBaywqSKAZBXFrd&#10;cq3g+/bxkoJwHlljZ5kU/JKD4+FplWOm7cxfNF19LUIIuwwVNN73mZSubMigi2xPHLjKDgZ9gEMt&#10;9YBzCDed3MbxThpsOTQ02NN7Q+X9OhoFY3fZ3MYfn0z1eXqt0re0WAqn1Pp5Oe1BeFr8v/jP/akV&#10;7ML68CX8AHl4AAAA//8DAFBLAQItABQABgAIAAAAIQDb4fbL7gAAAIUBAAATAAAAAAAAAAAAAAAA&#10;AAAAAABbQ29udGVudF9UeXBlc10ueG1sUEsBAi0AFAAGAAgAAAAhAFr0LFu/AAAAFQEAAAsAAAAA&#10;AAAAAAAAAAAAHwEAAF9yZWxzLy5yZWxzUEsBAi0AFAAGAAgAAAAhAA5g7wbBAAAA2wAAAA8AAAAA&#10;AAAAAAAAAAAABwIAAGRycy9kb3ducmV2LnhtbFBLBQYAAAAAAwADALcAAAD1AgAAAAA=&#10;" strokeweight="1pt"/>
                <v:shape id="AutoShape 32" o:spid="_x0000_s1029" type="#_x0000_t32" style="position:absolute;top:9038;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qdwwAAANsAAAAPAAAAZHJzL2Rvd25yZXYueG1sRI9Pi8Iw&#10;FMTvC36H8AQvi6b14NZqFHdBEG/+QTw+mmdbbF5Kk9b67Y0g7HGYmd8wy3VvKtFR40rLCuJJBII4&#10;s7rkXMH5tB0nIJxH1lhZJgVPcrBeDb6WmGr74AN1R5+LAGGXooLC+zqV0mUFGXQTWxMH72Ybgz7I&#10;Jpe6wUeAm0pOo2gmDZYcFgqs6a+g7H5sjYK22n+f2ouPu/y3+7kl8+TaX51So2G/WYDw1Pv/8Ke9&#10;0wpmMby/hB8gVy8AAAD//wMAUEsBAi0AFAAGAAgAAAAhANvh9svuAAAAhQEAABMAAAAAAAAAAAAA&#10;AAAAAAAAAFtDb250ZW50X1R5cGVzXS54bWxQSwECLQAUAAYACAAAACEAWvQsW78AAAAVAQAACwAA&#10;AAAAAAAAAAAAAAAfAQAAX3JlbHMvLnJlbHNQSwECLQAUAAYACAAAACEAYSxKncMAAADbAAAADwAA&#10;AAAAAAAAAAAAAAAHAgAAZHJzL2Rvd25yZXYueG1sUEsFBgAAAAADAAMAtwAAAPcCAAAAAA==&#10;" strokeweight="1pt"/>
              </v:group>
            </w:pict>
          </mc:Fallback>
        </mc:AlternateContent>
      </w:r>
    </w:p>
    <w:p w14:paraId="1B133ADA" w14:textId="1C22CB91" w:rsidR="00AE4E93" w:rsidRPr="00AE4E93" w:rsidRDefault="00AE4E93" w:rsidP="00F23BCA">
      <w:pPr>
        <w:pStyle w:val="Listenabsatz"/>
        <w:numPr>
          <w:ilvl w:val="0"/>
          <w:numId w:val="42"/>
        </w:numPr>
        <w:spacing w:line="720" w:lineRule="exact"/>
        <w:ind w:left="993" w:hanging="633"/>
        <w:rPr>
          <w:rFonts w:ascii="Gudea" w:hAnsi="Gudea"/>
          <w:sz w:val="32"/>
          <w:szCs w:val="32"/>
        </w:rPr>
      </w:pPr>
    </w:p>
    <w:p w14:paraId="4BC58F17" w14:textId="67594915" w:rsidR="00AE4E93" w:rsidRDefault="00AE4E93" w:rsidP="00F23BCA">
      <w:pPr>
        <w:pStyle w:val="Listenabsatz"/>
        <w:numPr>
          <w:ilvl w:val="0"/>
          <w:numId w:val="42"/>
        </w:numPr>
        <w:spacing w:line="720" w:lineRule="exact"/>
        <w:ind w:left="993" w:hanging="633"/>
        <w:rPr>
          <w:rFonts w:ascii="Gudea" w:hAnsi="Gudea"/>
          <w:sz w:val="32"/>
          <w:szCs w:val="32"/>
        </w:rPr>
      </w:pPr>
    </w:p>
    <w:p w14:paraId="750F53A6" w14:textId="1C3A8F8D" w:rsidR="00AE4E93" w:rsidRDefault="00E92D87" w:rsidP="00F23BCA">
      <w:pPr>
        <w:pStyle w:val="Listenabsatz"/>
        <w:numPr>
          <w:ilvl w:val="0"/>
          <w:numId w:val="42"/>
        </w:numPr>
        <w:spacing w:line="720" w:lineRule="exact"/>
        <w:ind w:left="993" w:hanging="633"/>
        <w:rPr>
          <w:rFonts w:ascii="Gudea" w:hAnsi="Gudea"/>
          <w:sz w:val="32"/>
          <w:szCs w:val="32"/>
        </w:rPr>
      </w:pPr>
      <w:r>
        <w:rPr>
          <w:rFonts w:ascii="Gudea" w:hAnsi="Gudea"/>
          <w:noProof/>
          <w:sz w:val="32"/>
          <w:szCs w:val="32"/>
        </w:rPr>
        <mc:AlternateContent>
          <mc:Choice Requires="wpg">
            <w:drawing>
              <wp:anchor distT="0" distB="0" distL="114300" distR="114300" simplePos="0" relativeHeight="251691008" behindDoc="0" locked="0" layoutInCell="1" allowOverlap="1" wp14:anchorId="0DA1C335" wp14:editId="765802C3">
                <wp:simplePos x="0" y="0"/>
                <wp:positionH relativeFrom="column">
                  <wp:posOffset>473103</wp:posOffset>
                </wp:positionH>
                <wp:positionV relativeFrom="paragraph">
                  <wp:posOffset>373711</wp:posOffset>
                </wp:positionV>
                <wp:extent cx="4660976" cy="910793"/>
                <wp:effectExtent l="0" t="0" r="25400" b="22860"/>
                <wp:wrapNone/>
                <wp:docPr id="62" name="Gruppieren 62"/>
                <wp:cNvGraphicFramePr/>
                <a:graphic xmlns:a="http://schemas.openxmlformats.org/drawingml/2006/main">
                  <a:graphicData uri="http://schemas.microsoft.com/office/word/2010/wordprocessingGroup">
                    <wpg:wgp>
                      <wpg:cNvGrpSpPr/>
                      <wpg:grpSpPr>
                        <a:xfrm>
                          <a:off x="0" y="0"/>
                          <a:ext cx="4660976" cy="910793"/>
                          <a:chOff x="0" y="0"/>
                          <a:chExt cx="4660976" cy="910793"/>
                        </a:xfrm>
                      </wpg:grpSpPr>
                      <wps:wsp>
                        <wps:cNvPr id="63" name="AutoShape 32"/>
                        <wps:cNvCnPr>
                          <a:cxnSpLocks noChangeShapeType="1"/>
                        </wps:cNvCnPr>
                        <wps:spPr bwMode="auto">
                          <a:xfrm>
                            <a:off x="0" y="0"/>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4" name="AutoShape 32"/>
                        <wps:cNvCnPr>
                          <a:cxnSpLocks noChangeShapeType="1"/>
                        </wps:cNvCnPr>
                        <wps:spPr bwMode="auto">
                          <a:xfrm>
                            <a:off x="7061" y="451904"/>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5" name="AutoShape 32"/>
                        <wps:cNvCnPr>
                          <a:cxnSpLocks noChangeShapeType="1"/>
                        </wps:cNvCnPr>
                        <wps:spPr bwMode="auto">
                          <a:xfrm>
                            <a:off x="0" y="903808"/>
                            <a:ext cx="4653915" cy="6985"/>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D716BFF" id="Gruppieren 62" o:spid="_x0000_s1026" style="position:absolute;margin-left:37.25pt;margin-top:29.45pt;width:367pt;height:71.7pt;z-index:251691008" coordsize="4660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rC4gIAALoLAAAOAAAAZHJzL2Uyb0RvYy54bWzsVltv2yAUfp+0/4B4T20njhNbTaoqt5du&#10;rdTuBxDAF80GBCRONO2/74CT9KZtXaepD6sfMBwOh3M+vnPg/GLX1GjLtamkmODoLMSICypZJYoJ&#10;/nK37I0xMpYIRmop+ATvucEX048fzluV8b4sZc24RmBEmKxVE1xaq7IgMLTkDTFnUnEBk7nUDbEw&#10;1EXANGnBelMH/TBMglZqprSk3BiQzrtJPPX285xTe53nhltUTzD4Zn2rfbt2bTA9J1mhiSorenCD&#10;vMKLhlQCNj2ZmhNL0EZXz0w1FdXSyNyeUdkEMs8ryn0MEE0UPolmpeVG+ViKrC3UCSaA9glOrzZL&#10;P29vNKrYBCd9jARp4IxWeqNUxTUXCISAUKuKDBRXWt2qG30QFN3IBb3LdeP+EA7aeWz3J2z5ziIK&#10;wjhJwnSUYERhLo3CUTrowKclnNCzZbRc/HphcNw2cN6dnGkV8MjcQ2X+DqrbkijuT8A4BI5QDY5Q&#10;XW6s9DpocEDK683EjXaA0J24VVeSfjVIyFlJRMG99t1eAc6RAwDcf7DEDQxgjNbtJ8lAh8AGnlgv&#10;w3g4SKNhh3GSjod+gyNQJFPa2BWXDXKdCTZWk6oo7UwKAYkideR3ItsrY51n9wtcLEIuq7oGOclq&#10;gVpwvz8KIaVoo4A9RhR+sZF1xZyi0zO6WM9qjbbEZZ//Dh49UgOWC+YNl5ywhWDIenwEVAzsdmo4&#10;w6jmUGBcz2taUtUv0YQgauF8AR5CWIdel5rf0jBdjBfjuBf3k0UvDufz3uVyFveSZTQazgfz2Wwe&#10;fXdhRXFWVoxx4SI7lokofhm3DgWrS/BToTjBGTy27nEHZ49/77QnieOFy0WTrSXb+zz0cqB7J/73&#10;vI/fnPejMIkwghISD6M0jDsy3NeYd/4/yZR3/h+fEn90Rf6k7kNp7a7IN677aTgYh+N38v/mmvhf&#10;yO+fQPBA9HfG4THrXqAPx9B/+OSe/gAAAP//AwBQSwMEFAAGAAgAAAAhANER5ObgAAAACQEAAA8A&#10;AABkcnMvZG93bnJldi54bWxMj0FPg0AQhe8m/ofNmHizu1BRRJamadRTY2JrYrxtYQqk7Cxht0D/&#10;veNJj2/ey3vf5KvZdmLEwbeONEQLBQKpdFVLtYbP/etdCsIHQ5XpHKGGC3pYFddXuckqN9EHjrtQ&#10;Cy4hnxkNTQh9JqUvG7TGL1yPxN7RDdYElkMtq8FMXG47GSv1IK1piRca0+OmwfK0O1sNb5OZ1svo&#10;ZdyejpvL9z55/9pGqPXtzbx+BhFwDn9h+MVndCiY6eDOVHnRaXi8TzipIUmfQLCfqpQPBw2xipcg&#10;i1z+/6D4AQAA//8DAFBLAQItABQABgAIAAAAIQC2gziS/gAAAOEBAAATAAAAAAAAAAAAAAAAAAAA&#10;AABbQ29udGVudF9UeXBlc10ueG1sUEsBAi0AFAAGAAgAAAAhADj9If/WAAAAlAEAAAsAAAAAAAAA&#10;AAAAAAAALwEAAF9yZWxzLy5yZWxzUEsBAi0AFAAGAAgAAAAhAFOZusLiAgAAugsAAA4AAAAAAAAA&#10;AAAAAAAALgIAAGRycy9lMm9Eb2MueG1sUEsBAi0AFAAGAAgAAAAhANER5ObgAAAACQEAAA8AAAAA&#10;AAAAAAAAAAAAPAUAAGRycy9kb3ducmV2LnhtbFBLBQYAAAAABAAEAPMAAABJBgAAAAA=&#10;">
                <v:shape id="AutoShape 32" o:spid="_x0000_s1027" type="#_x0000_t32" style="position:absolute;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xxQAAANsAAAAPAAAAZHJzL2Rvd25yZXYueG1sRI/NasMw&#10;EITvgb6D2EIuoZGTguO6UUITCJTeaofi42JtbFNrZSz5J29fFQo9DjPzDbM/zqYVI/Wusaxgs45A&#10;EJdWN1wpuOaXpwSE88gaW8uk4E4OjoeHxR5TbSf+pDHzlQgQdikqqL3vUildWZNBt7YdcfButjfo&#10;g+wrqXucAty0chtFsTTYcFiosaNzTeV3NhgFQ/uxyocvvxmr07i7JS9JMRdOqeXj/PYKwtPs/8N/&#10;7XetIH6G3y/hB8jDDwAAAP//AwBQSwECLQAUAAYACAAAACEA2+H2y+4AAACFAQAAEwAAAAAAAAAA&#10;AAAAAAAAAAAAW0NvbnRlbnRfVHlwZXNdLnhtbFBLAQItABQABgAIAAAAIQBa9CxbvwAAABUBAAAL&#10;AAAAAAAAAAAAAAAAAB8BAABfcmVscy8ucmVsc1BLAQItABQABgAIAAAAIQD+snFxxQAAANsAAAAP&#10;AAAAAAAAAAAAAAAAAAcCAABkcnMvZG93bnJldi54bWxQSwUGAAAAAAMAAwC3AAAA+QIAAAAA&#10;" strokeweight="1pt"/>
                <v:shape id="AutoShape 32" o:spid="_x0000_s1028" type="#_x0000_t32" style="position:absolute;left:70;top:4519;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FxQAAANsAAAAPAAAAZHJzL2Rvd25yZXYueG1sRI/NasMw&#10;EITvgb6D2EIuoZETiuO6UUITCJTeaofi42JtbFNrZSz5J29fFQo9DjPzDbM/zqYVI/Wusaxgs45A&#10;EJdWN1wpuOaXpwSE88gaW8uk4E4OjoeHxR5TbSf+pDHzlQgQdikqqL3vUildWZNBt7YdcfButjfo&#10;g+wrqXucAty0chtFsTTYcFiosaNzTeV3NhgFQ/uxyocvvxmr07i7JS9JMRdOqeXj/PYKwtPs/8N/&#10;7XetIH6G3y/hB8jDDwAAAP//AwBQSwECLQAUAAYACAAAACEA2+H2y+4AAACFAQAAEwAAAAAAAAAA&#10;AAAAAAAAAAAAW0NvbnRlbnRfVHlwZXNdLnhtbFBLAQItABQABgAIAAAAIQBa9CxbvwAAABUBAAAL&#10;AAAAAAAAAAAAAAAAAB8BAABfcmVscy8ucmVsc1BLAQItABQABgAIAAAAIQBxW+kFxQAAANsAAAAP&#10;AAAAAAAAAAAAAAAAAAcCAABkcnMvZG93bnJldi54bWxQSwUGAAAAAAMAAwC3AAAA+QIAAAAA&#10;" strokeweight="1pt"/>
                <v:shape id="AutoShape 32" o:spid="_x0000_s1029" type="#_x0000_t32" style="position:absolute;top:9038;width:46539;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yexQAAANsAAAAPAAAAZHJzL2Rvd25yZXYueG1sRI/NasMw&#10;EITvgb6D2EIuoZETqOO6UUITCJTeaofi42JtbFNrZSz5J29fFQo9DjPzDbM/zqYVI/Wusaxgs45A&#10;EJdWN1wpuOaXpwSE88gaW8uk4E4OjoeHxR5TbSf+pDHzlQgQdikqqL3vUildWZNBt7YdcfButjfo&#10;g+wrqXucAty0chtFsTTYcFiosaNzTeV3NhgFQ/uxyocvvxmr07i7JS9JMRdOqeXj/PYKwtPs/8N/&#10;7XetIH6G3y/hB8jDDwAAAP//AwBQSwECLQAUAAYACAAAACEA2+H2y+4AAACFAQAAEwAAAAAAAAAA&#10;AAAAAAAAAAAAW0NvbnRlbnRfVHlwZXNdLnhtbFBLAQItABQABgAIAAAAIQBa9CxbvwAAABUBAAAL&#10;AAAAAAAAAAAAAAAAAB8BAABfcmVscy8ucmVsc1BLAQItABQABgAIAAAAIQAeF0yexQAAANsAAAAP&#10;AAAAAAAAAAAAAAAAAAcCAABkcnMvZG93bnJldi54bWxQSwUGAAAAAAMAAwC3AAAA+QIAAAAA&#10;" strokeweight="1pt"/>
              </v:group>
            </w:pict>
          </mc:Fallback>
        </mc:AlternateContent>
      </w:r>
    </w:p>
    <w:p w14:paraId="6808EF87" w14:textId="54373CBF" w:rsidR="00AE4E93" w:rsidRDefault="00AE4E93" w:rsidP="00F23BCA">
      <w:pPr>
        <w:pStyle w:val="Listenabsatz"/>
        <w:numPr>
          <w:ilvl w:val="0"/>
          <w:numId w:val="42"/>
        </w:numPr>
        <w:spacing w:line="720" w:lineRule="exact"/>
        <w:ind w:left="993" w:hanging="633"/>
        <w:rPr>
          <w:rFonts w:ascii="Gudea" w:hAnsi="Gudea"/>
          <w:sz w:val="32"/>
          <w:szCs w:val="32"/>
        </w:rPr>
      </w:pPr>
    </w:p>
    <w:p w14:paraId="39DA015C" w14:textId="1F8A4FBE" w:rsidR="00AE4E93" w:rsidRPr="00AE4E93" w:rsidRDefault="00AE4E93" w:rsidP="00F23BCA">
      <w:pPr>
        <w:pStyle w:val="Listenabsatz"/>
        <w:numPr>
          <w:ilvl w:val="0"/>
          <w:numId w:val="42"/>
        </w:numPr>
        <w:spacing w:line="720" w:lineRule="exact"/>
        <w:ind w:left="993" w:hanging="633"/>
        <w:rPr>
          <w:rFonts w:ascii="Gudea" w:hAnsi="Gudea"/>
          <w:sz w:val="32"/>
          <w:szCs w:val="32"/>
        </w:rPr>
      </w:pPr>
    </w:p>
    <w:p w14:paraId="19227252" w14:textId="77777777" w:rsidR="00F23BCA" w:rsidRDefault="00F23BCA">
      <w:pPr>
        <w:spacing w:after="200" w:line="276" w:lineRule="auto"/>
        <w:rPr>
          <w:rFonts w:ascii="DCH-Basisschrift" w:hAnsi="DCH-Basisschrift"/>
          <w:spacing w:val="-20"/>
        </w:rPr>
      </w:pPr>
      <w:r>
        <w:rPr>
          <w:rFonts w:ascii="DCH-Basisschrift" w:hAnsi="DCH-Basisschrift"/>
          <w:spacing w:val="-20"/>
        </w:rPr>
        <w:br w:type="page"/>
      </w:r>
    </w:p>
    <w:p w14:paraId="7B72EECD" w14:textId="0608C2B6" w:rsidR="000C6E62" w:rsidRPr="00144F65" w:rsidRDefault="00AE4E93" w:rsidP="000C6E62">
      <w:pPr>
        <w:spacing w:line="520" w:lineRule="exact"/>
        <w:rPr>
          <w:rFonts w:ascii="DCH-Basisschrift" w:hAnsi="DCH-Basisschrift"/>
        </w:rPr>
      </w:pPr>
      <w:r w:rsidRPr="00144F65">
        <w:rPr>
          <w:rFonts w:ascii="DCH-Basisschrift" w:hAnsi="DCH-Basisschrift"/>
          <w:spacing w:val="-20"/>
        </w:rPr>
        <w:lastRenderedPageBreak/>
        <w:t>Pa</w:t>
      </w:r>
      <w:r w:rsidRPr="00144F65">
        <w:rPr>
          <w:rFonts w:ascii="DCH-Basisschrift" w:hAnsi="DCH-Basisschrift"/>
        </w:rPr>
        <w:t>rtnerarbeit</w:t>
      </w:r>
      <w:r w:rsidR="005E551D" w:rsidRPr="00144F65">
        <w:rPr>
          <w:rFonts w:ascii="DCH-Basisschrift" w:hAnsi="DCH-Basisschrift"/>
        </w:rPr>
        <w:t xml:space="preserve">: </w:t>
      </w:r>
    </w:p>
    <w:p w14:paraId="03401A26" w14:textId="77777777" w:rsidR="00AE4E93" w:rsidRPr="00144F65" w:rsidRDefault="005E551D" w:rsidP="000C6E62">
      <w:pPr>
        <w:spacing w:line="520" w:lineRule="exact"/>
        <w:rPr>
          <w:rFonts w:ascii="DCH-Basisschrift" w:hAnsi="DCH-Basisschrift"/>
          <w:b/>
        </w:rPr>
      </w:pPr>
      <w:r w:rsidRPr="00144F65">
        <w:rPr>
          <w:rFonts w:ascii="DCH-Basisschrift" w:hAnsi="DCH-Basisschrift"/>
          <w:b/>
        </w:rPr>
        <w:t xml:space="preserve">Vergleicht diese </w:t>
      </w:r>
      <w:r w:rsidR="00AE4E93" w:rsidRPr="00144F65">
        <w:rPr>
          <w:rFonts w:ascii="DCH-Basisschrift" w:hAnsi="DCH-Basisschrift"/>
          <w:b/>
        </w:rPr>
        <w:t xml:space="preserve">gemeinsame Liste mit euren Vormutungen </w:t>
      </w:r>
      <w:r w:rsidR="008F192D" w:rsidRPr="00144F65">
        <w:rPr>
          <w:rFonts w:ascii="DCH-Basisschrift" w:hAnsi="DCH-Basisschrift"/>
          <w:b/>
        </w:rPr>
        <w:br/>
      </w:r>
      <w:r w:rsidR="00AE4E93" w:rsidRPr="00144F65">
        <w:rPr>
          <w:rFonts w:ascii="DCH-Basisschrift" w:hAnsi="DCH-Basisschrift"/>
          <w:b/>
        </w:rPr>
        <w:t xml:space="preserve">aus der letzten Aufgabe. </w:t>
      </w:r>
    </w:p>
    <w:p w14:paraId="18196A71" w14:textId="02A8C360" w:rsidR="000E6117" w:rsidRPr="00144F65" w:rsidRDefault="00AE4E93" w:rsidP="000C6E62">
      <w:pPr>
        <w:spacing w:line="520" w:lineRule="exact"/>
        <w:rPr>
          <w:rFonts w:ascii="DCH-Basisschrift" w:hAnsi="DCH-Basisschrift"/>
        </w:rPr>
      </w:pPr>
      <w:r w:rsidRPr="00144F65">
        <w:rPr>
          <w:rFonts w:ascii="DCH-Basisschrift" w:hAnsi="DCH-Basisschrift"/>
          <w:b/>
        </w:rPr>
        <w:t xml:space="preserve">Was hast du vermutet, wie sich Störche orientieren? </w:t>
      </w:r>
      <w:r w:rsidR="000C6E62" w:rsidRPr="00144F65">
        <w:rPr>
          <w:rFonts w:ascii="DCH-Basisschrift" w:hAnsi="DCH-Basisschrift"/>
          <w:b/>
        </w:rPr>
        <w:br/>
      </w:r>
      <w:r w:rsidRPr="00144F65">
        <w:rPr>
          <w:rFonts w:ascii="DCH-Basisschrift" w:hAnsi="DCH-Basisschrift"/>
          <w:b/>
        </w:rPr>
        <w:t xml:space="preserve">Was </w:t>
      </w:r>
      <w:r w:rsidR="005E551D" w:rsidRPr="00144F65">
        <w:rPr>
          <w:rFonts w:ascii="DCH-Basisschrift" w:hAnsi="DCH-Basisschrift"/>
          <w:b/>
        </w:rPr>
        <w:t>s</w:t>
      </w:r>
      <w:r w:rsidRPr="00144F65">
        <w:rPr>
          <w:rFonts w:ascii="DCH-Basisschrift" w:hAnsi="DCH-Basisschrift"/>
          <w:b/>
        </w:rPr>
        <w:t xml:space="preserve">timmt und was nicht? </w:t>
      </w:r>
      <w:r w:rsidR="000E6117" w:rsidRPr="00144F65">
        <w:rPr>
          <w:rFonts w:ascii="DCH-Basisschrift" w:hAnsi="DCH-Basisschrift"/>
          <w:b/>
        </w:rPr>
        <w:br/>
      </w:r>
      <w:r w:rsidRPr="00144F65">
        <w:rPr>
          <w:rFonts w:ascii="DCH-Basisschrift" w:hAnsi="DCH-Basisschrift"/>
          <w:b/>
        </w:rPr>
        <w:t xml:space="preserve">Was hast du Neues erfahren über die Orientierung </w:t>
      </w:r>
      <w:r w:rsidR="000E6117" w:rsidRPr="00144F65">
        <w:rPr>
          <w:rFonts w:ascii="DCH-Basisschrift" w:hAnsi="DCH-Basisschrift"/>
          <w:b/>
        </w:rPr>
        <w:br/>
      </w:r>
      <w:r w:rsidRPr="00144F65">
        <w:rPr>
          <w:rFonts w:ascii="DCH-Basisschrift" w:hAnsi="DCH-Basisschrift"/>
          <w:b/>
        </w:rPr>
        <w:t>der Störche?</w:t>
      </w:r>
      <w:r w:rsidRPr="00144F65">
        <w:rPr>
          <w:rFonts w:ascii="DCH-Basisschrift" w:hAnsi="DCH-Basisschrift"/>
        </w:rPr>
        <w:t xml:space="preserve"> </w:t>
      </w:r>
    </w:p>
    <w:p w14:paraId="4D37D807" w14:textId="6F4729BF" w:rsidR="00AE4E93" w:rsidRPr="00144F65" w:rsidRDefault="000C6E62" w:rsidP="000E6117">
      <w:pPr>
        <w:spacing w:line="400" w:lineRule="exact"/>
        <w:rPr>
          <w:rFonts w:ascii="DCH-Basisschrift" w:hAnsi="DCH-Basisschrift"/>
        </w:rPr>
      </w:pPr>
      <w:r w:rsidRPr="00144F65">
        <w:rPr>
          <w:rFonts w:ascii="DCH-Basisschrift" w:hAnsi="DCH-Basisschrift"/>
        </w:rPr>
        <w:br/>
      </w:r>
      <w:r w:rsidR="00AE4E93" w:rsidRPr="00144F65">
        <w:rPr>
          <w:rFonts w:ascii="DCH-Basisschrift" w:hAnsi="DCH-Basisschrift"/>
        </w:rPr>
        <w:t xml:space="preserve">Schreibe auf: </w:t>
      </w:r>
    </w:p>
    <w:p w14:paraId="72677589" w14:textId="77777777" w:rsidR="00AE4E93" w:rsidRDefault="00AE4E93" w:rsidP="00144F65">
      <w:pPr>
        <w:spacing w:line="360" w:lineRule="exact"/>
        <w:rPr>
          <w:rFonts w:ascii="DCH-Basisschrift" w:hAnsi="DCH-Basisschrift"/>
        </w:rPr>
      </w:pPr>
    </w:p>
    <w:p w14:paraId="39670E3B" w14:textId="456AB185" w:rsidR="00AE4E93" w:rsidRDefault="00E92D87" w:rsidP="00AF6D9D">
      <w:pPr>
        <w:spacing w:line="480" w:lineRule="exact"/>
        <w:rPr>
          <w:rFonts w:ascii="DCH-Basisschrift" w:hAnsi="DCH-Basisschrift"/>
        </w:rPr>
      </w:pPr>
      <w:r>
        <w:rPr>
          <w:noProof/>
        </w:rPr>
        <mc:AlternateContent>
          <mc:Choice Requires="wpg">
            <w:drawing>
              <wp:anchor distT="0" distB="0" distL="114300" distR="114300" simplePos="0" relativeHeight="251693056" behindDoc="0" locked="0" layoutInCell="1" allowOverlap="1" wp14:anchorId="292916E1" wp14:editId="2CCE28B3">
                <wp:simplePos x="0" y="0"/>
                <wp:positionH relativeFrom="margin">
                  <wp:align>left</wp:align>
                </wp:positionH>
                <wp:positionV relativeFrom="paragraph">
                  <wp:posOffset>155050</wp:posOffset>
                </wp:positionV>
                <wp:extent cx="5049520" cy="3074276"/>
                <wp:effectExtent l="0" t="0" r="36830" b="12065"/>
                <wp:wrapNone/>
                <wp:docPr id="66" name="Gruppieren 66"/>
                <wp:cNvGraphicFramePr/>
                <a:graphic xmlns:a="http://schemas.openxmlformats.org/drawingml/2006/main">
                  <a:graphicData uri="http://schemas.microsoft.com/office/word/2010/wordprocessingGroup">
                    <wpg:wgp>
                      <wpg:cNvGrpSpPr/>
                      <wpg:grpSpPr>
                        <a:xfrm>
                          <a:off x="0" y="0"/>
                          <a:ext cx="5049520" cy="3074276"/>
                          <a:chOff x="0" y="0"/>
                          <a:chExt cx="5049520" cy="3074276"/>
                        </a:xfrm>
                      </wpg:grpSpPr>
                      <wps:wsp>
                        <wps:cNvPr id="78" name="AutoShape 3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9" name="AutoShape 33"/>
                        <wps:cNvCnPr>
                          <a:cxnSpLocks noChangeShapeType="1"/>
                        </wps:cNvCnPr>
                        <wps:spPr bwMode="auto">
                          <a:xfrm>
                            <a:off x="0" y="5044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0" name="AutoShape 34"/>
                        <wps:cNvCnPr>
                          <a:cxnSpLocks noChangeShapeType="1"/>
                        </wps:cNvCnPr>
                        <wps:spPr bwMode="auto">
                          <a:xfrm>
                            <a:off x="0" y="1024759"/>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1" name="AutoShape 35"/>
                        <wps:cNvCnPr>
                          <a:cxnSpLocks noChangeShapeType="1"/>
                        </wps:cNvCnPr>
                        <wps:spPr bwMode="auto">
                          <a:xfrm>
                            <a:off x="0" y="152925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2" name="AutoShape 36"/>
                        <wps:cNvCnPr>
                          <a:cxnSpLocks noChangeShapeType="1"/>
                        </wps:cNvCnPr>
                        <wps:spPr bwMode="auto">
                          <a:xfrm>
                            <a:off x="0" y="2033752"/>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3" name="AutoShape 37"/>
                        <wps:cNvCnPr>
                          <a:cxnSpLocks noChangeShapeType="1"/>
                        </wps:cNvCnPr>
                        <wps:spPr bwMode="auto">
                          <a:xfrm>
                            <a:off x="0" y="2554014"/>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4" name="AutoShape 38"/>
                        <wps:cNvCnPr>
                          <a:cxnSpLocks noChangeShapeType="1"/>
                        </wps:cNvCnPr>
                        <wps:spPr bwMode="auto">
                          <a:xfrm>
                            <a:off x="0" y="307427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354D73" id="Gruppieren 66" o:spid="_x0000_s1026" style="position:absolute;margin-left:0;margin-top:12.2pt;width:397.6pt;height:242.05pt;z-index:251693056;mso-position-horizontal:left;mso-position-horizontal-relative:margin" coordsize="50495,3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VLUAMAAJ0XAAAOAAAAZHJzL2Uyb0RvYy54bWzsWMlu2zAQvRfoPxC6O1oseRFiB4G3S9oG&#10;SPoBtEQtqEQSJG05KPrvHVK24sQOmqROfah8kElqOJx5fBwN5/JqUxZoTYTMGR1Z7oVjIUIjFuc0&#10;HVnf7+edgYWkwjTGBaNkZD0QaV2NP3+6rHhIPJaxIiYCgRIqw4qPrEwpHtq2jDJSYnnBOKHwMmGi&#10;xAq6IrVjgSvQXha25zg9u2Ii5oJFREoYndYvrbHRnyQkUt+SRBKFipEFtinzFOa51E97fInDVGCe&#10;5dHWDPwOK0qcU1i0UTXFCqOVyA9UlXkkmGSJuohYabMkySNifABvXOeZNwvBVtz4koZVyhuYANpn&#10;OL1bbfR1fStQHo+sXs9CFJewRwux4jwnglAEg4BQxdMQBBeC3/FbsR1I6552epOIUv+DO2hjsH1o&#10;sCUbhSIYDBx/GHiwBRG86zp93+sb3TiMMtiig3lRNvvDTHu3sK3ta8ypODBJPoIl/w6suwxzYvZA&#10;agy2YPWB1jVY1yvFjAzqejVWRm5Cb4WGJNrQO37Doh8SUTbJME2Jkb5/4IC0q2eA+XtTdEcCymhZ&#10;fWExyGBYwFDrzSgbdjco4ZALqRaElUg3RpZUAudppiaMUjgnTLhmGby+kUqb9ThBO0LZPC8KGMdh&#10;QVEFtnt9R29nyYE8kqZmsmRFHmtBLSdFupwUAq2xPnzmZ/yFN/tiQHIaG8UZwfGMxkgZcCgEDEuv&#10;VJLYQgWB+KJbRlLhvHiNJDhRUG0L0BDc2rbqk/lz6Axng9nA7/heb9bxnem0cz2f+J3e3O0H0+50&#10;Mpm6v7Rbrh9meRwTqj3bRQnXfx2xtvGqPt9NnGjgtJ9qN7iDsbt/Y7RhiCaFPooyXLL4wRxDMw5c&#10;r4c/nvTDI6TvnoH0EEv8Yb9mwtH40jJfH9+W+SaHeNO38Xi4H0CgOwj3/hmY7zqe3w+GLfVH1suf&#10;h5b6u/T5FNR3j1A/OAf1A2/oBducsY36xzOjlvqnpL53hPrbC9Fexv7xSb7ndLv9wFwvTCZ7eKFq&#10;E5424WmKJqeI+t0j1DcZ95PL6j+gfhD4jmtSrZb6L92H26h/yqjvH6H+4AwJz5MiWZvw/N8Jj6lx&#10;Qg3Y1IW29WpdZN7vQ3u/qj7+DQAA//8DAFBLAwQUAAYACAAAACEALwDKIN8AAAAHAQAADwAAAGRy&#10;cy9kb3ducmV2LnhtbEyPQUvDQBSE74L/YXmCN7tJbLSNeSmlqKci2ArS22v2NQnN7obsNkn/vetJ&#10;j8MMM9/kq0m3YuDeNdYgxLMIBJvSqsZUCF/7t4cFCOfJKGqtYYQrO1gVtzc5ZcqO5pOHna9EKDEu&#10;I4Ta+y6T0pU1a3Iz27EJ3sn2mnyQfSVVT2Mo161MouhJampMWKip403N5Xl30QjvI43rx/h12J5P&#10;m+thn358b2NGvL+b1i8gPE/+Lwy/+AEdisB0tBejnGgRwhGPkMznIIL7vEwTEEeENFqkIItc/ucv&#10;fgAAAP//AwBQSwECLQAUAAYACAAAACEAtoM4kv4AAADhAQAAEwAAAAAAAAAAAAAAAAAAAAAAW0Nv&#10;bnRlbnRfVHlwZXNdLnhtbFBLAQItABQABgAIAAAAIQA4/SH/1gAAAJQBAAALAAAAAAAAAAAAAAAA&#10;AC8BAABfcmVscy8ucmVsc1BLAQItABQABgAIAAAAIQCM7EVLUAMAAJ0XAAAOAAAAAAAAAAAAAAAA&#10;AC4CAABkcnMvZTJvRG9jLnhtbFBLAQItABQABgAIAAAAIQAvAMog3wAAAAcBAAAPAAAAAAAAAAAA&#10;AAAAAKoFAABkcnMvZG93bnJldi54bWxQSwUGAAAAAAQABADzAAAAtgYAAAAA&#10;">
                <v:shape id="AutoShape 3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3XdwQAAANsAAAAPAAAAZHJzL2Rvd25yZXYueG1sRE/JasMw&#10;EL0H+g9iCrmEWnYOjetYCUmhUHJrUoqPgzVeiDUylrz076NDocfH2/PjYjox0eBaywqSKAZBXFrd&#10;cq3g+/bxkoJwHlljZ5kU/JKD4+FplWOm7cxfNF19LUIIuwwVNN73mZSubMigi2xPHLjKDgZ9gEMt&#10;9YBzCDed3MbxqzTYcmhosKf3hsr7dTQKxu6yuY0/Ppnq87Sr0re0WAqn1Pp5Oe1BeFr8v/jP/akV&#10;7MLY8CX8AHl4AAAA//8DAFBLAQItABQABgAIAAAAIQDb4fbL7gAAAIUBAAATAAAAAAAAAAAAAAAA&#10;AAAAAABbQ29udGVudF9UeXBlc10ueG1sUEsBAi0AFAAGAAgAAAAhAFr0LFu/AAAAFQEAAAsAAAAA&#10;AAAAAAAAAAAAHwEAAF9yZWxzLy5yZWxzUEsBAi0AFAAGAAgAAAAhAHXPdd3BAAAA2wAAAA8AAAAA&#10;AAAAAAAAAAAABwIAAGRycy9kb3ducmV2LnhtbFBLBQYAAAAAAwADALcAAAD1Ag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BGxAAAANsAAAAPAAAAZHJzL2Rvd25yZXYueG1sRI9Pa8JA&#10;FMTvBb/D8oReim7ioYnRVVQQSm+NIh4f2WcSzL4N2c2ffvtuodDjMDO/Ybb7yTRioM7VlhXEywgE&#10;cWF1zaWC6+W8SEE4j6yxsUwKvsnBfjd72WKm7chfNOS+FAHCLkMFlfdtJqUrKjLolrYlDt7DdgZ9&#10;kF0pdYdjgJtGrqLoXRqsOSxU2NKpouKZ90ZB33y+Xfqbj4fyOCSPdJ3ep7tT6nU+HTYgPE3+P/zX&#10;/tAKkjX8fgk/QO5+AAAA//8DAFBLAQItABQABgAIAAAAIQDb4fbL7gAAAIUBAAATAAAAAAAAAAAA&#10;AAAAAAAAAABbQ29udGVudF9UeXBlc10ueG1sUEsBAi0AFAAGAAgAAAAhAFr0LFu/AAAAFQEAAAsA&#10;AAAAAAAAAAAAAAAAHwEAAF9yZWxzLy5yZWxzUEsBAi0AFAAGAAgAAAAhABqD0EbEAAAA2wAAAA8A&#10;AAAAAAAAAAAAAAAABwIAAGRycy9kb3ducmV2LnhtbFBLBQYAAAAAAwADALcAAAD4AgAAAAA=&#10;" strokeweight="1pt"/>
                <v:shape id="AutoShape 34" o:spid="_x0000_s1029" type="#_x0000_t32" style="position:absolute;top:1024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8wAAAANsAAAAPAAAAZHJzL2Rvd25yZXYueG1sRE/LisIw&#10;FN0L/kO4ghvRVBfaqY3iDAiDOx8MLi/N7QObm9Kktf79ZCG4PJx3uh9MLXpqXWVZwXIRgSDOrK64&#10;UHC7HucxCOeRNdaWScGLHOx341GKibZPPlN/8YUIIewSVFB63yRSuqwkg25hG+LA5bY16ANsC6lb&#10;fIZwU8tVFK2lwYpDQ4kN/ZSUPS6dUdDVp9m1+/PLvvjuN3n8Fd+Hu1NqOhkOWxCeBv8Rv92/WkEc&#10;1ocv4QfI3T8AAAD//wMAUEsBAi0AFAAGAAgAAAAhANvh9svuAAAAhQEAABMAAAAAAAAAAAAAAAAA&#10;AAAAAFtDb250ZW50X1R5cGVzXS54bWxQSwECLQAUAAYACAAAACEAWvQsW78AAAAVAQAACwAAAAAA&#10;AAAAAAAAAAAfAQAAX3JlbHMvLnJlbHNQSwECLQAUAAYACAAAACEAvmwJ/MAAAADbAAAADwAAAAAA&#10;AAAAAAAAAAAHAgAAZHJzL2Rvd25yZXYueG1sUEsFBgAAAAADAAMAtwAAAPQCAAAAAA==&#10;" strokeweight="1pt"/>
                <v:shape id="AutoShape 35" o:spid="_x0000_s1030" type="#_x0000_t32" style="position:absolute;top:15292;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xnwwAAANsAAAAPAAAAZHJzL2Rvd25yZXYueG1sRI9Bi8Iw&#10;FITvwv6H8Ba8iKb1sNauUVQQxNtaEY+P5tmWbV5Kk9b6783CgsdhZr5hVpvB1KKn1lWWFcSzCARx&#10;bnXFhYJLdpgmIJxH1lhbJgVPcrBZf4xWmGr74B/qz74QAcIuRQWl900qpctLMuhmtiEO3t22Bn2Q&#10;bSF1i48AN7WcR9GXNFhxWCixoX1J+e+5Mwq6+jTJuquP+2LXL+7JMrkNN6fU+HPYfoPwNPh3+L99&#10;1AqSGP6+hB8g1y8AAAD//wMAUEsBAi0AFAAGAAgAAAAhANvh9svuAAAAhQEAABMAAAAAAAAAAAAA&#10;AAAAAAAAAFtDb250ZW50X1R5cGVzXS54bWxQSwECLQAUAAYACAAAACEAWvQsW78AAAAVAQAACwAA&#10;AAAAAAAAAAAAAAAfAQAAX3JlbHMvLnJlbHNQSwECLQAUAAYACAAAACEA0SCsZ8MAAADbAAAADwAA&#10;AAAAAAAAAAAAAAAHAgAAZHJzL2Rvd25yZXYueG1sUEsFBgAAAAADAAMAtwAAAPcCAAAAAA==&#10;" strokeweight="1pt"/>
                <v:shape id="AutoShape 36" o:spid="_x0000_s1031" type="#_x0000_t32" style="position:absolute;top:2033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IQxAAAANsAAAAPAAAAZHJzL2Rvd25yZXYueG1sRI9La8Mw&#10;EITvhfwHsYVeSi07h9Rxo5gkUCi55UHIcbHWD2qtjCU77r+PAoEeh5n5hlnlk2nFSL1rLCtIohgE&#10;cWF1w5WC8+n7IwXhPLLG1jIp+CMH+Xr2ssJM2xsfaDz6SgQIuwwV1N53mZSuqMmgi2xHHLzS9gZ9&#10;kH0ldY+3ADetnMfxQhpsOCzU2NGupuL3OBgFQ7t/Pw0Xn4zVdvws02V6na5OqbfXafMFwtPk/8PP&#10;9o9WkM7h8SX8ALm+AwAA//8DAFBLAQItABQABgAIAAAAIQDb4fbL7gAAAIUBAAATAAAAAAAAAAAA&#10;AAAAAAAAAABbQ29udGVudF9UeXBlc10ueG1sUEsBAi0AFAAGAAgAAAAhAFr0LFu/AAAAFQEAAAsA&#10;AAAAAAAAAAAAAAAAHwEAAF9yZWxzLy5yZWxzUEsBAi0AFAAGAAgAAAAhACHyMhDEAAAA2wAAAA8A&#10;AAAAAAAAAAAAAAAABwIAAGRycy9kb3ducmV2LnhtbFBLBQYAAAAAAwADALcAAAD4AgAAAAA=&#10;" strokeweight="1pt"/>
                <v:shape id="AutoShape 37" o:spid="_x0000_s1032" type="#_x0000_t32" style="position:absolute;top:25540;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eLwwAAANsAAAAPAAAAZHJzL2Rvd25yZXYueG1sRI9Bi8Iw&#10;FITvgv8hPMGLaKrCWqtRVBBkb1tFPD6aZ1tsXkqT1u6/3yws7HGYmW+Y7b43leiocaVlBfNZBII4&#10;s7rkXMHtep7GIJxH1lhZJgXf5GC/Gw62mGj75i/qUp+LAGGXoILC+zqR0mUFGXQzWxMH72kbgz7I&#10;Jpe6wXeAm0ououhDGiw5LBRY06mg7JW2RkFbfU6u7d3Pu/zYrZ7xOn70D6fUeNQfNiA89f4//Ne+&#10;aAXxEn6/hB8gdz8AAAD//wMAUEsBAi0AFAAGAAgAAAAhANvh9svuAAAAhQEAABMAAAAAAAAAAAAA&#10;AAAAAAAAAFtDb250ZW50X1R5cGVzXS54bWxQSwECLQAUAAYACAAAACEAWvQsW78AAAAVAQAACwAA&#10;AAAAAAAAAAAAAAAfAQAAX3JlbHMvLnJlbHNQSwECLQAUAAYACAAAACEATr6Xi8MAAADbAAAADwAA&#10;AAAAAAAAAAAAAAAHAgAAZHJzL2Rvd25yZXYueG1sUEsFBgAAAAADAAMAtwAAAPcCAAAAAA==&#10;" strokeweight="1pt"/>
                <v:shape id="AutoShape 38" o:spid="_x0000_s1033" type="#_x0000_t32" style="position:absolute;top:30742;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wwAAANsAAAAPAAAAZHJzL2Rvd25yZXYueG1sRI9Bi8Iw&#10;FITvgv8hPMGLaKrIWqtRVBBkb1tFPD6aZ1tsXkqT1u6/3yws7HGYmW+Y7b43leiocaVlBfNZBII4&#10;s7rkXMHtep7GIJxH1lhZJgXf5GC/Gw62mGj75i/qUp+LAGGXoILC+zqR0mUFGXQzWxMH72kbgz7I&#10;Jpe6wXeAm0ououhDGiw5LBRY06mg7JW2RkFbfU6u7d3Pu/zYrZ7xOn70D6fUeNQfNiA89f4//Ne+&#10;aAXxEn6/hB8gdz8AAAD//wMAUEsBAi0AFAAGAAgAAAAhANvh9svuAAAAhQEAABMAAAAAAAAAAAAA&#10;AAAAAAAAAFtDb250ZW50X1R5cGVzXS54bWxQSwECLQAUAAYACAAAACEAWvQsW78AAAAVAQAACwAA&#10;AAAAAAAAAAAAAAAfAQAAX3JlbHMvLnJlbHNQSwECLQAUAAYACAAAACEAwVcP/8MAAADbAAAADwAA&#10;AAAAAAAAAAAAAAAHAgAAZHJzL2Rvd25yZXYueG1sUEsFBgAAAAADAAMAtwAAAPcCAAAAAA==&#10;" strokeweight="1pt"/>
                <w10:wrap anchorx="margin"/>
              </v:group>
            </w:pict>
          </mc:Fallback>
        </mc:AlternateContent>
      </w:r>
    </w:p>
    <w:p w14:paraId="4199B464" w14:textId="77777777" w:rsidR="00362FC7" w:rsidRDefault="00362FC7">
      <w:pPr>
        <w:spacing w:after="200" w:line="276" w:lineRule="auto"/>
      </w:pPr>
      <w:r>
        <w:br w:type="page"/>
      </w:r>
    </w:p>
    <w:p w14:paraId="40AA3AB1" w14:textId="49CAD82B" w:rsidR="00362FC7" w:rsidRPr="008F192D" w:rsidRDefault="00362FC7" w:rsidP="000C6E62">
      <w:pPr>
        <w:pStyle w:val="Titel"/>
        <w:spacing w:line="520" w:lineRule="exact"/>
        <w:rPr>
          <w:rFonts w:ascii="DCH-Basisschrift" w:hAnsi="DCH-Basisschrift"/>
          <w:b w:val="0"/>
          <w:color w:val="215868" w:themeColor="accent5" w:themeShade="80"/>
          <w:sz w:val="24"/>
          <w:szCs w:val="24"/>
        </w:rPr>
      </w:pPr>
      <w:r w:rsidRPr="008F192D">
        <w:rPr>
          <w:rFonts w:ascii="DCH-Basisschrift" w:hAnsi="DCH-Basisschrift"/>
          <w:b w:val="0"/>
          <w:color w:val="215868" w:themeColor="accent5" w:themeShade="80"/>
          <w:sz w:val="24"/>
          <w:szCs w:val="24"/>
        </w:rPr>
        <w:lastRenderedPageBreak/>
        <w:t xml:space="preserve">Einen Kompass bauen </w:t>
      </w:r>
    </w:p>
    <w:p w14:paraId="41AFECD9" w14:textId="77777777" w:rsidR="000E6117" w:rsidRDefault="000E6117" w:rsidP="000E6117">
      <w:pPr>
        <w:spacing w:line="400" w:lineRule="exact"/>
        <w:rPr>
          <w:sz w:val="24"/>
          <w:szCs w:val="24"/>
        </w:rPr>
      </w:pPr>
    </w:p>
    <w:p w14:paraId="096FDCE0" w14:textId="6F203576" w:rsidR="00362FC7" w:rsidRPr="00144F65" w:rsidRDefault="00362FC7" w:rsidP="000C6E62">
      <w:pPr>
        <w:spacing w:line="520" w:lineRule="exact"/>
        <w:rPr>
          <w:rFonts w:ascii="DCH-Basisschrift" w:hAnsi="DCH-Basisschrift"/>
        </w:rPr>
      </w:pPr>
      <w:r w:rsidRPr="00144F65">
        <w:rPr>
          <w:rFonts w:ascii="DCH-Basisschrift" w:hAnsi="DCH-Basisschrift"/>
        </w:rPr>
        <w:t>M</w:t>
      </w:r>
      <w:r w:rsidR="00126E7F" w:rsidRPr="00144F65">
        <w:rPr>
          <w:rFonts w:ascii="DCH-Basisschrift" w:hAnsi="DCH-Basisschrift"/>
        </w:rPr>
        <w:t>enschen haben zwar keinen magnetischen Orientierungs</w:t>
      </w:r>
      <w:r w:rsidRPr="00144F65">
        <w:rPr>
          <w:rFonts w:ascii="DCH-Basisschrift" w:hAnsi="DCH-Basisschrift"/>
        </w:rPr>
        <w:t xml:space="preserve">sinn wie die Vögel, aber wir haben Hilfsmittel </w:t>
      </w:r>
      <w:r w:rsidR="00B43486" w:rsidRPr="00144F65">
        <w:rPr>
          <w:rFonts w:ascii="DCH-Basisschrift" w:hAnsi="DCH-Basisschrift"/>
        </w:rPr>
        <w:t xml:space="preserve">wie </w:t>
      </w:r>
      <w:r w:rsidR="00953620" w:rsidRPr="00144F65">
        <w:rPr>
          <w:rFonts w:ascii="DCH-Basisschrift" w:hAnsi="DCH-Basisschrift"/>
        </w:rPr>
        <w:t xml:space="preserve">z.B. </w:t>
      </w:r>
      <w:r w:rsidRPr="00144F65">
        <w:rPr>
          <w:rFonts w:ascii="DCH-Basisschrift" w:hAnsi="DCH-Basisschrift"/>
        </w:rPr>
        <w:t>einen Kompass. Einen einfachen Kompass kann</w:t>
      </w:r>
      <w:r w:rsidR="006051DF" w:rsidRPr="00144F65">
        <w:rPr>
          <w:rFonts w:ascii="DCH-Basisschrift" w:hAnsi="DCH-Basisschrift"/>
        </w:rPr>
        <w:t xml:space="preserve">st du </w:t>
      </w:r>
      <w:r w:rsidRPr="00144F65">
        <w:rPr>
          <w:rFonts w:ascii="DCH-Basisschrift" w:hAnsi="DCH-Basisschrift"/>
        </w:rPr>
        <w:t xml:space="preserve">leicht selber bauen. </w:t>
      </w:r>
    </w:p>
    <w:p w14:paraId="237927DD" w14:textId="743058F1" w:rsidR="00362FC7" w:rsidRPr="00144F65" w:rsidRDefault="00362FC7" w:rsidP="000C6E62">
      <w:pPr>
        <w:spacing w:line="520" w:lineRule="exact"/>
        <w:rPr>
          <w:rFonts w:ascii="DCH-Basisschrift" w:hAnsi="DCH-Basisschrift"/>
        </w:rPr>
      </w:pPr>
      <w:r w:rsidRPr="00144F65">
        <w:rPr>
          <w:rFonts w:ascii="DCH-Basisschrift" w:hAnsi="DCH-Basisschrift"/>
        </w:rPr>
        <w:br/>
      </w:r>
      <w:r w:rsidRPr="00144F65">
        <w:rPr>
          <w:rFonts w:ascii="DCH-Basisschrift" w:hAnsi="DCH-Basisschrift"/>
          <w:b/>
        </w:rPr>
        <w:t>Du brauchst</w:t>
      </w:r>
      <w:r w:rsidRPr="00144F65">
        <w:rPr>
          <w:rFonts w:ascii="DCH-Basisschrift" w:hAnsi="DCH-Basisschrift"/>
        </w:rPr>
        <w:t xml:space="preserve">: </w:t>
      </w:r>
    </w:p>
    <w:p w14:paraId="32041EEA" w14:textId="018B5056" w:rsidR="00785F23" w:rsidRDefault="00785F23" w:rsidP="000C6E62">
      <w:pPr>
        <w:spacing w:line="520" w:lineRule="exact"/>
        <w:rPr>
          <w:rFonts w:ascii="DCH-Basisschrift" w:hAnsi="DCH-Basisschrift"/>
          <w:b/>
          <w:sz w:val="24"/>
          <w:szCs w:val="24"/>
        </w:rPr>
      </w:pPr>
      <w:r>
        <w:rPr>
          <w:rFonts w:ascii="DCH-Basisschrift" w:hAnsi="DCH-Basisschrift"/>
          <w:b/>
          <w:noProof/>
          <w:sz w:val="24"/>
          <w:szCs w:val="24"/>
          <w:lang w:eastAsia="de-CH"/>
        </w:rPr>
        <w:drawing>
          <wp:anchor distT="0" distB="0" distL="114300" distR="114300" simplePos="0" relativeHeight="251673600" behindDoc="0" locked="0" layoutInCell="1" allowOverlap="1" wp14:anchorId="59CA9980" wp14:editId="2436CEB5">
            <wp:simplePos x="0" y="0"/>
            <wp:positionH relativeFrom="column">
              <wp:posOffset>15875</wp:posOffset>
            </wp:positionH>
            <wp:positionV relativeFrom="paragraph">
              <wp:posOffset>121920</wp:posOffset>
            </wp:positionV>
            <wp:extent cx="4115435" cy="2080260"/>
            <wp:effectExtent l="0" t="0" r="0" b="2540"/>
            <wp:wrapThrough wrapText="bothSides">
              <wp:wrapPolygon edited="0">
                <wp:start x="0" y="0"/>
                <wp:lineTo x="0" y="21363"/>
                <wp:lineTo x="21463" y="21363"/>
                <wp:lineTo x="21463" y="0"/>
                <wp:lineTo x="0" y="0"/>
              </wp:wrapPolygon>
            </wp:wrapThrough>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5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5435" cy="2080260"/>
                    </a:xfrm>
                    <a:prstGeom prst="rect">
                      <a:avLst/>
                    </a:prstGeom>
                  </pic:spPr>
                </pic:pic>
              </a:graphicData>
            </a:graphic>
            <wp14:sizeRelH relativeFrom="page">
              <wp14:pctWidth>0</wp14:pctWidth>
            </wp14:sizeRelH>
            <wp14:sizeRelV relativeFrom="page">
              <wp14:pctHeight>0</wp14:pctHeight>
            </wp14:sizeRelV>
          </wp:anchor>
        </w:drawing>
      </w:r>
    </w:p>
    <w:p w14:paraId="6322D51E" w14:textId="3F5A2D5E" w:rsidR="00785F23" w:rsidRDefault="00785F23" w:rsidP="000C6E62">
      <w:pPr>
        <w:spacing w:line="520" w:lineRule="exact"/>
        <w:rPr>
          <w:rFonts w:ascii="DCH-Basisschrift" w:hAnsi="DCH-Basisschrift"/>
          <w:b/>
          <w:sz w:val="24"/>
          <w:szCs w:val="24"/>
        </w:rPr>
      </w:pPr>
    </w:p>
    <w:p w14:paraId="4A56BF22" w14:textId="68456599" w:rsidR="00785F23" w:rsidRDefault="00785F23" w:rsidP="000C6E62">
      <w:pPr>
        <w:spacing w:line="520" w:lineRule="exact"/>
        <w:rPr>
          <w:rFonts w:ascii="DCH-Basisschrift" w:hAnsi="DCH-Basisschrift"/>
          <w:b/>
          <w:sz w:val="24"/>
          <w:szCs w:val="24"/>
        </w:rPr>
      </w:pPr>
    </w:p>
    <w:p w14:paraId="6A52BFAC" w14:textId="7388F0A3" w:rsidR="00785F23" w:rsidRDefault="00785F23" w:rsidP="000C6E62">
      <w:pPr>
        <w:spacing w:line="520" w:lineRule="exact"/>
        <w:rPr>
          <w:rFonts w:ascii="DCH-Basisschrift" w:hAnsi="DCH-Basisschrift"/>
          <w:b/>
          <w:sz w:val="24"/>
          <w:szCs w:val="24"/>
        </w:rPr>
      </w:pPr>
    </w:p>
    <w:p w14:paraId="03901C94" w14:textId="0FAE0127" w:rsidR="00785F23" w:rsidRDefault="00785F23" w:rsidP="000C6E62">
      <w:pPr>
        <w:spacing w:line="520" w:lineRule="exact"/>
        <w:rPr>
          <w:rFonts w:ascii="DCH-Basisschrift" w:hAnsi="DCH-Basisschrift"/>
          <w:b/>
          <w:sz w:val="24"/>
          <w:szCs w:val="24"/>
        </w:rPr>
      </w:pPr>
    </w:p>
    <w:p w14:paraId="7BC984A5" w14:textId="75906590" w:rsidR="00785F23" w:rsidRDefault="00785F23" w:rsidP="000C6E62">
      <w:pPr>
        <w:spacing w:line="520" w:lineRule="exact"/>
        <w:rPr>
          <w:rFonts w:ascii="DCH-Basisschrift" w:hAnsi="DCH-Basisschrift"/>
          <w:b/>
          <w:sz w:val="24"/>
          <w:szCs w:val="24"/>
        </w:rPr>
      </w:pPr>
    </w:p>
    <w:p w14:paraId="4A27CF95" w14:textId="77777777" w:rsidR="00785F23" w:rsidRPr="00397352" w:rsidRDefault="00785F23" w:rsidP="000C6E62">
      <w:pPr>
        <w:spacing w:line="520" w:lineRule="exact"/>
        <w:rPr>
          <w:rFonts w:ascii="DCH-Basisschrift" w:hAnsi="DCH-Basisschrift"/>
          <w:b/>
          <w:sz w:val="24"/>
          <w:szCs w:val="24"/>
        </w:rPr>
      </w:pPr>
    </w:p>
    <w:p w14:paraId="259DE79A" w14:textId="77777777" w:rsidR="004213C9" w:rsidRPr="00144F65" w:rsidRDefault="004213C9" w:rsidP="000C6E62">
      <w:pPr>
        <w:pStyle w:val="Listenabsatz"/>
        <w:numPr>
          <w:ilvl w:val="0"/>
          <w:numId w:val="43"/>
        </w:numPr>
        <w:spacing w:line="520" w:lineRule="exact"/>
        <w:rPr>
          <w:rFonts w:ascii="DCH-Basisschrift" w:hAnsi="DCH-Basisschrift"/>
        </w:rPr>
      </w:pPr>
      <w:r w:rsidRPr="00144F65">
        <w:rPr>
          <w:rFonts w:ascii="DCH-Basisschrift" w:hAnsi="DCH-Basisschrift"/>
        </w:rPr>
        <w:t>eine Rolle Klebeband</w:t>
      </w:r>
    </w:p>
    <w:p w14:paraId="35CAD244" w14:textId="77777777" w:rsidR="00362FC7" w:rsidRPr="00144F65" w:rsidRDefault="00B43486" w:rsidP="000C6E62">
      <w:pPr>
        <w:pStyle w:val="Listenabsatz"/>
        <w:numPr>
          <w:ilvl w:val="0"/>
          <w:numId w:val="43"/>
        </w:numPr>
        <w:spacing w:line="520" w:lineRule="exact"/>
        <w:rPr>
          <w:rFonts w:ascii="DCH-Basisschrift" w:hAnsi="DCH-Basisschrift"/>
        </w:rPr>
      </w:pPr>
      <w:r w:rsidRPr="00144F65">
        <w:rPr>
          <w:rFonts w:ascii="DCH-Basisschrift" w:hAnsi="DCH-Basisschrift"/>
        </w:rPr>
        <w:t>e</w:t>
      </w:r>
      <w:r w:rsidR="00362FC7" w:rsidRPr="00144F65">
        <w:rPr>
          <w:rFonts w:ascii="DCH-Basisschrift" w:hAnsi="DCH-Basisschrift"/>
        </w:rPr>
        <w:t xml:space="preserve">inen Teller </w:t>
      </w:r>
      <w:r w:rsidR="000C6E62" w:rsidRPr="00144F65">
        <w:rPr>
          <w:rFonts w:ascii="DCH-Basisschrift" w:hAnsi="DCH-Basisschrift"/>
        </w:rPr>
        <w:t>rand</w:t>
      </w:r>
      <w:r w:rsidR="00362FC7" w:rsidRPr="00144F65">
        <w:rPr>
          <w:rFonts w:ascii="DCH-Basisschrift" w:hAnsi="DCH-Basisschrift"/>
        </w:rPr>
        <w:t xml:space="preserve">voll Wasser </w:t>
      </w:r>
    </w:p>
    <w:p w14:paraId="4CCE7D43" w14:textId="2106205E" w:rsidR="00126E7F" w:rsidRPr="00144F65" w:rsidRDefault="00362FC7" w:rsidP="00126E7F">
      <w:pPr>
        <w:pStyle w:val="Listenabsatz"/>
        <w:numPr>
          <w:ilvl w:val="0"/>
          <w:numId w:val="43"/>
        </w:numPr>
        <w:spacing w:line="520" w:lineRule="exact"/>
        <w:rPr>
          <w:rFonts w:ascii="DCH-Basisschrift" w:hAnsi="DCH-Basisschrift"/>
        </w:rPr>
      </w:pPr>
      <w:r w:rsidRPr="00144F65">
        <w:rPr>
          <w:rFonts w:ascii="DCH-Basisschrift" w:hAnsi="DCH-Basisschrift"/>
        </w:rPr>
        <w:t>einen starken Magneten</w:t>
      </w:r>
      <w:r w:rsidR="006051DF" w:rsidRPr="00144F65">
        <w:rPr>
          <w:rFonts w:ascii="DCH-Basisschrift" w:hAnsi="DCH-Basisschrift"/>
        </w:rPr>
        <w:t xml:space="preserve"> </w:t>
      </w:r>
      <w:r w:rsidRPr="00144F65">
        <w:rPr>
          <w:rFonts w:ascii="DCH-Basisschrift" w:hAnsi="DCH-Basisschrift"/>
        </w:rPr>
        <w:t>(bei Lehr</w:t>
      </w:r>
      <w:r w:rsidR="00020C4C" w:rsidRPr="00144F65">
        <w:rPr>
          <w:rFonts w:ascii="DCH-Basisschrift" w:hAnsi="DCH-Basisschrift"/>
        </w:rPr>
        <w:t>er oder L</w:t>
      </w:r>
      <w:r w:rsidR="000C6E62" w:rsidRPr="00144F65">
        <w:rPr>
          <w:rFonts w:ascii="DCH-Basisschrift" w:hAnsi="DCH-Basisschrift"/>
        </w:rPr>
        <w:t>ehrerin</w:t>
      </w:r>
      <w:r w:rsidRPr="00144F65">
        <w:rPr>
          <w:rFonts w:ascii="DCH-Basisschrift" w:hAnsi="DCH-Basisschrift"/>
        </w:rPr>
        <w:t xml:space="preserve">) </w:t>
      </w:r>
    </w:p>
    <w:p w14:paraId="516EAC3E" w14:textId="77777777" w:rsidR="00126E7F" w:rsidRPr="00144F65" w:rsidRDefault="00126E7F" w:rsidP="00126E7F">
      <w:pPr>
        <w:pStyle w:val="Listenabsatz"/>
        <w:numPr>
          <w:ilvl w:val="0"/>
          <w:numId w:val="43"/>
        </w:numPr>
        <w:spacing w:line="520" w:lineRule="exact"/>
        <w:rPr>
          <w:rFonts w:ascii="DCH-Basisschrift" w:hAnsi="DCH-Basisschrift"/>
        </w:rPr>
      </w:pPr>
      <w:r w:rsidRPr="00144F65">
        <w:rPr>
          <w:rFonts w:ascii="DCH-Basisschrift" w:hAnsi="DCH-Basisschrift"/>
        </w:rPr>
        <w:t xml:space="preserve">den Deckel einer PET Flasche </w:t>
      </w:r>
    </w:p>
    <w:p w14:paraId="4D39DA5D" w14:textId="6EB0D9C9" w:rsidR="00126E7F" w:rsidRPr="00144F65" w:rsidRDefault="00126E7F" w:rsidP="00126E7F">
      <w:pPr>
        <w:pStyle w:val="Listenabsatz"/>
        <w:numPr>
          <w:ilvl w:val="0"/>
          <w:numId w:val="43"/>
        </w:numPr>
        <w:spacing w:line="520" w:lineRule="exact"/>
        <w:rPr>
          <w:rFonts w:ascii="DCH-Basisschrift" w:hAnsi="DCH-Basisschrift"/>
        </w:rPr>
      </w:pPr>
      <w:r w:rsidRPr="00144F65">
        <w:rPr>
          <w:rFonts w:ascii="DCH-Basisschrift" w:hAnsi="DCH-Basisschrift"/>
        </w:rPr>
        <w:t xml:space="preserve">eine Stecknadel oder eine kleine Nähnadel </w:t>
      </w:r>
    </w:p>
    <w:p w14:paraId="5BFF103F" w14:textId="77777777" w:rsidR="00785F23" w:rsidRDefault="00785F23" w:rsidP="00785F23">
      <w:pPr>
        <w:spacing w:line="520" w:lineRule="exact"/>
        <w:rPr>
          <w:rFonts w:ascii="DCH-Basisschrift" w:hAnsi="DCH-Basisschrift"/>
          <w:sz w:val="24"/>
          <w:szCs w:val="24"/>
        </w:rPr>
      </w:pPr>
    </w:p>
    <w:p w14:paraId="41D31023" w14:textId="77777777" w:rsidR="00785F23" w:rsidRDefault="00785F23" w:rsidP="00785F23">
      <w:pPr>
        <w:spacing w:line="520" w:lineRule="exact"/>
        <w:rPr>
          <w:rFonts w:ascii="DCH-Basisschrift" w:hAnsi="DCH-Basisschrift"/>
          <w:sz w:val="24"/>
          <w:szCs w:val="24"/>
        </w:rPr>
      </w:pPr>
    </w:p>
    <w:p w14:paraId="591EF7B0" w14:textId="77777777" w:rsidR="00785F23" w:rsidRDefault="00785F23" w:rsidP="00785F23">
      <w:pPr>
        <w:spacing w:line="520" w:lineRule="exact"/>
        <w:rPr>
          <w:rFonts w:ascii="DCH-Basisschrift" w:hAnsi="DCH-Basisschrift"/>
          <w:sz w:val="24"/>
          <w:szCs w:val="24"/>
        </w:rPr>
      </w:pPr>
    </w:p>
    <w:p w14:paraId="50FC134F" w14:textId="77777777" w:rsidR="00785F23" w:rsidRDefault="00785F23" w:rsidP="00785F23">
      <w:pPr>
        <w:spacing w:line="520" w:lineRule="exact"/>
        <w:rPr>
          <w:rFonts w:ascii="DCH-Basisschrift" w:hAnsi="DCH-Basisschrift"/>
          <w:sz w:val="24"/>
          <w:szCs w:val="24"/>
        </w:rPr>
      </w:pPr>
    </w:p>
    <w:p w14:paraId="03CECF92" w14:textId="77777777" w:rsidR="00144F65" w:rsidRDefault="00144F65">
      <w:pPr>
        <w:spacing w:after="200" w:line="276" w:lineRule="auto"/>
        <w:rPr>
          <w:rFonts w:ascii="DCH-Basisschrift" w:hAnsi="DCH-Basisschrift"/>
          <w:b/>
          <w:sz w:val="24"/>
          <w:szCs w:val="24"/>
        </w:rPr>
      </w:pPr>
      <w:r>
        <w:rPr>
          <w:rFonts w:ascii="DCH-Basisschrift" w:hAnsi="DCH-Basisschrift"/>
          <w:b/>
          <w:sz w:val="24"/>
          <w:szCs w:val="24"/>
        </w:rPr>
        <w:br w:type="page"/>
      </w:r>
    </w:p>
    <w:p w14:paraId="717D9117" w14:textId="373EEB1F" w:rsidR="00785F23" w:rsidRPr="00144F65" w:rsidRDefault="00785F23" w:rsidP="00785F23">
      <w:pPr>
        <w:spacing w:line="520" w:lineRule="exact"/>
        <w:rPr>
          <w:rFonts w:ascii="DCH-Basisschrift" w:hAnsi="DCH-Basisschrift"/>
          <w:b/>
        </w:rPr>
      </w:pPr>
      <w:r w:rsidRPr="00144F65">
        <w:rPr>
          <w:rFonts w:ascii="DCH-Basisschrift" w:hAnsi="DCH-Basisschrift"/>
          <w:b/>
        </w:rPr>
        <w:lastRenderedPageBreak/>
        <w:t xml:space="preserve">So baust du den Kompass: </w:t>
      </w:r>
      <w:r w:rsidR="004C284B" w:rsidRPr="00144F65">
        <w:rPr>
          <w:rFonts w:ascii="DCH-Basisschrift" w:hAnsi="DCH-Basisschrift"/>
          <w:b/>
        </w:rPr>
        <w:br/>
      </w:r>
    </w:p>
    <w:tbl>
      <w:tblPr>
        <w:tblStyle w:val="Tabellenraster"/>
        <w:tblW w:w="0" w:type="auto"/>
        <w:tblLook w:val="04A0" w:firstRow="1" w:lastRow="0" w:firstColumn="1" w:lastColumn="0" w:noHBand="0" w:noVBand="1"/>
      </w:tblPr>
      <w:tblGrid>
        <w:gridCol w:w="4699"/>
        <w:gridCol w:w="4872"/>
      </w:tblGrid>
      <w:tr w:rsidR="00785F23" w14:paraId="44EB70D8" w14:textId="77777777" w:rsidTr="00144F65">
        <w:trPr>
          <w:trHeight w:val="6751"/>
        </w:trPr>
        <w:tc>
          <w:tcPr>
            <w:tcW w:w="4889" w:type="dxa"/>
          </w:tcPr>
          <w:p w14:paraId="318AA6B2" w14:textId="77777777" w:rsidR="000E6117" w:rsidRDefault="000E6117" w:rsidP="000E6117">
            <w:pPr>
              <w:spacing w:line="240" w:lineRule="exact"/>
              <w:ind w:left="227"/>
              <w:rPr>
                <w:rFonts w:ascii="DCH-Basisschrift" w:hAnsi="DCH-Basisschrift"/>
                <w:sz w:val="24"/>
                <w:szCs w:val="24"/>
              </w:rPr>
            </w:pPr>
          </w:p>
          <w:p w14:paraId="66AA595F" w14:textId="1227708E" w:rsidR="00785F23" w:rsidRPr="00144F65" w:rsidRDefault="00785F23" w:rsidP="000E6117">
            <w:pPr>
              <w:spacing w:line="520" w:lineRule="exact"/>
              <w:ind w:left="224"/>
              <w:rPr>
                <w:rFonts w:ascii="DCH-Basisschrift" w:hAnsi="DCH-Basisschrift"/>
                <w:szCs w:val="22"/>
              </w:rPr>
            </w:pPr>
            <w:r w:rsidRPr="00144F65">
              <w:rPr>
                <w:rFonts w:ascii="DCH-Basisschrift" w:hAnsi="DCH-Basisschrift"/>
                <w:szCs w:val="22"/>
              </w:rPr>
              <w:t xml:space="preserve">Streiche mit dem starken </w:t>
            </w:r>
            <w:r w:rsidR="00144F65">
              <w:rPr>
                <w:rFonts w:ascii="DCH-Basisschrift" w:hAnsi="DCH-Basisschrift"/>
                <w:szCs w:val="22"/>
              </w:rPr>
              <w:br/>
            </w:r>
            <w:r w:rsidRPr="00144F65">
              <w:rPr>
                <w:rFonts w:ascii="DCH-Basisschrift" w:hAnsi="DCH-Basisschrift"/>
                <w:szCs w:val="22"/>
              </w:rPr>
              <w:t xml:space="preserve">Magneten </w:t>
            </w:r>
            <w:r w:rsidR="00126E7F" w:rsidRPr="00144F65">
              <w:rPr>
                <w:rFonts w:ascii="DCH-Basisschrift" w:hAnsi="DCH-Basisschrift"/>
                <w:szCs w:val="22"/>
              </w:rPr>
              <w:t xml:space="preserve">immer an der </w:t>
            </w:r>
            <w:r w:rsidR="00144F65">
              <w:rPr>
                <w:rFonts w:ascii="DCH-Basisschrift" w:hAnsi="DCH-Basisschrift"/>
                <w:szCs w:val="22"/>
              </w:rPr>
              <w:br/>
            </w:r>
            <w:r w:rsidR="00126E7F" w:rsidRPr="00144F65">
              <w:rPr>
                <w:rFonts w:ascii="DCH-Basisschrift" w:hAnsi="DCH-Basisschrift"/>
                <w:szCs w:val="22"/>
              </w:rPr>
              <w:t xml:space="preserve">gleichen Stelle </w:t>
            </w:r>
            <w:r w:rsidRPr="00144F65">
              <w:rPr>
                <w:rFonts w:ascii="DCH-Basisschrift" w:hAnsi="DCH-Basisschrift"/>
                <w:szCs w:val="22"/>
              </w:rPr>
              <w:t xml:space="preserve">etwa 20mal </w:t>
            </w:r>
            <w:r w:rsidR="00144F65">
              <w:rPr>
                <w:rFonts w:ascii="DCH-Basisschrift" w:hAnsi="DCH-Basisschrift"/>
                <w:szCs w:val="22"/>
              </w:rPr>
              <w:br/>
            </w:r>
            <w:r w:rsidRPr="00144F65">
              <w:rPr>
                <w:rFonts w:ascii="DCH-Basisschrift" w:hAnsi="DCH-Basisschrift"/>
                <w:szCs w:val="22"/>
              </w:rPr>
              <w:t xml:space="preserve">der Nadel entlang. Wichtig ist, dass du immer in der gleichen Richtung streichst, und zwar vom Kopf zur Spitze. So wird deine Nadel magnetisch. Den starken Magneten musst du jetzt weglegen, damit er nicht stört. </w:t>
            </w:r>
          </w:p>
        </w:tc>
        <w:tc>
          <w:tcPr>
            <w:tcW w:w="4889" w:type="dxa"/>
          </w:tcPr>
          <w:p w14:paraId="7C48AE1B" w14:textId="77777777" w:rsidR="000E6117" w:rsidRDefault="000E6117" w:rsidP="000C6E62">
            <w:pPr>
              <w:spacing w:line="520" w:lineRule="exact"/>
              <w:rPr>
                <w:rFonts w:ascii="DCH-Basisschrift" w:hAnsi="DCH-Basisschrift"/>
                <w:sz w:val="24"/>
                <w:szCs w:val="24"/>
              </w:rPr>
            </w:pPr>
          </w:p>
          <w:p w14:paraId="30338E6B" w14:textId="67AD3EA2" w:rsidR="00785F23" w:rsidRDefault="00785F23" w:rsidP="000C6E62">
            <w:pPr>
              <w:spacing w:line="520" w:lineRule="exact"/>
              <w:rPr>
                <w:rFonts w:ascii="DCH-Basisschrift" w:hAnsi="DCH-Basisschrift"/>
                <w:sz w:val="24"/>
                <w:szCs w:val="24"/>
              </w:rPr>
            </w:pPr>
            <w:r>
              <w:rPr>
                <w:rFonts w:ascii="DCH-Basisschrift" w:hAnsi="DCH-Basisschrift"/>
                <w:noProof/>
                <w:sz w:val="24"/>
                <w:szCs w:val="24"/>
              </w:rPr>
              <w:drawing>
                <wp:anchor distT="0" distB="0" distL="114300" distR="114300" simplePos="0" relativeHeight="251663360" behindDoc="0" locked="0" layoutInCell="1" allowOverlap="1" wp14:anchorId="0B590112" wp14:editId="65A4ABB3">
                  <wp:simplePos x="3937635" y="2527935"/>
                  <wp:positionH relativeFrom="margin">
                    <wp:align>center</wp:align>
                  </wp:positionH>
                  <wp:positionV relativeFrom="margin">
                    <wp:align>center</wp:align>
                  </wp:positionV>
                  <wp:extent cx="2831465" cy="2402840"/>
                  <wp:effectExtent l="0" t="0" r="6985" b="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5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465" cy="2402840"/>
                          </a:xfrm>
                          <a:prstGeom prst="rect">
                            <a:avLst/>
                          </a:prstGeom>
                        </pic:spPr>
                      </pic:pic>
                    </a:graphicData>
                  </a:graphic>
                  <wp14:sizeRelH relativeFrom="page">
                    <wp14:pctWidth>0</wp14:pctWidth>
                  </wp14:sizeRelH>
                  <wp14:sizeRelV relativeFrom="page">
                    <wp14:pctHeight>0</wp14:pctHeight>
                  </wp14:sizeRelV>
                </wp:anchor>
              </w:drawing>
            </w:r>
          </w:p>
        </w:tc>
      </w:tr>
      <w:tr w:rsidR="00785F23" w14:paraId="50C9E1DD" w14:textId="77777777" w:rsidTr="00144F65">
        <w:trPr>
          <w:trHeight w:val="4213"/>
        </w:trPr>
        <w:tc>
          <w:tcPr>
            <w:tcW w:w="4889" w:type="dxa"/>
          </w:tcPr>
          <w:p w14:paraId="6D191030" w14:textId="77777777" w:rsidR="000E6117" w:rsidRDefault="000E6117" w:rsidP="000E6117">
            <w:pPr>
              <w:spacing w:line="240" w:lineRule="exact"/>
              <w:rPr>
                <w:rFonts w:ascii="DCH-Basisschrift" w:hAnsi="DCH-Basisschrift"/>
                <w:sz w:val="24"/>
                <w:szCs w:val="24"/>
              </w:rPr>
            </w:pPr>
          </w:p>
          <w:p w14:paraId="656D6800" w14:textId="1691087A" w:rsidR="00785F23" w:rsidRPr="00144F65" w:rsidRDefault="00785F23" w:rsidP="000E6117">
            <w:pPr>
              <w:spacing w:line="520" w:lineRule="exact"/>
              <w:ind w:left="224"/>
              <w:rPr>
                <w:rFonts w:ascii="DCH-Basisschrift" w:hAnsi="DCH-Basisschrift"/>
                <w:szCs w:val="22"/>
              </w:rPr>
            </w:pPr>
            <w:r w:rsidRPr="00144F65">
              <w:rPr>
                <w:rFonts w:ascii="DCH-Basisschrift" w:hAnsi="DCH-Basisschrift"/>
                <w:szCs w:val="22"/>
              </w:rPr>
              <w:t xml:space="preserve">Lege die magnetisierte Nadel </w:t>
            </w:r>
            <w:r w:rsidR="00144F65">
              <w:rPr>
                <w:rFonts w:ascii="DCH-Basisschrift" w:hAnsi="DCH-Basisschrift"/>
                <w:szCs w:val="22"/>
              </w:rPr>
              <w:br/>
            </w:r>
            <w:r w:rsidRPr="00144F65">
              <w:rPr>
                <w:rFonts w:ascii="DCH-Basisschrift" w:hAnsi="DCH-Basisschrift"/>
                <w:szCs w:val="22"/>
              </w:rPr>
              <w:t xml:space="preserve">auf den Deckel der PET </w:t>
            </w:r>
            <w:r w:rsidR="00020C4C" w:rsidRPr="00144F65">
              <w:rPr>
                <w:rFonts w:ascii="DCH-Basisschrift" w:hAnsi="DCH-Basisschrift"/>
                <w:szCs w:val="22"/>
              </w:rPr>
              <w:br/>
            </w:r>
            <w:r w:rsidRPr="00144F65">
              <w:rPr>
                <w:rFonts w:ascii="DCH-Basisschrift" w:hAnsi="DCH-Basisschrift"/>
                <w:szCs w:val="22"/>
              </w:rPr>
              <w:t xml:space="preserve">Flasche und klebe sie mit </w:t>
            </w:r>
            <w:r w:rsidR="00020C4C" w:rsidRPr="00144F65">
              <w:rPr>
                <w:rFonts w:ascii="DCH-Basisschrift" w:hAnsi="DCH-Basisschrift"/>
                <w:szCs w:val="22"/>
              </w:rPr>
              <w:br/>
            </w:r>
            <w:r w:rsidRPr="00144F65">
              <w:rPr>
                <w:rFonts w:ascii="DCH-Basisschrift" w:hAnsi="DCH-Basisschrift"/>
                <w:szCs w:val="22"/>
              </w:rPr>
              <w:t xml:space="preserve">einem Stück Klebeband fest. </w:t>
            </w:r>
          </w:p>
          <w:p w14:paraId="1754DD5F" w14:textId="1D9DE225" w:rsidR="00785F23" w:rsidRDefault="00785F23" w:rsidP="000C6E62">
            <w:pPr>
              <w:spacing w:line="520" w:lineRule="exact"/>
              <w:rPr>
                <w:rFonts w:ascii="DCH-Basisschrift" w:hAnsi="DCH-Basisschrift"/>
                <w:sz w:val="24"/>
                <w:szCs w:val="24"/>
              </w:rPr>
            </w:pPr>
          </w:p>
        </w:tc>
        <w:tc>
          <w:tcPr>
            <w:tcW w:w="4889" w:type="dxa"/>
          </w:tcPr>
          <w:p w14:paraId="2DBD4341" w14:textId="03E58589" w:rsidR="00785F23" w:rsidRDefault="00785F23" w:rsidP="000C6E62">
            <w:pPr>
              <w:spacing w:line="520" w:lineRule="exact"/>
              <w:rPr>
                <w:rFonts w:ascii="DCH-Basisschrift" w:hAnsi="DCH-Basisschrift"/>
                <w:sz w:val="24"/>
                <w:szCs w:val="24"/>
              </w:rPr>
            </w:pPr>
            <w:r>
              <w:rPr>
                <w:rFonts w:ascii="DCH-Basisschrift" w:hAnsi="DCH-Basisschrift"/>
                <w:noProof/>
                <w:sz w:val="24"/>
                <w:szCs w:val="24"/>
              </w:rPr>
              <w:drawing>
                <wp:anchor distT="0" distB="0" distL="114300" distR="114300" simplePos="0" relativeHeight="251652096" behindDoc="0" locked="0" layoutInCell="1" allowOverlap="1" wp14:anchorId="24DEECB8" wp14:editId="795BE9D6">
                  <wp:simplePos x="0" y="0"/>
                  <wp:positionH relativeFrom="margin">
                    <wp:align>center</wp:align>
                  </wp:positionH>
                  <wp:positionV relativeFrom="margin">
                    <wp:align>center</wp:align>
                  </wp:positionV>
                  <wp:extent cx="2708910" cy="2433320"/>
                  <wp:effectExtent l="0" t="0" r="0" b="508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66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8910" cy="2433320"/>
                          </a:xfrm>
                          <a:prstGeom prst="rect">
                            <a:avLst/>
                          </a:prstGeom>
                        </pic:spPr>
                      </pic:pic>
                    </a:graphicData>
                  </a:graphic>
                  <wp14:sizeRelH relativeFrom="page">
                    <wp14:pctWidth>0</wp14:pctWidth>
                  </wp14:sizeRelH>
                  <wp14:sizeRelV relativeFrom="page">
                    <wp14:pctHeight>0</wp14:pctHeight>
                  </wp14:sizeRelV>
                </wp:anchor>
              </w:drawing>
            </w:r>
          </w:p>
        </w:tc>
      </w:tr>
    </w:tbl>
    <w:p w14:paraId="052E2B35" w14:textId="77777777" w:rsidR="00362FC7" w:rsidRPr="000C6E62" w:rsidRDefault="00362FC7" w:rsidP="000C6E62">
      <w:pPr>
        <w:spacing w:line="520" w:lineRule="exact"/>
        <w:rPr>
          <w:rFonts w:ascii="DCH-Basisschrift" w:hAnsi="DCH-Basisschrift"/>
          <w:sz w:val="24"/>
          <w:szCs w:val="24"/>
        </w:rPr>
      </w:pPr>
    </w:p>
    <w:p w14:paraId="7FA738DF" w14:textId="77777777" w:rsidR="00144F65" w:rsidRDefault="006051DF" w:rsidP="00144F65">
      <w:pPr>
        <w:spacing w:line="480" w:lineRule="exact"/>
        <w:rPr>
          <w:rFonts w:ascii="DCH-Basisschrift" w:hAnsi="DCH-Basisschrift"/>
          <w:sz w:val="24"/>
          <w:szCs w:val="24"/>
        </w:rPr>
      </w:pPr>
      <w:r w:rsidRPr="008F192D">
        <w:rPr>
          <w:rFonts w:ascii="DCH-Basisschrift" w:hAnsi="DCH-Basisschrift"/>
          <w:color w:val="215868"/>
          <w:sz w:val="24"/>
          <w:szCs w:val="24"/>
        </w:rPr>
        <w:lastRenderedPageBreak/>
        <w:t>Schreibe deine Beobachtungen auf.</w:t>
      </w:r>
    </w:p>
    <w:p w14:paraId="041F3C08" w14:textId="77777777" w:rsidR="00144F65" w:rsidRDefault="00144F65" w:rsidP="00144F65">
      <w:pPr>
        <w:rPr>
          <w:rFonts w:ascii="DCH-Basisschrift" w:hAnsi="DCH-Basisschrift"/>
          <w:sz w:val="24"/>
          <w:szCs w:val="24"/>
        </w:rPr>
      </w:pPr>
    </w:p>
    <w:p w14:paraId="3CAB966D" w14:textId="666BA7D0" w:rsidR="000804D3" w:rsidRPr="00F23BCA" w:rsidRDefault="00953620" w:rsidP="00F23BCA">
      <w:pPr>
        <w:spacing w:line="520" w:lineRule="exact"/>
      </w:pPr>
      <w:r w:rsidRPr="000804D3">
        <w:rPr>
          <w:rFonts w:ascii="DCH-Basisschrift" w:hAnsi="DCH-Basisschrift"/>
          <w:b/>
        </w:rPr>
        <w:t>Lege den PET</w:t>
      </w:r>
      <w:r w:rsidR="00EC6F1D" w:rsidRPr="000804D3">
        <w:rPr>
          <w:rFonts w:ascii="DCH-Basisschrift" w:hAnsi="DCH-Basisschrift"/>
          <w:b/>
        </w:rPr>
        <w:t xml:space="preserve"> </w:t>
      </w:r>
      <w:r w:rsidRPr="000804D3">
        <w:rPr>
          <w:rFonts w:ascii="DCH-Basisschrift" w:hAnsi="DCH-Basisschrift"/>
          <w:b/>
        </w:rPr>
        <w:t xml:space="preserve">Flaschendeckel mit der Nadel in einen </w:t>
      </w:r>
      <w:r w:rsidR="0085272C" w:rsidRPr="000804D3">
        <w:rPr>
          <w:rFonts w:ascii="DCH-Basisschrift" w:hAnsi="DCH-Basisschrift"/>
          <w:b/>
        </w:rPr>
        <w:br/>
      </w:r>
      <w:r w:rsidRPr="000804D3">
        <w:rPr>
          <w:rFonts w:ascii="DCH-Basisschrift" w:hAnsi="DCH-Basisschrift"/>
          <w:b/>
        </w:rPr>
        <w:t>Teller mit Wasser und beobachte</w:t>
      </w:r>
      <w:r w:rsidR="00397352" w:rsidRPr="000804D3">
        <w:rPr>
          <w:rFonts w:ascii="DCH-Basisschrift" w:hAnsi="DCH-Basisschrift"/>
          <w:b/>
        </w:rPr>
        <w:t xml:space="preserve">. </w:t>
      </w:r>
      <w:r w:rsidR="00397352" w:rsidRPr="000804D3">
        <w:rPr>
          <w:rFonts w:ascii="DCH-Basisschrift" w:hAnsi="DCH-Basisschrift"/>
        </w:rPr>
        <w:t>W</w:t>
      </w:r>
      <w:r w:rsidR="000804D3">
        <w:rPr>
          <w:rFonts w:ascii="DCH-Basisschrift" w:hAnsi="DCH-Basisschrift"/>
        </w:rPr>
        <w:t>as geschieht?</w:t>
      </w:r>
    </w:p>
    <w:p w14:paraId="6160C938" w14:textId="4A8C1E52" w:rsidR="00144F65" w:rsidRDefault="00144F65" w:rsidP="00144F65">
      <w:pPr>
        <w:spacing w:line="120" w:lineRule="exact"/>
        <w:rPr>
          <w:rFonts w:ascii="Gudea" w:hAnsi="Gudea"/>
          <w:sz w:val="32"/>
          <w:szCs w:val="32"/>
        </w:rPr>
      </w:pPr>
    </w:p>
    <w:p w14:paraId="7C73FD30" w14:textId="07790FF7" w:rsidR="00E92D87" w:rsidRDefault="00E92D87" w:rsidP="00144F65">
      <w:pPr>
        <w:spacing w:line="120" w:lineRule="exact"/>
        <w:rPr>
          <w:rFonts w:ascii="Gudea" w:hAnsi="Gudea"/>
          <w:sz w:val="32"/>
          <w:szCs w:val="32"/>
        </w:rPr>
      </w:pPr>
    </w:p>
    <w:p w14:paraId="4A662C61" w14:textId="12ADE961" w:rsidR="00E92D87" w:rsidRDefault="00E92D87" w:rsidP="00144F65">
      <w:pPr>
        <w:spacing w:line="120" w:lineRule="exact"/>
        <w:rPr>
          <w:rFonts w:ascii="Gudea" w:hAnsi="Gudea"/>
          <w:sz w:val="32"/>
          <w:szCs w:val="32"/>
        </w:rPr>
      </w:pPr>
    </w:p>
    <w:p w14:paraId="34DEE5E9" w14:textId="77777777" w:rsidR="00E92D87" w:rsidRDefault="00E92D87" w:rsidP="00144F65">
      <w:pPr>
        <w:spacing w:line="120" w:lineRule="exact"/>
        <w:rPr>
          <w:rFonts w:ascii="Gudea" w:hAnsi="Gudea"/>
          <w:sz w:val="32"/>
          <w:szCs w:val="32"/>
        </w:rPr>
      </w:pPr>
    </w:p>
    <w:p w14:paraId="0B2BE38D" w14:textId="3FF62061" w:rsidR="00E92D87" w:rsidRDefault="00E92D87" w:rsidP="00144F65">
      <w:pPr>
        <w:spacing w:line="120" w:lineRule="exact"/>
        <w:rPr>
          <w:rFonts w:ascii="Gudea" w:hAnsi="Gudea"/>
          <w:sz w:val="32"/>
          <w:szCs w:val="32"/>
        </w:rPr>
      </w:pPr>
    </w:p>
    <w:p w14:paraId="60450C24" w14:textId="40B023A7" w:rsidR="00E92D87" w:rsidRDefault="00E92D87" w:rsidP="00144F65">
      <w:pPr>
        <w:spacing w:line="120" w:lineRule="exact"/>
        <w:rPr>
          <w:rFonts w:ascii="Gudea" w:hAnsi="Gudea"/>
          <w:sz w:val="32"/>
          <w:szCs w:val="32"/>
        </w:rPr>
      </w:pPr>
      <w:r>
        <w:rPr>
          <w:noProof/>
        </w:rPr>
        <mc:AlternateContent>
          <mc:Choice Requires="wpg">
            <w:drawing>
              <wp:anchor distT="0" distB="0" distL="114300" distR="114300" simplePos="0" relativeHeight="251695104" behindDoc="0" locked="0" layoutInCell="1" allowOverlap="1" wp14:anchorId="7905102E" wp14:editId="0DD89A7E">
                <wp:simplePos x="0" y="0"/>
                <wp:positionH relativeFrom="margin">
                  <wp:posOffset>-15764</wp:posOffset>
                </wp:positionH>
                <wp:positionV relativeFrom="paragraph">
                  <wp:posOffset>30949</wp:posOffset>
                </wp:positionV>
                <wp:extent cx="5065286" cy="1024758"/>
                <wp:effectExtent l="0" t="0" r="40640" b="23495"/>
                <wp:wrapNone/>
                <wp:docPr id="85" name="Gruppieren 85"/>
                <wp:cNvGraphicFramePr/>
                <a:graphic xmlns:a="http://schemas.openxmlformats.org/drawingml/2006/main">
                  <a:graphicData uri="http://schemas.microsoft.com/office/word/2010/wordprocessingGroup">
                    <wpg:wgp>
                      <wpg:cNvGrpSpPr/>
                      <wpg:grpSpPr>
                        <a:xfrm>
                          <a:off x="0" y="0"/>
                          <a:ext cx="5065286" cy="1024758"/>
                          <a:chOff x="0" y="0"/>
                          <a:chExt cx="5065286" cy="1024758"/>
                        </a:xfrm>
                      </wpg:grpSpPr>
                      <wps:wsp>
                        <wps:cNvPr id="86" name="AutoShape 3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7" name="AutoShape 33"/>
                        <wps:cNvCnPr>
                          <a:cxnSpLocks noChangeShapeType="1"/>
                        </wps:cNvCnPr>
                        <wps:spPr bwMode="auto">
                          <a:xfrm>
                            <a:off x="15766" y="50449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8" name="AutoShape 34"/>
                        <wps:cNvCnPr>
                          <a:cxnSpLocks noChangeShapeType="1"/>
                        </wps:cNvCnPr>
                        <wps:spPr bwMode="auto">
                          <a:xfrm>
                            <a:off x="0" y="1024758"/>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4C2E65" id="Gruppieren 85" o:spid="_x0000_s1026" style="position:absolute;margin-left:-1.25pt;margin-top:2.45pt;width:398.85pt;height:80.7pt;z-index:251695104;mso-position-horizontal-relative:margin" coordsize="50652,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0f6AIAALULAAAOAAAAZHJzL2Uyb0RvYy54bWzsVslu2zAQvRfoPxC8O1oieRFiB4G3S9oE&#10;SPoBNEktqEQSJG3ZKPrvHVK24yYpmqZoLo0OEjkcDmee3gzn4nLb1GjDtamkGOPoLMSICypZJYox&#10;/nK/6A0xMpYIRmop+BjvuMGXk48fLlqV8ViWsmZcIzAiTNaqMS6tVVkQGFryhpgzqbiAxVzqhliY&#10;6iJgmrRgvamDOAz7QSs1U1pSbgxIZ90innj7ec6pvclzwy2qxxh8s/6t/Xvl3sHkgmSFJqqs6N4N&#10;8govGlIJOPRoakYsQWtdPTHVVFRLI3N7RmUTyDyvKPcxQDRR+CiapZZr5WMpsrZQR5gA2kc4vdos&#10;/by51ahiYzxMMRKkgX+01GulKq65QCAEhFpVZKC41OpO3eq9oOhmLuhtrhv3hXDQ1mO7O2LLtxZR&#10;EKZhP42HfYworEVhnAzSYYc+LeEXPdlHy/lvdgaHgwPn39GdVgGTzANY5u/AuiuJ4v4fGIfBASwI&#10;pAPram2l10HncYeV15uKW+0goVtxp64l/WqQkNOSiIJ77fudAqQjtwPcP9niJgZQRqv2k2SgQ+AA&#10;T62XoZyM0hiI7lD27D6iRDKljV1y2SA3GGNjNamK0k6lEJAnUkf+GLK5Nta59bDBBSLkoqprkJOs&#10;FqgF3+NB6A5qFJDHiMJvNrKumFN0ekYXq2mt0Ya45POPjxdWTtWA5IJ5wyUnbC4Ysh4cAQUDu5Ma&#10;zjCqOdQXN/KallT1SzQhiFo4X4CGENZ+1GXmt1E4mg/nw6SXxP15Lwlns97VYpr0+otokM7OZ9Pp&#10;LPruwoqSrKwY48JFdqgSUfIyYu3rVZffxzpxhDP42brHHZw9fL3TniGOFC4VTbaSbOfT0MuB6534&#10;35N+8Azpz9+U9FE66EPqAbnTMElG/Y4NDzXmnf2nefLO/kMf8Uf34y9KPnQyT0p+8qbsh3L7+PJ8&#10;p/7zV8T/Qn3f+0Bv6O+LfR/rms/TOYxPu+3JDwAAAP//AwBQSwMEFAAGAAgAAAAhAFl39JLgAAAA&#10;CAEAAA8AAABkcnMvZG93bnJldi54bWxMj0FPg0AQhe8m/ofNmHhrF6hgiyxN06inxsTWxPQ2hSmQ&#10;sruE3QL9944nPU7el/e+ydaTbsVAvWusURDOAxBkCls2plLwdXibLUE4j6bE1hpScCMH6/z+LsO0&#10;tKP5pGHvK8ElxqWooPa+S6V0RU0a3dx2ZDg7216j57OvZNnjyOW6lVEQJFJjY3ihxo62NRWX/VUr&#10;eB9x3CzC12F3OW9vx0P88b0LSanHh2nzAsLT5P9g+NVndcjZ6WSvpnSiVTCLYiYVPK1AcPy8iiMQ&#10;J+aSZAEyz+T/B/IfAAAA//8DAFBLAQItABQABgAIAAAAIQC2gziS/gAAAOEBAAATAAAAAAAAAAAA&#10;AAAAAAAAAABbQ29udGVudF9UeXBlc10ueG1sUEsBAi0AFAAGAAgAAAAhADj9If/WAAAAlAEAAAsA&#10;AAAAAAAAAAAAAAAALwEAAF9yZWxzLy5yZWxzUEsBAi0AFAAGAAgAAAAhANvIHR/oAgAAtQsAAA4A&#10;AAAAAAAAAAAAAAAALgIAAGRycy9lMm9Eb2MueG1sUEsBAi0AFAAGAAgAAAAhAFl39JLgAAAACAEA&#10;AA8AAAAAAAAAAAAAAAAAQgUAAGRycy9kb3ducmV2LnhtbFBLBQYAAAAABAAEAPMAAABPBgAAAAA=&#10;">
                <v:shape id="AutoShape 3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QTwwAAANsAAAAPAAAAZHJzL2Rvd25yZXYueG1sRI9Bi8Iw&#10;FITvgv8hPMGLaKoHrbWpuAvCsrdVEY+P5tkWm5fSpLX++83CgsdhZr5h0v1gatFT6yrLCpaLCARx&#10;bnXFhYLL+TiPQTiPrLG2TApe5GCfjUcpJto++Yf6ky9EgLBLUEHpfZNI6fKSDLqFbYiDd7etQR9k&#10;W0jd4jPATS1XUbSWBisOCyU29FlS/jh1RkFXf8/O3dUv++Kj39zjbXwbbk6p6WQ47EB4Gvw7/N/+&#10;0griNfx9CT9AZr8AAAD//wMAUEsBAi0AFAAGAAgAAAAhANvh9svuAAAAhQEAABMAAAAAAAAAAAAA&#10;AAAAAAAAAFtDb250ZW50X1R5cGVzXS54bWxQSwECLQAUAAYACAAAACEAWvQsW78AAAAVAQAACwAA&#10;AAAAAAAAAAAAAAAfAQAAX3JlbHMvLnJlbHNQSwECLQAUAAYACAAAACEAXsk0E8MAAADbAAAADwAA&#10;AAAAAAAAAAAAAAAHAgAAZHJzL2Rvd25yZXYueG1sUEsFBgAAAAADAAMAtwAAAPcCAAAAAA==&#10;" strokeweight="1pt"/>
                <v:shape id="AutoShape 33" o:spid="_x0000_s1028" type="#_x0000_t32" style="position:absolute;left:157;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GIwwAAANsAAAAPAAAAZHJzL2Rvd25yZXYueG1sRI9Pi8Iw&#10;FMTvC36H8AQvi6Z6WGttKioIy978g3h8NM+22LyUJq31228WFjwOM/MbJt0MphY9ta6yrGA+i0AQ&#10;51ZXXCi4nA/TGITzyBpry6TgRQ422egjxUTbJx+pP/lCBAi7BBWU3jeJlC4vyaCb2YY4eHfbGvRB&#10;toXULT4D3NRyEUVf0mDFYaHEhvYl5Y9TZxR09c/nubv6eV/s+uU9XsW34eaUmoyH7RqEp8G/w//t&#10;b60gXsLfl/ADZPYLAAD//wMAUEsBAi0AFAAGAAgAAAAhANvh9svuAAAAhQEAABMAAAAAAAAAAAAA&#10;AAAAAAAAAFtDb250ZW50X1R5cGVzXS54bWxQSwECLQAUAAYACAAAACEAWvQsW78AAAAVAQAACwAA&#10;AAAAAAAAAAAAAAAfAQAAX3JlbHMvLnJlbHNQSwECLQAUAAYACAAAACEAMYWRiMMAAADbAAAADwAA&#10;AAAAAAAAAAAAAAAHAgAAZHJzL2Rvd25yZXYueG1sUEsFBgAAAAADAAMAtwAAAPcCAAAAAA==&#10;" strokeweight="1pt"/>
                <v:shape id="AutoShape 34" o:spid="_x0000_s1029" type="#_x0000_t32" style="position:absolute;top:1024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X6wAAAANsAAAAPAAAAZHJzL2Rvd25yZXYueG1sRE/LisIw&#10;FN0L/kO4ghvRVBfaqY3iDAiDOx8MLi/N7QObm9Kktf79ZCG4PJx3uh9MLXpqXWVZwXIRgSDOrK64&#10;UHC7HucxCOeRNdaWScGLHOx341GKibZPPlN/8YUIIewSVFB63yRSuqwkg25hG+LA5bY16ANsC6lb&#10;fIZwU8tVFK2lwYpDQ4kN/ZSUPS6dUdDVp9m1+/PLvvjuN3n8Fd+Hu1NqOhkOWxCeBv8Rv92/WkEc&#10;xoYv4QfI3T8AAAD//wMAUEsBAi0AFAAGAAgAAAAhANvh9svuAAAAhQEAABMAAAAAAAAAAAAAAAAA&#10;AAAAAFtDb250ZW50X1R5cGVzXS54bWxQSwECLQAUAAYACAAAACEAWvQsW78AAAAVAQAACwAAAAAA&#10;AAAAAAAAAAAfAQAAX3JlbHMvLnJlbHNQSwECLQAUAAYACAAAACEAQBoF+sAAAADbAAAADwAAAAAA&#10;AAAAAAAAAAAHAgAAZHJzL2Rvd25yZXYueG1sUEsFBgAAAAADAAMAtwAAAPQCAAAAAA==&#10;" strokeweight="1pt"/>
                <w10:wrap anchorx="margin"/>
              </v:group>
            </w:pict>
          </mc:Fallback>
        </mc:AlternateContent>
      </w:r>
    </w:p>
    <w:p w14:paraId="08355561" w14:textId="5976B28E" w:rsidR="00E92D87" w:rsidRDefault="00E92D87" w:rsidP="00144F65">
      <w:pPr>
        <w:spacing w:line="120" w:lineRule="exact"/>
        <w:rPr>
          <w:rFonts w:ascii="Gudea" w:hAnsi="Gudea"/>
          <w:sz w:val="32"/>
          <w:szCs w:val="32"/>
        </w:rPr>
      </w:pPr>
    </w:p>
    <w:p w14:paraId="39ACD10C" w14:textId="7E55E7F2" w:rsidR="00E92D87" w:rsidRDefault="00E92D87" w:rsidP="00144F65">
      <w:pPr>
        <w:spacing w:line="120" w:lineRule="exact"/>
        <w:rPr>
          <w:rFonts w:ascii="Gudea" w:hAnsi="Gudea"/>
          <w:sz w:val="32"/>
          <w:szCs w:val="32"/>
        </w:rPr>
      </w:pPr>
    </w:p>
    <w:p w14:paraId="7AED38BA" w14:textId="73D00885" w:rsidR="00E92D87" w:rsidRDefault="00E92D87" w:rsidP="00144F65">
      <w:pPr>
        <w:spacing w:line="120" w:lineRule="exact"/>
        <w:rPr>
          <w:rFonts w:ascii="Gudea" w:hAnsi="Gudea"/>
          <w:sz w:val="32"/>
          <w:szCs w:val="32"/>
        </w:rPr>
      </w:pPr>
    </w:p>
    <w:p w14:paraId="556772C7" w14:textId="561C0AC9" w:rsidR="00E92D87" w:rsidRDefault="00E92D87" w:rsidP="00144F65">
      <w:pPr>
        <w:spacing w:line="120" w:lineRule="exact"/>
        <w:rPr>
          <w:rFonts w:ascii="Gudea" w:hAnsi="Gudea"/>
          <w:sz w:val="32"/>
          <w:szCs w:val="32"/>
        </w:rPr>
      </w:pPr>
    </w:p>
    <w:p w14:paraId="1D6DC2C9" w14:textId="5FA021A4" w:rsidR="00E92D87" w:rsidRDefault="00E92D87" w:rsidP="00144F65">
      <w:pPr>
        <w:spacing w:line="120" w:lineRule="exact"/>
        <w:rPr>
          <w:rFonts w:ascii="Gudea" w:hAnsi="Gudea"/>
          <w:sz w:val="32"/>
          <w:szCs w:val="32"/>
        </w:rPr>
      </w:pPr>
    </w:p>
    <w:p w14:paraId="3D689F03" w14:textId="1CFA80BC" w:rsidR="00E92D87" w:rsidRDefault="00E92D87" w:rsidP="00144F65">
      <w:pPr>
        <w:spacing w:line="120" w:lineRule="exact"/>
        <w:rPr>
          <w:rFonts w:ascii="Gudea" w:hAnsi="Gudea"/>
          <w:sz w:val="32"/>
          <w:szCs w:val="32"/>
        </w:rPr>
      </w:pPr>
    </w:p>
    <w:p w14:paraId="51295CC6" w14:textId="3AFEE02C" w:rsidR="00E92D87" w:rsidRDefault="00E92D87" w:rsidP="00144F65">
      <w:pPr>
        <w:spacing w:line="120" w:lineRule="exact"/>
        <w:rPr>
          <w:rFonts w:ascii="Gudea" w:hAnsi="Gudea"/>
          <w:sz w:val="32"/>
          <w:szCs w:val="32"/>
        </w:rPr>
      </w:pPr>
    </w:p>
    <w:p w14:paraId="5EEABD11" w14:textId="6B3925C9" w:rsidR="00E92D87" w:rsidRDefault="00E92D87" w:rsidP="00144F65">
      <w:pPr>
        <w:spacing w:line="120" w:lineRule="exact"/>
        <w:rPr>
          <w:rFonts w:ascii="Gudea" w:hAnsi="Gudea"/>
          <w:sz w:val="32"/>
          <w:szCs w:val="32"/>
        </w:rPr>
      </w:pPr>
    </w:p>
    <w:p w14:paraId="0A6B728E" w14:textId="4F10DEE2" w:rsidR="00E92D87" w:rsidRDefault="00E92D87" w:rsidP="00144F65">
      <w:pPr>
        <w:spacing w:line="120" w:lineRule="exact"/>
        <w:rPr>
          <w:rFonts w:ascii="Gudea" w:hAnsi="Gudea"/>
          <w:sz w:val="32"/>
          <w:szCs w:val="32"/>
        </w:rPr>
      </w:pPr>
    </w:p>
    <w:p w14:paraId="554352B3" w14:textId="4603CB1B" w:rsidR="00E92D87" w:rsidRDefault="00E92D87" w:rsidP="00144F65">
      <w:pPr>
        <w:spacing w:line="120" w:lineRule="exact"/>
        <w:rPr>
          <w:rFonts w:ascii="Gudea" w:hAnsi="Gudea"/>
          <w:sz w:val="32"/>
          <w:szCs w:val="32"/>
        </w:rPr>
      </w:pPr>
    </w:p>
    <w:p w14:paraId="1A93B2D0" w14:textId="3AD99BD1" w:rsidR="00E92D87" w:rsidRDefault="00E92D87" w:rsidP="00144F65">
      <w:pPr>
        <w:spacing w:line="120" w:lineRule="exact"/>
        <w:rPr>
          <w:rFonts w:ascii="Gudea" w:hAnsi="Gudea"/>
          <w:sz w:val="32"/>
          <w:szCs w:val="32"/>
        </w:rPr>
      </w:pPr>
    </w:p>
    <w:p w14:paraId="493B83FB" w14:textId="77AA2FE3" w:rsidR="00E92D87" w:rsidRDefault="00E92D87" w:rsidP="00144F65">
      <w:pPr>
        <w:spacing w:line="120" w:lineRule="exact"/>
        <w:rPr>
          <w:rFonts w:ascii="Gudea" w:hAnsi="Gudea"/>
          <w:sz w:val="32"/>
          <w:szCs w:val="32"/>
        </w:rPr>
      </w:pPr>
    </w:p>
    <w:p w14:paraId="56FBFF50" w14:textId="77777777" w:rsidR="00E92D87" w:rsidRDefault="00E92D87" w:rsidP="00144F65">
      <w:pPr>
        <w:spacing w:line="120" w:lineRule="exact"/>
        <w:rPr>
          <w:rFonts w:ascii="DCH-Basisschrift" w:hAnsi="DCH-Basisschrift"/>
          <w:b/>
        </w:rPr>
      </w:pPr>
    </w:p>
    <w:p w14:paraId="354C1773" w14:textId="6094D272" w:rsidR="00E92D87" w:rsidRDefault="00F23BCA" w:rsidP="00F23BCA">
      <w:pPr>
        <w:spacing w:line="520" w:lineRule="exact"/>
        <w:rPr>
          <w:rFonts w:ascii="DCH-Basisschrift" w:hAnsi="DCH-Basisschrift"/>
        </w:rPr>
      </w:pPr>
      <w:r>
        <w:rPr>
          <w:rFonts w:ascii="DCH-Basisschrift" w:hAnsi="DCH-Basisschrift"/>
          <w:b/>
        </w:rPr>
        <w:br/>
      </w:r>
      <w:r w:rsidR="00953620" w:rsidRPr="000804D3">
        <w:rPr>
          <w:rFonts w:ascii="DCH-Basisschrift" w:hAnsi="DCH-Basisschrift"/>
          <w:b/>
        </w:rPr>
        <w:t>Bewege den Deckel leicht und beobachte nochmals.</w:t>
      </w:r>
      <w:r w:rsidR="00953620" w:rsidRPr="000804D3">
        <w:rPr>
          <w:rFonts w:ascii="DCH-Basisschrift" w:hAnsi="DCH-Basisschrift"/>
        </w:rPr>
        <w:t xml:space="preserve"> </w:t>
      </w:r>
      <w:r w:rsidR="000C6E62" w:rsidRPr="000804D3">
        <w:rPr>
          <w:rFonts w:ascii="DCH-Basisschrift" w:hAnsi="DCH-Basisschrift"/>
        </w:rPr>
        <w:br/>
      </w:r>
      <w:r w:rsidR="000804D3">
        <w:rPr>
          <w:rFonts w:ascii="DCH-Basisschrift" w:hAnsi="DCH-Basisschrift"/>
        </w:rPr>
        <w:t>Was geschieht?</w:t>
      </w:r>
    </w:p>
    <w:p w14:paraId="485A4D1C" w14:textId="77777777" w:rsidR="00E92D87" w:rsidRPr="00E92D87" w:rsidRDefault="00E92D87" w:rsidP="00F23BCA">
      <w:pPr>
        <w:spacing w:line="520" w:lineRule="exact"/>
        <w:rPr>
          <w:rFonts w:ascii="DCH-Basisschrift" w:hAnsi="DCH-Basisschrift"/>
          <w:sz w:val="12"/>
        </w:rPr>
      </w:pPr>
    </w:p>
    <w:p w14:paraId="27E95206" w14:textId="0DDB4A3D" w:rsidR="00E92D87" w:rsidRPr="00953620" w:rsidRDefault="00E92D87" w:rsidP="00F23BCA">
      <w:pPr>
        <w:spacing w:line="520" w:lineRule="exact"/>
        <w:rPr>
          <w:rFonts w:ascii="DCH-Basisschrift" w:hAnsi="DCH-Basisschrift"/>
        </w:rPr>
      </w:pPr>
      <w:r>
        <w:rPr>
          <w:noProof/>
        </w:rPr>
        <mc:AlternateContent>
          <mc:Choice Requires="wpg">
            <w:drawing>
              <wp:anchor distT="0" distB="0" distL="114300" distR="114300" simplePos="0" relativeHeight="251697152" behindDoc="0" locked="0" layoutInCell="1" allowOverlap="1" wp14:anchorId="01D99027" wp14:editId="2086ECFD">
                <wp:simplePos x="0" y="0"/>
                <wp:positionH relativeFrom="margin">
                  <wp:align>left</wp:align>
                </wp:positionH>
                <wp:positionV relativeFrom="paragraph">
                  <wp:posOffset>84814</wp:posOffset>
                </wp:positionV>
                <wp:extent cx="5064760" cy="1024255"/>
                <wp:effectExtent l="0" t="0" r="40640" b="23495"/>
                <wp:wrapNone/>
                <wp:docPr id="89" name="Gruppieren 89"/>
                <wp:cNvGraphicFramePr/>
                <a:graphic xmlns:a="http://schemas.openxmlformats.org/drawingml/2006/main">
                  <a:graphicData uri="http://schemas.microsoft.com/office/word/2010/wordprocessingGroup">
                    <wpg:wgp>
                      <wpg:cNvGrpSpPr/>
                      <wpg:grpSpPr>
                        <a:xfrm>
                          <a:off x="0" y="0"/>
                          <a:ext cx="5064760" cy="1024255"/>
                          <a:chOff x="0" y="0"/>
                          <a:chExt cx="5065286" cy="1024758"/>
                        </a:xfrm>
                      </wpg:grpSpPr>
                      <wps:wsp>
                        <wps:cNvPr id="90" name="AutoShape 3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1" name="AutoShape 33"/>
                        <wps:cNvCnPr>
                          <a:cxnSpLocks noChangeShapeType="1"/>
                        </wps:cNvCnPr>
                        <wps:spPr bwMode="auto">
                          <a:xfrm>
                            <a:off x="15766" y="50449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AutoShape 34"/>
                        <wps:cNvCnPr>
                          <a:cxnSpLocks noChangeShapeType="1"/>
                        </wps:cNvCnPr>
                        <wps:spPr bwMode="auto">
                          <a:xfrm>
                            <a:off x="0" y="1024758"/>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9CFD712" id="Gruppieren 89" o:spid="_x0000_s1026" style="position:absolute;margin-left:0;margin-top:6.7pt;width:398.8pt;height:80.65pt;z-index:251697152;mso-position-horizontal:left;mso-position-horizontal-relative:margin" coordsize="50652,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Dn8gIAALULAAAOAAAAZHJzL2Uyb0RvYy54bWzsVslu2zAQvRfoPxC6O1oiybYQOwi8XdIm&#10;QNIPoElqQSWSIGnLRtF/75CS7WwF0hTNpdFBIkczw5nHN0NeXO6aGm2Z0pXgEy88CzzEOBG04sXE&#10;+3a/HIw8pA3mFNeCs4m3Z9q7nH7+dNHKjEWiFDVlCoETrrNWTrzSGJn5viYla7A+E5Jx+JkL1WAD&#10;U1X4VOEWvDe1HwVB6rdCUakEYVqDdN799KbOf54zYm7yXDOD6okHsRn3Vu69tm9/eoGzQmFZVqQP&#10;A78higZXHBY9uppjg9FGVc9cNRVRQovcnBHR+CLPK8JcDpBNGDzJZqXERrpciqwt5BEmgPYJTm92&#10;S75ubxWq6MQbjT3EcQN7tFIbKSumGEcgBIRaWWSguFLyTt6qXlB0M5v0LleN/UI6aOew3R+xZTuD&#10;CAiTII2HKWwBgX9hEMVRknTokxK26JkdKRcnyyQapSfLYTKylv5hYd/GdwynlcAkfQJL/x1YdyWW&#10;zO2Bthj0YI0hkQ6sq40RTgedRx1WTm/Gb5WFhOz4nbwW5LtGXMxKzAvmtO/3EpAOXR42YnDdmdiJ&#10;BpTRuv0iKOhgWMBR63Uox+Mk6lF27D6ihDOptFkx0SA7mHjaKFwVpZkJzqFOhArdMnh7rU0H78HA&#10;JsLFsqprkOOs5qiF2KNhYBdqJJBH88IZa1FX1CpaPa2K9axWaItt8bmn37dHakByTp3jkmG64BQZ&#10;Bw6HhuHZlRpGPVQz6C925DQNrurXaEL2NbexAA0hrX7UVeaPcTBejBajeBBH6WIQB/P54Go5iwfp&#10;Mhwm8/P5bDYPf9q0wjgrK0oZt5kdukQYv45Yfb/q6vvYJ45w+o+9O1pDsIevCxoI3pHClqLO1oLu&#10;XRk6OXC9E/970ocvkP78XUkfJsMUOgG0kCSI43HaseHUYz7Y/7BOPth/uEf80fn4m5YfvcD++F3Z&#10;D+22Pzz7I9D1tf54/aD+/0h9d/eBu6E7L/p7rL18PpzD+OFte/oLAAD//wMAUEsDBBQABgAIAAAA&#10;IQCGiRW33gAAAAcBAAAPAAAAZHJzL2Rvd25yZXYueG1sTI9BS8NAEIXvgv9hGcGb3cTWRmM2pRT1&#10;VARbQbxNk2kSmp0N2W2S/nvHkx7fe8N732SrybZqoN43jg3EswgUceHKhisDn/vXu0dQPiCX2Dom&#10;AxfysMqvrzJMSzfyBw27UCkpYZ+igTqELtXaFzVZ9DPXEUt2dL3FILKvdNnjKOW21fdRtNQWG5aF&#10;Gjva1FScdmdr4G3EcT2PX4bt6bi5fO8f3r+2MRlzezOtn0EFmsLfMfziCzrkwnRwZy69ag3II0Hc&#10;+QKUpMlTsgR1ECNZJKDzTP/nz38AAAD//wMAUEsBAi0AFAAGAAgAAAAhALaDOJL+AAAA4QEAABMA&#10;AAAAAAAAAAAAAAAAAAAAAFtDb250ZW50X1R5cGVzXS54bWxQSwECLQAUAAYACAAAACEAOP0h/9YA&#10;AACUAQAACwAAAAAAAAAAAAAAAAAvAQAAX3JlbHMvLnJlbHNQSwECLQAUAAYACAAAACEATTIw5/IC&#10;AAC1CwAADgAAAAAAAAAAAAAAAAAuAgAAZHJzL2Uyb0RvYy54bWxQSwECLQAUAAYACAAAACEAhokV&#10;t94AAAAHAQAADwAAAAAAAAAAAAAAAABMBQAAZHJzL2Rvd25yZXYueG1sUEsFBgAAAAAEAAQA8wAA&#10;AFcGAAAAAA==&#10;">
                <v:shape id="AutoShape 3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8hwAAAANsAAAAPAAAAZHJzL2Rvd25yZXYueG1sRE/LisIw&#10;FN0L/kO4wmzEprrQWo3iDAjiTh0Gl5fm9oHNTWnS2vl7sxBcHs57ux9MLXpqXWVZwTyKQRBnVldc&#10;KPi9HWcJCOeRNdaWScE/OdjvxqMtpto++UL91RcihLBLUUHpfZNK6bKSDLrINsSBy21r0AfYFlK3&#10;+AzhppaLOF5KgxWHhhIb+ikpe1w7o6Crz9Nb9+fnffHdr/JkndyHu1PqazIcNiA8Df4jfrtPWsE6&#10;rA9fwg+QuxcAAAD//wMAUEsBAi0AFAAGAAgAAAAhANvh9svuAAAAhQEAABMAAAAAAAAAAAAAAAAA&#10;AAAAAFtDb250ZW50X1R5cGVzXS54bWxQSwECLQAUAAYACAAAACEAWvQsW78AAAAVAQAACwAAAAAA&#10;AAAAAAAAAAAfAQAAX3JlbHMvLnJlbHNQSwECLQAUAAYACAAAACEAO7WfIcAAAADbAAAADwAAAAAA&#10;AAAAAAAAAAAHAgAAZHJzL2Rvd25yZXYueG1sUEsFBgAAAAADAAMAtwAAAPQCAAAAAA==&#10;" strokeweight="1pt"/>
                <v:shape id="AutoShape 33" o:spid="_x0000_s1028" type="#_x0000_t32" style="position:absolute;left:157;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6xAAAANsAAAAPAAAAZHJzL2Rvd25yZXYueG1sRI/NasMw&#10;EITvhbyD2EAuJZGdQ2s7UUxSKJTemoTg42JtbBNrZSz5p29fFQo9DjPzDbPPZ9OKkXrXWFYQbyIQ&#10;xKXVDVcKrpf3dQLCeWSNrWVS8E0O8sPiaY+ZthN/0Xj2lQgQdhkqqL3vMildWZNBt7EdcfDutjfo&#10;g+wrqXucAty0chtFL9Jgw2Ghxo7eaiof58EoGNrP58tw8/FYncbXe5ImxVw4pVbL+bgD4Wn2/+G/&#10;9odWkMbw+yX8AHn4AQAA//8DAFBLAQItABQABgAIAAAAIQDb4fbL7gAAAIUBAAATAAAAAAAAAAAA&#10;AAAAAAAAAABbQ29udGVudF9UeXBlc10ueG1sUEsBAi0AFAAGAAgAAAAhAFr0LFu/AAAAFQEAAAsA&#10;AAAAAAAAAAAAAAAAHwEAAF9yZWxzLy5yZWxzUEsBAi0AFAAGAAgAAAAhAFT5OrrEAAAA2wAAAA8A&#10;AAAAAAAAAAAAAAAABwIAAGRycy9kb3ducmV2LnhtbFBLBQYAAAAAAwADALcAAAD4AgAAAAA=&#10;" strokeweight="1pt"/>
                <v:shape id="AutoShape 34" o:spid="_x0000_s1029" type="#_x0000_t32" style="position:absolute;top:1024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TNxAAAANsAAAAPAAAAZHJzL2Rvd25yZXYueG1sRI9Pa8JA&#10;FMTvBb/D8gQvRTfJoY3RVVQQirfGUjw+ss8kmH0bsps//fZuodDjMDO/Ybb7yTRioM7VlhXEqwgE&#10;cWF1zaWCr+t5mYJwHlljY5kU/JCD/W72ssVM25E/ach9KQKEXYYKKu/bTEpXVGTQrWxLHLy77Qz6&#10;ILtS6g7HADeNTKLoTRqsOSxU2NKpouKR90ZB31xer/23j4fyOLzf03V6m25OqcV8OmxAeJr8f/iv&#10;/aEVrBP4/RJ+gNw9AQAA//8DAFBLAQItABQABgAIAAAAIQDb4fbL7gAAAIUBAAATAAAAAAAAAAAA&#10;AAAAAAAAAABbQ29udGVudF9UeXBlc10ueG1sUEsBAi0AFAAGAAgAAAAhAFr0LFu/AAAAFQEAAAsA&#10;AAAAAAAAAAAAAAAAHwEAAF9yZWxzLy5yZWxzUEsBAi0AFAAGAAgAAAAhAKQrpM3EAAAA2wAAAA8A&#10;AAAAAAAAAAAAAAAABwIAAGRycy9kb3ducmV2LnhtbFBLBQYAAAAAAwADALcAAAD4AgAAAAA=&#10;" strokeweight="1pt"/>
                <w10:wrap anchorx="margin"/>
              </v:group>
            </w:pict>
          </mc:Fallback>
        </mc:AlternateContent>
      </w:r>
    </w:p>
    <w:p w14:paraId="76F8DD63" w14:textId="5BD4CD78" w:rsidR="00144F65" w:rsidRDefault="00144F65" w:rsidP="00144F65">
      <w:pPr>
        <w:spacing w:line="120" w:lineRule="exact"/>
        <w:rPr>
          <w:rFonts w:ascii="Gudea" w:hAnsi="Gudea"/>
          <w:sz w:val="32"/>
          <w:szCs w:val="32"/>
        </w:rPr>
      </w:pPr>
    </w:p>
    <w:p w14:paraId="53661F36" w14:textId="7A4AC0B9" w:rsidR="00E92D87" w:rsidRDefault="00E92D87" w:rsidP="00144F65">
      <w:pPr>
        <w:spacing w:line="120" w:lineRule="exact"/>
        <w:rPr>
          <w:rFonts w:ascii="Gudea" w:hAnsi="Gudea"/>
          <w:sz w:val="32"/>
          <w:szCs w:val="32"/>
        </w:rPr>
      </w:pPr>
    </w:p>
    <w:p w14:paraId="7D092B0A" w14:textId="4135A7B1" w:rsidR="00E92D87" w:rsidRDefault="00E92D87" w:rsidP="00144F65">
      <w:pPr>
        <w:spacing w:line="120" w:lineRule="exact"/>
        <w:rPr>
          <w:rFonts w:ascii="Gudea" w:hAnsi="Gudea"/>
          <w:sz w:val="32"/>
          <w:szCs w:val="32"/>
        </w:rPr>
      </w:pPr>
    </w:p>
    <w:p w14:paraId="76F5073E" w14:textId="4B12956E" w:rsidR="00E92D87" w:rsidRDefault="00E92D87" w:rsidP="00144F65">
      <w:pPr>
        <w:spacing w:line="120" w:lineRule="exact"/>
        <w:rPr>
          <w:rFonts w:ascii="Gudea" w:hAnsi="Gudea"/>
          <w:sz w:val="32"/>
          <w:szCs w:val="32"/>
        </w:rPr>
      </w:pPr>
    </w:p>
    <w:p w14:paraId="22FB72E8" w14:textId="6ECF7CCC" w:rsidR="00E92D87" w:rsidRDefault="00E92D87" w:rsidP="00144F65">
      <w:pPr>
        <w:spacing w:line="120" w:lineRule="exact"/>
        <w:rPr>
          <w:rFonts w:ascii="Gudea" w:hAnsi="Gudea"/>
          <w:sz w:val="32"/>
          <w:szCs w:val="32"/>
        </w:rPr>
      </w:pPr>
    </w:p>
    <w:p w14:paraId="28F38B82" w14:textId="62CD8578" w:rsidR="00E92D87" w:rsidRDefault="00E92D87" w:rsidP="00144F65">
      <w:pPr>
        <w:spacing w:line="120" w:lineRule="exact"/>
        <w:rPr>
          <w:rFonts w:ascii="Gudea" w:hAnsi="Gudea"/>
          <w:sz w:val="32"/>
          <w:szCs w:val="32"/>
        </w:rPr>
      </w:pPr>
    </w:p>
    <w:p w14:paraId="01863220" w14:textId="5C6058DA" w:rsidR="00E92D87" w:rsidRDefault="00E92D87" w:rsidP="00144F65">
      <w:pPr>
        <w:spacing w:line="120" w:lineRule="exact"/>
        <w:rPr>
          <w:rFonts w:ascii="Gudea" w:hAnsi="Gudea"/>
          <w:sz w:val="32"/>
          <w:szCs w:val="32"/>
        </w:rPr>
      </w:pPr>
    </w:p>
    <w:p w14:paraId="773D77F0" w14:textId="24F783CA" w:rsidR="00E92D87" w:rsidRDefault="00E92D87" w:rsidP="00144F65">
      <w:pPr>
        <w:spacing w:line="120" w:lineRule="exact"/>
        <w:rPr>
          <w:rFonts w:ascii="Gudea" w:hAnsi="Gudea"/>
          <w:sz w:val="32"/>
          <w:szCs w:val="32"/>
        </w:rPr>
      </w:pPr>
    </w:p>
    <w:p w14:paraId="4687B0FA" w14:textId="181BCA79" w:rsidR="00E92D87" w:rsidRDefault="00E92D87" w:rsidP="00144F65">
      <w:pPr>
        <w:spacing w:line="120" w:lineRule="exact"/>
        <w:rPr>
          <w:rFonts w:ascii="Gudea" w:hAnsi="Gudea"/>
          <w:sz w:val="32"/>
          <w:szCs w:val="32"/>
        </w:rPr>
      </w:pPr>
    </w:p>
    <w:p w14:paraId="7D333D6C" w14:textId="7E9AE495" w:rsidR="00E92D87" w:rsidRDefault="00E92D87" w:rsidP="00144F65">
      <w:pPr>
        <w:spacing w:line="120" w:lineRule="exact"/>
        <w:rPr>
          <w:rFonts w:ascii="Gudea" w:hAnsi="Gudea"/>
          <w:sz w:val="32"/>
          <w:szCs w:val="32"/>
        </w:rPr>
      </w:pPr>
    </w:p>
    <w:p w14:paraId="174033CC" w14:textId="1E49AAF1" w:rsidR="00E92D87" w:rsidRDefault="00E92D87" w:rsidP="00144F65">
      <w:pPr>
        <w:spacing w:line="120" w:lineRule="exact"/>
        <w:rPr>
          <w:rFonts w:ascii="Gudea" w:hAnsi="Gudea"/>
          <w:sz w:val="32"/>
          <w:szCs w:val="32"/>
        </w:rPr>
      </w:pPr>
    </w:p>
    <w:p w14:paraId="0B2F9893" w14:textId="77777777" w:rsidR="00E92D87" w:rsidRDefault="00E92D87" w:rsidP="00144F65">
      <w:pPr>
        <w:spacing w:line="120" w:lineRule="exact"/>
        <w:rPr>
          <w:rFonts w:ascii="DCH-Basisschrift" w:hAnsi="DCH-Basisschrift"/>
          <w:b/>
        </w:rPr>
      </w:pPr>
    </w:p>
    <w:p w14:paraId="48D44559" w14:textId="0A45339E" w:rsidR="000804D3" w:rsidRPr="00953620" w:rsidRDefault="00E92D87" w:rsidP="00F23BCA">
      <w:pPr>
        <w:spacing w:line="520" w:lineRule="exact"/>
        <w:rPr>
          <w:rFonts w:ascii="DCH-Basisschrift" w:hAnsi="DCH-Basisschrift"/>
        </w:rPr>
      </w:pPr>
      <w:r>
        <w:rPr>
          <w:rFonts w:ascii="DCH-Basisschrift" w:hAnsi="DCH-Basisschrift"/>
          <w:b/>
        </w:rPr>
        <w:t xml:space="preserve"> </w:t>
      </w:r>
      <w:r w:rsidR="00F23BCA">
        <w:rPr>
          <w:rFonts w:ascii="DCH-Basisschrift" w:hAnsi="DCH-Basisschrift"/>
          <w:b/>
        </w:rPr>
        <w:br/>
      </w:r>
      <w:r w:rsidR="00953620" w:rsidRPr="000804D3">
        <w:rPr>
          <w:rFonts w:ascii="DCH-Basisschrift" w:hAnsi="DCH-Basisschrift"/>
          <w:b/>
        </w:rPr>
        <w:t xml:space="preserve">Überprüfe jetzt die Ausrichtung mit einem richtigen </w:t>
      </w:r>
      <w:r w:rsidR="0085272C" w:rsidRPr="000804D3">
        <w:rPr>
          <w:rFonts w:ascii="DCH-Basisschrift" w:hAnsi="DCH-Basisschrift"/>
          <w:b/>
        </w:rPr>
        <w:br/>
      </w:r>
      <w:r w:rsidR="00953620" w:rsidRPr="000804D3">
        <w:rPr>
          <w:rFonts w:ascii="DCH-Basisschrift" w:hAnsi="DCH-Basisschrift"/>
          <w:b/>
        </w:rPr>
        <w:t>Kompass</w:t>
      </w:r>
      <w:r w:rsidR="00126E7F" w:rsidRPr="000804D3">
        <w:rPr>
          <w:rFonts w:ascii="DCH-Basisschrift" w:hAnsi="DCH-Basisschrift"/>
          <w:b/>
        </w:rPr>
        <w:t xml:space="preserve"> (bei der Lehrperson holen)</w:t>
      </w:r>
      <w:r w:rsidR="00953620" w:rsidRPr="000804D3">
        <w:rPr>
          <w:rFonts w:ascii="DCH-Basisschrift" w:hAnsi="DCH-Basisschrift"/>
          <w:b/>
        </w:rPr>
        <w:t>.</w:t>
      </w:r>
      <w:r w:rsidR="00953620" w:rsidRPr="000804D3">
        <w:rPr>
          <w:rFonts w:ascii="DCH-Basisschrift" w:hAnsi="DCH-Basisschrift"/>
        </w:rPr>
        <w:t xml:space="preserve"> Was siehst du? </w:t>
      </w:r>
    </w:p>
    <w:p w14:paraId="46349F1A" w14:textId="73D3FB73" w:rsidR="00A75AE7" w:rsidRDefault="00E92D87" w:rsidP="00F23BCA">
      <w:pPr>
        <w:spacing w:line="720" w:lineRule="exact"/>
      </w:pPr>
      <w:bookmarkStart w:id="0" w:name="_GoBack"/>
      <w:bookmarkEnd w:id="0"/>
      <w:r>
        <w:rPr>
          <w:noProof/>
        </w:rPr>
        <mc:AlternateContent>
          <mc:Choice Requires="wpg">
            <w:drawing>
              <wp:anchor distT="0" distB="0" distL="114300" distR="114300" simplePos="0" relativeHeight="251699200" behindDoc="0" locked="0" layoutInCell="1" allowOverlap="1" wp14:anchorId="26626716" wp14:editId="528C3E7C">
                <wp:simplePos x="0" y="0"/>
                <wp:positionH relativeFrom="margin">
                  <wp:align>left</wp:align>
                </wp:positionH>
                <wp:positionV relativeFrom="paragraph">
                  <wp:posOffset>433346</wp:posOffset>
                </wp:positionV>
                <wp:extent cx="5065286" cy="1024758"/>
                <wp:effectExtent l="0" t="0" r="40640" b="23495"/>
                <wp:wrapNone/>
                <wp:docPr id="93" name="Gruppieren 93"/>
                <wp:cNvGraphicFramePr/>
                <a:graphic xmlns:a="http://schemas.openxmlformats.org/drawingml/2006/main">
                  <a:graphicData uri="http://schemas.microsoft.com/office/word/2010/wordprocessingGroup">
                    <wpg:wgp>
                      <wpg:cNvGrpSpPr/>
                      <wpg:grpSpPr>
                        <a:xfrm>
                          <a:off x="0" y="0"/>
                          <a:ext cx="5065286" cy="1024758"/>
                          <a:chOff x="0" y="0"/>
                          <a:chExt cx="5065286" cy="1024758"/>
                        </a:xfrm>
                      </wpg:grpSpPr>
                      <wps:wsp>
                        <wps:cNvPr id="94" name="AutoShape 32"/>
                        <wps:cNvCnPr>
                          <a:cxnSpLocks noChangeShapeType="1"/>
                        </wps:cNvCnPr>
                        <wps:spPr bwMode="auto">
                          <a:xfrm>
                            <a:off x="0" y="0"/>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5" name="AutoShape 33"/>
                        <wps:cNvCnPr>
                          <a:cxnSpLocks noChangeShapeType="1"/>
                        </wps:cNvCnPr>
                        <wps:spPr bwMode="auto">
                          <a:xfrm>
                            <a:off x="15766" y="504496"/>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6" name="AutoShape 34"/>
                        <wps:cNvCnPr>
                          <a:cxnSpLocks noChangeShapeType="1"/>
                        </wps:cNvCnPr>
                        <wps:spPr bwMode="auto">
                          <a:xfrm>
                            <a:off x="0" y="1024758"/>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6E0F3AB" id="Gruppieren 93" o:spid="_x0000_s1026" style="position:absolute;margin-left:0;margin-top:34.1pt;width:398.85pt;height:80.7pt;z-index:251699200;mso-position-horizontal:left;mso-position-horizontal-relative:margin" coordsize="50652,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nP8AIAALULAAAOAAAAZHJzL2Uyb0RvYy54bWzsVttuGyEQfa/Uf0C8O3vJri+r2FHk20va&#10;REr6ARjYi7oLCLDXVtV/78DajnOpmqbKU7MPLAzDMHM4M3BxuW1qtOHaVFKMcXQWYsQFlawSxRh/&#10;u1/0hhgZSwQjtRR8jHfc4MvJ508Xrcp4LEtZM64RGBEma9UYl9aqLAgMLXlDzJlUXMBkLnVDLAx1&#10;ETBNWrDe1EEchv2glZopLSk3BqSzbhJPvP0859Te5LnhFtVjDL5Z32rfrlwbTC5IVmiiyoru3SBv&#10;8KIhlYBNj6ZmxBK01tUzU01FtTQyt2dUNoHM84pyHwNEE4VPollquVY+liJrC3WECaB9gtObzdKv&#10;m1uNKjbGo3OMBGngjJZ6rVTFNRcIhIBQq4oMFJda3albvRcU3cgFvc114/4QDtp6bHdHbPnWIgrC&#10;NOyn8bCPEYW5KIyTQTrs0KclHNGzdbSc/2FlcNg4cP4d3WkVMMk8gGX+Day7kijuz8A4DA5gJQew&#10;rtZWeh10HndYeb2puNUOEroVd+pa0u8GCTktiSi4177fKUA6civA/ZMlbmAAZbRqv0gGOgQ28NR6&#10;HcrJKI2B6A5lz+4jSiRT2tgllw1ynTE2VpOqKO1UCgF5InXktyGba2OdWw8LXCBCLqq6BjnJaoFa&#10;8D0ehG6jRgF5jCj8YiPrijlFp2d0sZrWGm2ISz7/+Xhh5lQNSC6YN1xywuaCIevBEVAwsNup4Qyj&#10;mkN9cT2vaUlVv0YTgqiF8wVoCGHte11m/hiFo/lwPkx6Sdyf95JwNutdLaZJr7+IBunsfDadzqKf&#10;LqwoycqKMS5cZIcqESWvI9a+XnX5fawTRziDx9Y97uDs4e+d9gxxpHCpaLKVZDufhl4OXO/E70/6&#10;9AXS7wvECYPfk/RROuhDDQFyp2GSjPodGx5qzAf7T/Pkg/2Hd8Rf3Y+/KfnAu+5+PCn5iSPgo/r9&#10;nuyHcvv08vyg/stXxP9Cff/2gbehvy/271j3+DwdQ//0tT35BQAA//8DAFBLAwQUAAYACAAAACEA&#10;JGjNH98AAAAHAQAADwAAAGRycy9kb3ducmV2LnhtbEyPQUvDQBSE74L/YXmCN7tJxKSN2ZRS1FMR&#10;bAXx9pp9TUKzb0N2m6T/3vWkx2GGmW+K9Ww6MdLgWssK4kUEgriyuuVawefh9WEJwnlkjZ1lUnAl&#10;B+vy9qbAXNuJP2jc+1qEEnY5Kmi873MpXdWQQbewPXHwTnYw6IMcaqkHnEK56WQSRak02HJYaLCn&#10;bUPVeX8xCt4mnDaP8cu4O5+21+/D0/vXLial7u/mzTMIT7P/C8MvfkCHMjAd7YW1E52CcMQrSJcJ&#10;iOBmqywDcVSQJKsUZFnI//zlDwAAAP//AwBQSwECLQAUAAYACAAAACEAtoM4kv4AAADhAQAAEwAA&#10;AAAAAAAAAAAAAAAAAAAAW0NvbnRlbnRfVHlwZXNdLnhtbFBLAQItABQABgAIAAAAIQA4/SH/1gAA&#10;AJQBAAALAAAAAAAAAAAAAAAAAC8BAABfcmVscy8ucmVsc1BLAQItABQABgAIAAAAIQAqBNnP8AIA&#10;ALULAAAOAAAAAAAAAAAAAAAAAC4CAABkcnMvZTJvRG9jLnhtbFBLAQItABQABgAIAAAAIQAkaM0f&#10;3wAAAAcBAAAPAAAAAAAAAAAAAAAAAEoFAABkcnMvZG93bnJldi54bWxQSwUGAAAAAAQABADzAAAA&#10;VgYAAAAA&#10;">
                <v:shape id="AutoShape 32" o:spid="_x0000_s1027" type="#_x0000_t32" style="position:absolute;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kiwwAAANsAAAAPAAAAZHJzL2Rvd25yZXYueG1sRI9Bi8Iw&#10;FITvgv8hPMGLaKrI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RI6ZIsMAAADbAAAADwAA&#10;AAAAAAAAAAAAAAAHAgAAZHJzL2Rvd25yZXYueG1sUEsFBgAAAAADAAMAtwAAAPcCAAAAAA==&#10;" strokeweight="1pt"/>
                <v:shape id="AutoShape 33" o:spid="_x0000_s1028" type="#_x0000_t32" style="position:absolute;left:157;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y5wwAAANsAAAAPAAAAZHJzL2Rvd25yZXYueG1sRI9Bi8Iw&#10;FITvgv8hPMGLaKrg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K8I8ucMAAADbAAAADwAA&#10;AAAAAAAAAAAAAAAHAgAAZHJzL2Rvd25yZXYueG1sUEsFBgAAAAADAAMAtwAAAPcCAAAAAA==&#10;" strokeweight="1pt"/>
                <v:shape id="AutoShape 34" o:spid="_x0000_s1029" type="#_x0000_t32" style="position:absolute;top:10247;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LOxAAAANsAAAAPAAAAZHJzL2Rvd25yZXYueG1sRI9Pa8JA&#10;FMTvBb/D8oReim7iIcboKrYglN4aRTw+ss8kmH0bsps//fbdQsHjMDO/YXaHyTRioM7VlhXEywgE&#10;cWF1zaWCy/m0SEE4j6yxsUwKfsjBYT972WGm7cjfNOS+FAHCLkMFlfdtJqUrKjLolrYlDt7ddgZ9&#10;kF0pdYdjgJtGrqIokQZrDgsVtvRRUfHIe6Ogb77ezv3Vx0P5Pqzv6Sa9TTen1Ot8Om5BeJr8M/zf&#10;/tQKNgn8fQk/QO5/AQAA//8DAFBLAQItABQABgAIAAAAIQDb4fbL7gAAAIUBAAATAAAAAAAAAAAA&#10;AAAAAAAAAABbQ29udGVudF9UeXBlc10ueG1sUEsBAi0AFAAGAAgAAAAhAFr0LFu/AAAAFQEAAAsA&#10;AAAAAAAAAAAAAAAAHwEAAF9yZWxzLy5yZWxzUEsBAi0AFAAGAAgAAAAhANsQos7EAAAA2wAAAA8A&#10;AAAAAAAAAAAAAAAABwIAAGRycy9kb3ducmV2LnhtbFBLBQYAAAAAAwADALcAAAD4AgAAAAA=&#10;" strokeweight="1pt"/>
                <w10:wrap anchorx="margin"/>
              </v:group>
            </w:pict>
          </mc:Fallback>
        </mc:AlternateContent>
      </w:r>
    </w:p>
    <w:sectPr w:rsidR="00A75AE7" w:rsidSect="00144F65">
      <w:headerReference w:type="default" r:id="rId14"/>
      <w:footerReference w:type="even" r:id="rId15"/>
      <w:footerReference w:type="default" r:id="rId16"/>
      <w:headerReference w:type="first" r:id="rId17"/>
      <w:footerReference w:type="first" r:id="rId18"/>
      <w:pgSz w:w="11906" w:h="16838" w:code="9"/>
      <w:pgMar w:top="3187" w:right="1134" w:bottom="567"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B3903" w14:textId="77777777" w:rsidR="00597F8C" w:rsidRDefault="00597F8C" w:rsidP="00A76598">
      <w:r>
        <w:separator/>
      </w:r>
    </w:p>
  </w:endnote>
  <w:endnote w:type="continuationSeparator" w:id="0">
    <w:p w14:paraId="29EE25DD" w14:textId="77777777" w:rsidR="00597F8C" w:rsidRDefault="00597F8C" w:rsidP="00A7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CH-Basisschrift">
    <w:panose1 w:val="02000506020000020003"/>
    <w:charset w:val="00"/>
    <w:family w:val="modern"/>
    <w:notTrueType/>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dea">
    <w:altName w:val="Times New Roman"/>
    <w:panose1 w:val="02000000000000000000"/>
    <w:charset w:val="00"/>
    <w:family w:val="auto"/>
    <w:pitch w:val="variable"/>
    <w:sig w:usb0="800000AF" w:usb1="4000206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D0D9" w14:textId="77777777" w:rsidR="00800B2B" w:rsidRDefault="00800B2B" w:rsidP="00800B2B">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9914" w14:textId="0DD34C8E" w:rsidR="003404CA" w:rsidRPr="00EE612F" w:rsidRDefault="006267A4" w:rsidP="00C76224">
    <w:pPr>
      <w:pStyle w:val="Fuzeile"/>
      <w:tabs>
        <w:tab w:val="clear" w:pos="4536"/>
        <w:tab w:val="left" w:pos="1134"/>
      </w:tabs>
      <w:jc w:val="right"/>
      <w:rPr>
        <w:rFonts w:ascii="Gudea" w:hAnsi="Gudea"/>
      </w:rPr>
    </w:pPr>
    <w:r>
      <w:rPr>
        <w:rFonts w:ascii="Gudea" w:hAnsi="Gudea"/>
        <w:sz w:val="18"/>
        <w:szCs w:val="18"/>
      </w:rPr>
      <w:t xml:space="preserve"> </w:t>
    </w:r>
    <w:proofErr w:type="spellStart"/>
    <w:r w:rsidR="00B05552">
      <w:rPr>
        <w:rFonts w:ascii="Gudea" w:hAnsi="Gudea"/>
        <w:sz w:val="18"/>
        <w:szCs w:val="18"/>
      </w:rPr>
      <w:t>SuS</w:t>
    </w:r>
    <w:proofErr w:type="spellEnd"/>
    <w:r w:rsidR="00B05552">
      <w:rPr>
        <w:rFonts w:ascii="Gudea" w:hAnsi="Gudea"/>
        <w:sz w:val="18"/>
        <w:szCs w:val="18"/>
      </w:rPr>
      <w:t xml:space="preserve"> </w:t>
    </w:r>
    <w:r w:rsidR="00B05552" w:rsidRPr="006267A4">
      <w:rPr>
        <w:rFonts w:ascii="Gudea" w:hAnsi="Gudea"/>
        <w:b/>
        <w:sz w:val="18"/>
        <w:szCs w:val="18"/>
      </w:rPr>
      <w:t>A</w:t>
    </w:r>
    <w:proofErr w:type="gramStart"/>
    <w:r w:rsidR="00B05552" w:rsidRPr="006267A4">
      <w:rPr>
        <w:rFonts w:ascii="Gudea" w:hAnsi="Gudea"/>
        <w:b/>
        <w:sz w:val="18"/>
        <w:szCs w:val="18"/>
      </w:rPr>
      <w:t>1</w:t>
    </w:r>
    <w:r w:rsidR="00597491">
      <w:rPr>
        <w:rFonts w:ascii="Gudea" w:hAnsi="Gudea"/>
        <w:b/>
        <w:sz w:val="18"/>
        <w:szCs w:val="18"/>
      </w:rPr>
      <w:t>0</w:t>
    </w:r>
    <w:r w:rsidR="00B05552">
      <w:rPr>
        <w:rFonts w:ascii="Gudea" w:hAnsi="Gudea"/>
        <w:sz w:val="18"/>
        <w:szCs w:val="18"/>
      </w:rPr>
      <w:t xml:space="preserve">  </w:t>
    </w:r>
    <w:r w:rsidR="00B36F4A" w:rsidRPr="00EE612F">
      <w:rPr>
        <w:rFonts w:ascii="Gudea" w:hAnsi="Gudea"/>
        <w:sz w:val="18"/>
        <w:szCs w:val="18"/>
      </w:rPr>
      <w:t>Seite</w:t>
    </w:r>
    <w:proofErr w:type="gramEnd"/>
    <w:r w:rsidR="00B36F4A" w:rsidRPr="00EE612F">
      <w:rPr>
        <w:rFonts w:ascii="Gudea" w:hAnsi="Gudea"/>
        <w:sz w:val="18"/>
        <w:szCs w:val="18"/>
      </w:rPr>
      <w:t xml:space="preserve"> </w:t>
    </w:r>
    <w:r w:rsidR="00B36F4A" w:rsidRPr="00EE612F">
      <w:rPr>
        <w:rFonts w:ascii="Gudea" w:hAnsi="Gudea"/>
        <w:sz w:val="18"/>
        <w:szCs w:val="18"/>
      </w:rPr>
      <w:fldChar w:fldCharType="begin"/>
    </w:r>
    <w:r w:rsidR="00B36F4A" w:rsidRPr="00EE612F">
      <w:rPr>
        <w:rFonts w:ascii="Gudea" w:hAnsi="Gudea"/>
        <w:sz w:val="18"/>
        <w:szCs w:val="18"/>
      </w:rPr>
      <w:instrText xml:space="preserve"> PAGE  \* Arabic  \* MERGEFORMAT </w:instrText>
    </w:r>
    <w:r w:rsidR="00B36F4A" w:rsidRPr="00EE612F">
      <w:rPr>
        <w:rFonts w:ascii="Gudea" w:hAnsi="Gudea"/>
        <w:sz w:val="18"/>
        <w:szCs w:val="18"/>
      </w:rPr>
      <w:fldChar w:fldCharType="separate"/>
    </w:r>
    <w:r w:rsidR="00E92D87">
      <w:rPr>
        <w:rFonts w:ascii="Gudea" w:hAnsi="Gudea"/>
        <w:noProof/>
        <w:sz w:val="18"/>
        <w:szCs w:val="18"/>
      </w:rPr>
      <w:t>9</w:t>
    </w:r>
    <w:r w:rsidR="00B36F4A" w:rsidRPr="00EE612F">
      <w:rPr>
        <w:rFonts w:ascii="Gudea" w:hAnsi="Gudea"/>
        <w:sz w:val="18"/>
        <w:szCs w:val="18"/>
      </w:rPr>
      <w:fldChar w:fldCharType="end"/>
    </w:r>
    <w:r w:rsidR="00B36F4A" w:rsidRPr="00EE612F">
      <w:rPr>
        <w:rFonts w:ascii="Gudea" w:hAnsi="Gudea"/>
        <w:sz w:val="18"/>
        <w:szCs w:val="18"/>
      </w:rPr>
      <w:t>/</w:t>
    </w:r>
    <w:r w:rsidR="00BA27A4" w:rsidRPr="00EE612F">
      <w:rPr>
        <w:rFonts w:ascii="Gudea" w:hAnsi="Gudea"/>
        <w:sz w:val="18"/>
        <w:szCs w:val="18"/>
      </w:rPr>
      <w:fldChar w:fldCharType="begin"/>
    </w:r>
    <w:r w:rsidR="00BA27A4" w:rsidRPr="00EE612F">
      <w:rPr>
        <w:rFonts w:ascii="Gudea" w:hAnsi="Gudea"/>
        <w:sz w:val="18"/>
        <w:szCs w:val="18"/>
      </w:rPr>
      <w:instrText xml:space="preserve"> NUMPAGES   \* MERGEFORMAT </w:instrText>
    </w:r>
    <w:r w:rsidR="00BA27A4" w:rsidRPr="00EE612F">
      <w:rPr>
        <w:rFonts w:ascii="Gudea" w:hAnsi="Gudea"/>
        <w:sz w:val="18"/>
        <w:szCs w:val="18"/>
      </w:rPr>
      <w:fldChar w:fldCharType="separate"/>
    </w:r>
    <w:r w:rsidR="00E92D87">
      <w:rPr>
        <w:rFonts w:ascii="Gudea" w:hAnsi="Gudea"/>
        <w:noProof/>
        <w:sz w:val="18"/>
        <w:szCs w:val="18"/>
      </w:rPr>
      <w:t>9</w:t>
    </w:r>
    <w:r w:rsidR="00BA27A4" w:rsidRPr="00EE612F">
      <w:rPr>
        <w:rFonts w:ascii="Gudea" w:hAnsi="Gudea"/>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2703" w14:textId="64AD3683" w:rsidR="00C76224" w:rsidRPr="00EE612F" w:rsidRDefault="00C76224" w:rsidP="00C76224">
    <w:pPr>
      <w:pStyle w:val="Fuzeile"/>
      <w:tabs>
        <w:tab w:val="clear" w:pos="4536"/>
        <w:tab w:val="left" w:pos="1134"/>
      </w:tabs>
      <w:jc w:val="right"/>
      <w:rPr>
        <w:rFonts w:ascii="Gudea" w:hAnsi="Gudea"/>
        <w:sz w:val="18"/>
        <w:szCs w:val="18"/>
      </w:rPr>
    </w:pPr>
    <w:r w:rsidRPr="00EE612F">
      <w:rPr>
        <w:rFonts w:ascii="Gudea" w:hAnsi="Gudea"/>
        <w:sz w:val="18"/>
        <w:szCs w:val="18"/>
      </w:rPr>
      <w:t xml:space="preserve"> </w:t>
    </w:r>
    <w:proofErr w:type="spellStart"/>
    <w:r w:rsidR="00B05552">
      <w:rPr>
        <w:rFonts w:ascii="Gudea" w:hAnsi="Gudea"/>
        <w:sz w:val="18"/>
        <w:szCs w:val="18"/>
      </w:rPr>
      <w:t>SuS</w:t>
    </w:r>
    <w:proofErr w:type="spellEnd"/>
    <w:r w:rsidR="00B05552">
      <w:rPr>
        <w:rFonts w:ascii="Gudea" w:hAnsi="Gudea"/>
        <w:sz w:val="18"/>
        <w:szCs w:val="18"/>
      </w:rPr>
      <w:t xml:space="preserve"> </w:t>
    </w:r>
    <w:r w:rsidR="00B05552" w:rsidRPr="006267A4">
      <w:rPr>
        <w:rFonts w:ascii="Gudea" w:hAnsi="Gudea"/>
        <w:b/>
        <w:sz w:val="18"/>
        <w:szCs w:val="18"/>
      </w:rPr>
      <w:t>A</w:t>
    </w:r>
    <w:proofErr w:type="gramStart"/>
    <w:r w:rsidR="00B05552" w:rsidRPr="006267A4">
      <w:rPr>
        <w:rFonts w:ascii="Gudea" w:hAnsi="Gudea"/>
        <w:b/>
        <w:sz w:val="18"/>
        <w:szCs w:val="18"/>
      </w:rPr>
      <w:t>1</w:t>
    </w:r>
    <w:r w:rsidR="00F023C0">
      <w:rPr>
        <w:rFonts w:ascii="Gudea" w:hAnsi="Gudea"/>
        <w:b/>
        <w:sz w:val="18"/>
        <w:szCs w:val="18"/>
      </w:rPr>
      <w:t>0</w:t>
    </w:r>
    <w:r w:rsidR="00B05552">
      <w:rPr>
        <w:rFonts w:ascii="Gudea" w:hAnsi="Gudea"/>
        <w:sz w:val="18"/>
        <w:szCs w:val="18"/>
      </w:rPr>
      <w:t xml:space="preserve">  </w:t>
    </w:r>
    <w:r w:rsidRPr="00EE612F">
      <w:rPr>
        <w:rFonts w:ascii="Gudea" w:hAnsi="Gudea"/>
        <w:sz w:val="18"/>
        <w:szCs w:val="18"/>
      </w:rPr>
      <w:t>Seite</w:t>
    </w:r>
    <w:proofErr w:type="gramEnd"/>
    <w:r w:rsidRPr="00EE612F">
      <w:rPr>
        <w:rFonts w:ascii="Gudea" w:hAnsi="Gudea"/>
        <w:sz w:val="18"/>
        <w:szCs w:val="18"/>
      </w:rPr>
      <w:t xml:space="preserve"> </w:t>
    </w:r>
    <w:r w:rsidRPr="00EE612F">
      <w:rPr>
        <w:rFonts w:ascii="Gudea" w:hAnsi="Gudea"/>
        <w:sz w:val="18"/>
        <w:szCs w:val="18"/>
      </w:rPr>
      <w:fldChar w:fldCharType="begin"/>
    </w:r>
    <w:r w:rsidRPr="00EE612F">
      <w:rPr>
        <w:rFonts w:ascii="Gudea" w:hAnsi="Gudea"/>
        <w:sz w:val="18"/>
        <w:szCs w:val="18"/>
      </w:rPr>
      <w:instrText xml:space="preserve"> PAGE  \* Arabic  \* MERGEFORMAT </w:instrText>
    </w:r>
    <w:r w:rsidRPr="00EE612F">
      <w:rPr>
        <w:rFonts w:ascii="Gudea" w:hAnsi="Gudea"/>
        <w:sz w:val="18"/>
        <w:szCs w:val="18"/>
      </w:rPr>
      <w:fldChar w:fldCharType="separate"/>
    </w:r>
    <w:r w:rsidR="00E92D87">
      <w:rPr>
        <w:rFonts w:ascii="Gudea" w:hAnsi="Gudea"/>
        <w:noProof/>
        <w:sz w:val="18"/>
        <w:szCs w:val="18"/>
      </w:rPr>
      <w:t>1</w:t>
    </w:r>
    <w:r w:rsidRPr="00EE612F">
      <w:rPr>
        <w:rFonts w:ascii="Gudea" w:hAnsi="Gudea"/>
        <w:sz w:val="18"/>
        <w:szCs w:val="18"/>
      </w:rPr>
      <w:fldChar w:fldCharType="end"/>
    </w:r>
    <w:r w:rsidRPr="00EE612F">
      <w:rPr>
        <w:rFonts w:ascii="Gudea" w:hAnsi="Gudea"/>
        <w:sz w:val="18"/>
        <w:szCs w:val="18"/>
      </w:rPr>
      <w:t>/</w:t>
    </w:r>
    <w:r w:rsidRPr="00EE612F">
      <w:rPr>
        <w:rFonts w:ascii="Gudea" w:hAnsi="Gudea"/>
        <w:sz w:val="18"/>
        <w:szCs w:val="18"/>
      </w:rPr>
      <w:fldChar w:fldCharType="begin"/>
    </w:r>
    <w:r w:rsidRPr="00EE612F">
      <w:rPr>
        <w:rFonts w:ascii="Gudea" w:hAnsi="Gudea"/>
        <w:sz w:val="18"/>
        <w:szCs w:val="18"/>
      </w:rPr>
      <w:instrText xml:space="preserve"> NUMPAGES   \* MERGEFORMAT </w:instrText>
    </w:r>
    <w:r w:rsidRPr="00EE612F">
      <w:rPr>
        <w:rFonts w:ascii="Gudea" w:hAnsi="Gudea"/>
        <w:sz w:val="18"/>
        <w:szCs w:val="18"/>
      </w:rPr>
      <w:fldChar w:fldCharType="separate"/>
    </w:r>
    <w:r w:rsidR="00E92D87">
      <w:rPr>
        <w:rFonts w:ascii="Gudea" w:hAnsi="Gudea"/>
        <w:noProof/>
        <w:sz w:val="18"/>
        <w:szCs w:val="18"/>
      </w:rPr>
      <w:t>9</w:t>
    </w:r>
    <w:r w:rsidRPr="00EE612F">
      <w:rPr>
        <w:rFonts w:ascii="Gudea" w:hAnsi="Gudea"/>
        <w:noProof/>
        <w:sz w:val="18"/>
        <w:szCs w:val="18"/>
      </w:rPr>
      <w:fldChar w:fldCharType="end"/>
    </w:r>
    <w:r w:rsidRPr="00EE612F">
      <w:rPr>
        <w:rFonts w:ascii="Gudea" w:hAnsi="Gude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56257" w14:textId="77777777" w:rsidR="00597F8C" w:rsidRPr="00ED0D02" w:rsidRDefault="00597F8C" w:rsidP="00ED0D02">
      <w:pPr>
        <w:pStyle w:val="Fuzeile"/>
      </w:pPr>
    </w:p>
  </w:footnote>
  <w:footnote w:type="continuationSeparator" w:id="0">
    <w:p w14:paraId="4B5D9CF3" w14:textId="77777777" w:rsidR="00597F8C" w:rsidRDefault="00597F8C" w:rsidP="00A76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6ADA" w14:textId="0F59F58F" w:rsidR="00A12A4D" w:rsidRDefault="005252EC" w:rsidP="00D1286D">
    <w:pPr>
      <w:pStyle w:val="Textkrper"/>
      <w:spacing w:line="480" w:lineRule="auto"/>
      <w:jc w:val="right"/>
      <w:rPr>
        <w:lang w:val="de-CH"/>
      </w:rPr>
    </w:pPr>
    <w:r>
      <w:rPr>
        <w:noProof/>
        <w:lang w:val="de-CH" w:eastAsia="de-CH"/>
      </w:rPr>
      <mc:AlternateContent>
        <mc:Choice Requires="wpg">
          <w:drawing>
            <wp:anchor distT="0" distB="0" distL="114300" distR="114300" simplePos="0" relativeHeight="251660288" behindDoc="0" locked="0" layoutInCell="1" allowOverlap="1" wp14:anchorId="092E249A" wp14:editId="03B1FFC0">
              <wp:simplePos x="0" y="0"/>
              <wp:positionH relativeFrom="column">
                <wp:posOffset>-648335</wp:posOffset>
              </wp:positionH>
              <wp:positionV relativeFrom="paragraph">
                <wp:posOffset>-362585</wp:posOffset>
              </wp:positionV>
              <wp:extent cx="1382400" cy="1094400"/>
              <wp:effectExtent l="0" t="0" r="0" b="0"/>
              <wp:wrapNone/>
              <wp:docPr id="37" name="Gruppieren 37"/>
              <wp:cNvGraphicFramePr/>
              <a:graphic xmlns:a="http://schemas.openxmlformats.org/drawingml/2006/main">
                <a:graphicData uri="http://schemas.microsoft.com/office/word/2010/wordprocessingGroup">
                  <wpg:wgp>
                    <wpg:cNvGrpSpPr/>
                    <wpg:grpSpPr>
                      <a:xfrm>
                        <a:off x="0" y="0"/>
                        <a:ext cx="1382400" cy="1094400"/>
                        <a:chOff x="0" y="0"/>
                        <a:chExt cx="1381125" cy="1095375"/>
                      </a:xfrm>
                    </wpg:grpSpPr>
                    <pic:pic xmlns:pic="http://schemas.openxmlformats.org/drawingml/2006/picture">
                      <pic:nvPicPr>
                        <pic:cNvPr id="44" name="Picture 3" descr="C:\Users\chrigu13\AppData\Local\Microsoft\Windows\INetCache\Content.Word\Storch-Logo-Bild.jpg"/>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76225"/>
                          <a:ext cx="690245" cy="690245"/>
                        </a:xfrm>
                        <a:prstGeom prst="rect">
                          <a:avLst/>
                        </a:prstGeom>
                        <a:noFill/>
                        <a:ln>
                          <a:noFill/>
                        </a:ln>
                      </pic:spPr>
                    </pic:pic>
                    <wps:wsp>
                      <wps:cNvPr id="45" name="Rechteck 39"/>
                      <wps:cNvSpPr/>
                      <wps:spPr>
                        <a:xfrm>
                          <a:off x="0" y="0"/>
                          <a:ext cx="138112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BC9B7" id="Gruppieren 37" o:spid="_x0000_s1026" style="position:absolute;margin-left:-51.05pt;margin-top:-28.55pt;width:108.85pt;height:86.15pt;z-index:251660288;mso-width-relative:margin;mso-height-relative:margin" coordsize="13811,10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hZ9NBAAA5QkAAA4AAABkcnMvZTJvRG9jLnhtbKxW227bOBB9X2D/&#10;QdC7Y0m241iIU7jOBQHSbNC0yItfaIqyuJVILknHyS723/cMJTlXtEWxASIPyeHw8HDOkMcfHpo6&#10;uhfWSa3mcXqQxJFQXBdSbebx1y/ng6M4cp6pgtVaiXn8KFz84eT33453JheZrnRdCBshiHL5zszj&#10;ynuTD4eOV6Jh7kAboTBYatswj6bdDAvLdoje1MMsSQ6HO20LYzUXzqH3tB2MT0L8shTc/1GWTvio&#10;nsfA5sPXhu+avsOTY5ZvLDOV5B0M9gsoGiYVFt2HOmWeRVsr34RqJLfa6dIfcN0MdVlKLsIesJs0&#10;ebWbC6u3Juxlk+82Zk8TqH3F0y+H5df3NzaSxTweTeNIsQZndGG3xkhhhYrQCYZ2ZpPD8cKaW3Nj&#10;u45N26JNP5S2oV9sJ3oI3D7uuRUPPuLoTEdH2TjBEXCMpclsTI3APq9wRG/m8ersaWaaZpP9zMlo&#10;OqGZw37hIeHbwzGS5/jvyIL1hqwfJxVm+a0VcRek+akYDbPftmaAczXMy7WspX8MOYoTJFDq/kby&#10;G9s2nngfj3veMUyrRqM4KoTjyNJlvvrqIK4Vr6zcbNPRamEM5dbqSnNWrz712bS6k6rQO7e6vBZ+&#10;yaCe1VIrL5Q/uINAVrdeW14NrvRGDz7Kujj402yIQ8JFUAgYUUrtFzjXtTTnsq7peMnuGAG2Vxn4&#10;Dqltdp9qvm0ApJWrFTXI0cpV0rg4srlo1gLZZy+LNAgI+XLlPC1HmRMk9E92tEiSWfZxsJwky8E4&#10;mZ4NFrPxdDBNzqbjZHyULtPlvzQ7HedbJwI3p0Z2WNH7Bu27eukqS6vEoOjonoW60WYbAIWs6yEi&#10;AYkSwuos/4xaAz/Y3grPKzJLMNf1w3k/EGh+YpZIdxBWtN590gUEyLZeBzJeCWtymM6Q+xEUlE0P&#10;M2giLEhEkcQOZ0k27nTS2S3wPoyxzl8I3URkgHMgDsuwe1DeuvYuhF5pOvmwRK1edGAz1BP2Qcg7&#10;ExuhYoFK7vpEQevnyKc6/l4NvK2YEUBJYZ+JBttsixXorbzg36LRjNjo3PZ1ygVmCXxPwg+K1PdL&#10;Dct7gv43Dglxy2Gw/GMtCG6tPosShRnnmoVDCleiWNa2TUrGOUTVasZVrBBt9yTBHxFB+UaXKM0I&#10;rRCQIrdJ2cXuAvSeL2O3YTp/mirCjboHlnwPWDt5PyOsjJK0n9xIpe17AWrsqlu59Qf8Z9SQudbF&#10;I/RiNbIYV4oz/Fwipa+Y8zfM4gJHJx4lGK20/TuOdrjg57H7a8uoqNeXCkk5S3EF4UUQGuPJNEPD&#10;Ph9ZPx9R22apUQvSsFowyd/XvVla3VCpXdCqGGKKY+15zL3tG0uPNobwmuFisQh2e1tcqVuDO6Y9&#10;DMqwLw93zJouxzwEfq17IbD8lVxbX+JX6QUqRymDlp946viDKIMV3hIhJbp3D10oz9vB6+l1dv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PHWRHgAAAADAEAAA8AAABkcnMvZG93&#10;bnJldi54bWxMj8FKw0AQhu+C77CM4K3dbCS1xGxKKeqpCLaC9DZNpklodjZkt0n69m696O0b5uef&#10;b7LVZFoxUO8ayxrUPAJBXNiy4UrD1/5ttgThPHKJrWXScCUHq/z+LsO0tCN/0rDzlQgl7FLUUHvf&#10;pVK6oiaDbm474rA72d6gD2NfybLHMZSbVsZRtJAGGw4XauxoU1Nx3l2MhvcRx/WTeh2259Pmetgn&#10;H99bRVo/PkzrFxCeJv8Xhpt+UIc8OB3thUsnWg0zFcUqZAMlzwFuEZUsQBx/IQaZZ/L/E/kPAAAA&#10;//8DAFBLAwQKAAAAAAAAACEA7qgLTt/0CgDf9AoAFQAAAGRycy9tZWRpYS9pbWFnZTEuanBlZ//Y&#10;/+EKoEV4aWYAAE1NACoAAAAIAAwBAAADAAAAAQbsAAABAQADAAAAAQbsAAABAgADAAAABAAAAJ4B&#10;BgADAAAAAQAFAAABEgADAAAAAQABAAABFQADAAAAAQAEAAABGgAFAAAAAQAAAKYBGwAFAAAAAQAA&#10;AK4BKAADAAAAAQACAAABMQACAAAAIgAAALYBMgACAAAAFAAAANiHaQAEAAAAAQAAAOwAAAEkAAgA&#10;CAAIAAgALcbAAAAnEAAtxsAAACcQQWRvYmUgUGhvdG9zaG9wIENDIDIwMTcgKFdpbmRvd3MpADIw&#10;MTc6MDI6MjIgMTc6MTg6MTgAAASQAAAHAAAABDAyMjGgAQADAAAAAf//AACgAgAEAAAAAQAAASeg&#10;AwAEAAAAAQAAAScAAAAAAAAABgEDAAMAAAABAAYAAAEaAAUAAAABAAABcgEbAAUAAAABAAABegEo&#10;AAMAAAABAAIAAAIBAAQAAAABAAABggICAAQAAAABAAAJFgAAAAAAAABIAAAAAQAAAEgAAAAB/9j/&#10;7QAMQWRvYmVfQ00AAv/uAA5BZG9iZQBkgAAAAAH/2wCEAAwICAgJCAwJCQwRCwoLERUPDAwPFRgT&#10;ExUTExgRDAwMDAwMEQwMDAwMDAwMDAwMDAwMDAwMDAwMDAwMDAwMDAwBDQsLDQ4NEA4OEBQODg4U&#10;FA4ODg4UEQwMDAwMEREMDAwMDAwRDAwMDAwMDAwMDAwMDAwMDAwMDAwMDAwMDAwMDP/AABEIAEcA&#10;RwMBIgACEQEDEQH/3QAEAAX/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PG/Xf655nQuoYWH09ldlm05GW20GHVkmmmlrm+6t1rm3Wer/AIP0K/5z&#10;6C3/AKv9fwev9Pbm4ktIOy+h0b67AJdW+P8AOY//AAjF5h9fHWX/AFyzamh1tn6CmmpgL3u/RV2+&#10;nVWwOe/33P8AaxF+rjutfVTrlVubQ6irLqAyMVzhufW7d9mshjn1MuoyP9I7fXXZf/pEgomn11Jc&#10;5X9cA8/0Mgf8YCf+pWjjdfwLoDy6hx/0gAH/AG40uZ/nKQ4cg3j+1hjzOGRoTH19P/SdJJMCCJGo&#10;PBTqNmUkgNzcN2J9tbfW7E2G37SHtNWwDc631p9P02t/P3JJKf/Q9VQczMxsHFty8p4ropaXPeew&#10;H/VOd+Yz89GXBf4yeqvNuN0it0MA+03gdySWY7D/AFdttm3/AIlPxY+OYj9vkx5sox45TPTbzdz6&#10;rfsvqTsr6xVYwqz8y11V73e57W1BlVNTXf4PdjsotuZX/hv+tqj/AIyMIWdOxs1o99FpqJ/kXCP/&#10;AD9XQsr6hdXbh57sC50U50emSdBc0Q0f9fr9n/GV0rrPrfjnI+reewcsr9Yf9ZLcj/0UnZsfBkI6&#10;HUeS3Bl9zGJddpf3nkMR/qVss/faHfeNy0GfRWT0l27DpPg3b/m/o/8Avi1mfRCuA3EHuAXLmKnI&#10;dpEfYW903qduC8NcS/FP0q+dv8ur/wBJrhv8Yv10yuqZ9/RsKw1dLxHmq4NJBvtZ7bfWP/cal/sr&#10;p+hb/P2ep+g9Ls8LFOZlMx/zT7rD4MH0/wDO/m1yf+NzorMTq2N1ekbWdQaa8jw9akDZYdf8Lj+z&#10;/wBBlW5gR4hXzHdv8iZmMr+UGo/906/1RyDf/iq6jS4e3Goz6R/V223f+jtqSsfV7Af0/wDxUZbr&#10;GltmVg5mW5vlay19P+dj+ikq7bf/0fVV5r9aOjdU6n13PzMOsX0s2iprXtL3tqqp+0fZ6d2+30bL&#10;Pf8A8I/2e9ej201XN2WsFjO7XCQfi1ed/XF/UOh/WJmT0+6zFqya67WMrJbUXVfoX1upB9KxrW+n&#10;7Nv+GU3LGfu+nhHpPzMHNjGcPr4jUh8vTxeexzIBadDqHAwfEOaV6V9XusV9b6fZh5hBymMNeQ3j&#10;1GOGz12t/l/4X/R2/wDW1ylVfSfrDd6lVjeldXtM2UP1xr7DzZjv+lTbb+fX/wCBXfz60ukdA+sH&#10;TurY9poGxj9tlrLGlhrd7beXMt+j7v5r+c2Kzm4JxqXonHUcX8vU1MAyY5gx/WY5GiY6/Wv0JRcX&#10;otdmO2/Bu/nsO59T/wCyds/2ntsW5RXZa5tVTS+x/wBFo/19rf5Sn9Yektw+v1dULvR6f1Isozro&#10;kU3fzeNkWcbasj243qfQqu/SWfzi0s7qfTPq2xuJjUvzOpZDS6vGrINrwPb62Ra7bXjYrX/4V/6P&#10;/Q1veoo5wIAVctqZMnKmWWUiRHH8xl/0nSwMKnpuM99r2h5G++4mGgNE/Sd9GqtcT1BrP8YP1gx8&#10;aqR9Xumuc99/ub9peNrbmUxtdsd7avU/Mq9Z/wDhaVPNq6r1xwPXsgfZZlvS8UltGmo+036X5f8A&#10;4HUug+rWO1tz3VtDKqKxUxrRDRuO7a1o+jtaxMOOVSnMskc8OKGLELF79K3k7/p1+n6W0enG3ZA2&#10;7Yjbt/dSUklA2n//0vVVh/W7oH7b6ZspA+24x9TGJgSfz6XOP5tzf/BPSetxJGMjGQkNwtlESiYy&#10;1BFF8YrYQXV2NLXNJbZW8QQ5phzHsd9F7HLo+k/WPq2C1tbbfXoboKr5dA8GW/zrP+mxdP176p4f&#10;VnnKqd9mzoANoEtfGjRkV6b/AG+z1f53+x+jXLXfV3rWE6LcV1jRxZR+laf7Lf0zf7dSvxy48sal&#10;V/uy/Y5s8GbDK4WR+9D/ALp6an60YOXU6nNxnNZY0ssYQLa3NcNr2u/eY7+VUq9PRujPsvu6ZkFl&#10;+QWl7LnF8hjRVXW11v6wyqtrf0bNz66v8HWsXHx8mdvoXT4ek+f+oWvjdH6hkAfovSb+/b7Y/sfz&#10;n/RTDjxwPEDwfX/vlwzZcg4JQ9wHwo/40UVmLk1XjGfWfWeYYwa7vNj/AKO3/wA9/wCEXTdOwxhY&#10;raZl591jh3cfpf8AkWodeHk4uOwVW/aLqzJ9b84H6VbHiXVf1v0v/CKxj5VV+4NlljNLKn6PaT+8&#10;3/qXs/R2f4NVsvMcRENv+7/utvl+V9sHJv0rrj/vf98mSSSUbO//0/VUl8qpJKfqpJfKqSSn6qSX&#10;yqkkp+qlWy6MS97K7XbLyHei5rtlo/fNTh7/AOv/AIP/AEi+Xkk2fDwnjrh8V0OLiHBfF4P1Iyu8&#10;UGt9u6yCG3AAHX6Ltv0NzUl8tpJacHWq/rcdf9P/ALtWvH0u/Dgv/oP/2f/tElpQaG90b3Nob3Ag&#10;My4wADhCSU0EBAAAAAAADxwBWgADGyVHHAIAAAIAAAA4QklNBCUAAAAAABDNz/p9qMe+CQVwdq6v&#10;BcNOOEJJTQQ6AAAAAADxAAAAEAAAAAEAAAAAAAtwcmludE91dHB1dAAAAAUAAAAAUHN0U2Jvb2wB&#10;AAAAAEludGVlbnVtAAAAAEludGUAAAAAQ2xybQAAAA9wcmludFNpeHRlZW5CaXRib29sAAAAAAtw&#10;cmludGVyTmFtZVRFWFQAAAAB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IAAAAAAAoAAP///////w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VQAAAAYAAAAAAAAA&#10;AAAAAScAAAEnAAAAEABTAHQAbwByAGMAaAAtAEwAbwBnAG8ALQBCAGkAbABkAAAAAQAAAAAAAAAA&#10;AAAAAAAAAAAAAAABAAAAAAAAAAAAAAEnAAABJwAAAAAAAAAAAAAAAAAAAAABAAAAAAAAAAAAAAAA&#10;AAAAAAAAABAAAAABAAAAAAAAbnVsbAAAAAIAAAAGYm91bmRzT2JqYwAAAAEAAAAAAABSY3QxAAAA&#10;BAAAAABUb3AgbG9uZwAAAAAAAAAATGVmdGxvbmcAAAAAAAAAAEJ0b21sb25nAAABJwAAAABSZ2h0&#10;bG9uZwAAAS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cAAAAAUmdodGxvbmcAAAEn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ThCSU0EDAAAAAAJMgAAAAEAAABHAAAARwAAANgA&#10;ADvoAAAJFgAYAAH/2P/tAAxBZG9iZV9DTQAC/+4ADkFkb2JlAGSAAAAAAf/bAIQADAgICAkIDAkJ&#10;DBELCgsRFQ8MDA8VGBMTFRMTGBEMDAwMDAwRDAwMDAwMDAwMDAwMDAwMDAwMDAwMDAwMDAwMDAEN&#10;CwsNDg0QDg4QFA4ODhQUDg4ODhQRDAwMDAwREQwMDAwMDBEMDAwMDAwMDAwMDAwMDAwMDAwMDAwM&#10;DAwMDAwM/8AAEQgARwBHAwEiAAIRAQMRAf/dAAQAB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8b9d/rnmdC6hhYfT2V2WbTkZbbQYdWSaaaWub&#10;7q3WubdZ6v8Ag/Qr/nPoLf8Aq/1/B6/09ubiS0g7L6HRvrsAl1b4/wA5j/8ACMXmH18dZf8AXLNq&#10;aHW2foKaamAve79FXb6dVbA57/fc/wBrEX6uO619VOuVW5tDqKsuoDIxXOG59bt32ayGOfUy6jI/&#10;0jt9ddl/+kSCiafXUlzlf1wDz/QyB/xgJ/6laON1/AugPLqHH/SAAf8AbjS5n+cpDhyDeP7WGPM4&#10;ZGhMfX0/9J0kkwIIkag8FOo2ZSSA3Nw3Yn21t9bsTYbftIe01bANzrfWn0/Ta38/ckkp/9D1VBzM&#10;zGwcW3Lyniuilpc957Af9U535jPz0ZcF/jJ6q8243SK3QwD7TeB3JJZjsP8AV222bf8AiU/Fj45i&#10;P2+THmyjHjlM9NvN3Pqt+y+pOyvrFVjCrPzLXVXvd7ntbUGVU1Nd/g92Oyi25lf+G/62qP8AjIwh&#10;Z07GzWj30Wmon+RcI/8AP1dCyvqF1duHnuwLnRTnR6ZJ0FzRDR/1+v2f8ZXSus+t+Ocj6t57Byyv&#10;1h/1ktyP/RSdmx8GQjodR5LcGX3MYl12l/eeQxH+pWyz99od943LQZ9FZPSXbsOk+Ddv+b+j/wC+&#10;LWZ9EK4DcQe4BcuYqch2kR9hb3Tep24Lw1xL8U/Sr52/y6v/AEmuG/xi/XTK6pn39GwrDV0vEear&#10;g0kG+1ntt9Y/9xqX+yun6Fv8/Z6n6D0uzwsU5mUzH/NPusPgwfT/AM7+bXJ/43OisxOrY3V6RtZ1&#10;BpryPD1qQNlh1/wuP7P/AEGVbmBHiFfMd2/yJmYyv5Qaj/3Tr/VHIN/+KrqNLh7cajPpH9Xbbd/6&#10;O2pKx9XsB/T/APFRlusaW2ZWDmZbm+VrLX0/52P6KSrtt//R9VXmv1o6N1TqfXc/Mw6xfSzaKmte&#10;0ve2qqn7R9np3b7fRss9/wDwj/Z716PbTVc3ZawWM7tcJB+LV539cX9Q6H9YmZPT7rMWrJrrtYys&#10;ltRdV+hfW6kH0rGtb6fs2/4ZTcsZ+76eEek/Mwc2MZw+viNSHy9PF57HMgFp0OocDB8Q5pXpX1e6&#10;xX1vp9mHmEHKYw15DePUY4bPXa3+X/hf9Hb/ANbXKVV9J+sN3qVWN6V1e0zZQ/XGvsPNmO/6VNtv&#10;59f/AIFd/PrS6R0D6wdO6tj2mgbGP22WssaWGt3tt5cy36Pu/mv5zYrObgnGpeicdRxfy9TUwDJj&#10;mDH9ZjkaJjr9a/QlFxei12Y7b8G7+ew7n1P/ALJ2z/ae2xblFdlrm1VNL7H/AEWj/X2t/lKf1h6S&#10;3D6/V1Qu9Hp/UiyjOuiRTd/N42RZxtqyPbjep9Cq79JZ/OLSzup9M+rbG4mNS/M6lkNLq8asg2vA&#10;9vrZFrtteNitf/hX/o/9DW96ijnAgBVy2pkycqZZZSJEcfzGX/SdLAwqem4z32vaHkb77iYaA0T9&#10;J30aq1xPUGs/xg/WDHxqpH1e6a5z33+5v2l42tuZTG12x3tq9T8yr1n/AOFpU82rqvXHA9eyB9lm&#10;W9LxSW0aaj7Tfpfl/wDgdS6D6tY7W3PdW0MqorFTGtENG47trWj6O1rEw45VKcyyRzw4oYsQsXv0&#10;reTv+nX6fpbR6cbdkDbtiNu391JSSUDaf//S9VWH9bugftvpmykD7bjH1MYmBJ/Ppc4/m3N/8E9J&#10;63EkYyMZCQ3C2URKJjLUEUXxithBdXY0tc0ltlbxBDmmHMex30Xscuj6T9Y+rYLW1tt9ehugqvl0&#10;DwZb/Os/6bF0/Xvqnh9Wecqp32bOgA2gS18aNGRXpv8Ab7PV/nf7H6Nctd9XetYTotxXWNHFlH6V&#10;p/st/TN/t1K/HLjyxqVX+7L9jmzwZsMrhZH70P8AunpqfrRg5dTqc3Gc1ljSyxhAtrc1w2va795j&#10;v5VSr09G6M+y+7pmQWX5BaXsucXyGNFVdbXW/rDKq2t/Rs3Prq/wdaxcfHyZ2+hdPh6T5/6ha+N0&#10;fqGQB+i9Jv79vtj+x/Of9FMOPHA8QPB9f++XDNlyDglD3AfCj/jRRWYuTVeMZ9Z9Z5hjBru82P8A&#10;o7f/AD3/AIRdN07DGFitpmXn3WOHdx+l/wCRah14eTi47BVb9ourMn1vzgfpVseJdV/W/S/8IrGP&#10;lVX7g2WWM0sqfo9pP7zf+pez9HZ/g1Wy8xxEQ2/7v+62+X5X2wcm/SuuP+9/3yZJJJRs7//T9VSX&#10;yqkkp+qkl8qpJKfqpJfKqSSn6qVbLoxL3srtdsvId6Lmu2Wj981OHv8A6/8Ag/8ASL5eSTZ8PCeO&#10;uHxXQ4uIcF8Xg/UjK7xQa327rIIbcAAdfou2/Q3NSXy2klpwdar+tx1/0/8Au1a8fS78OC/+g//Z&#10;OEJJTQQhAAAAAABdAAAAAQEAAAAPAEEAZABvAGIAZQAgAFAAaABvAHQAbwBzAGgAbwBwAAAAFwBB&#10;AGQAbwBiAGUAIABQAGgAbwB0AG8AcwBoAG8AcAAgAEMAQwAgADIAMAAxADcAAAABADhCSU0EBgAA&#10;AAAABwAIAAAAAQEA/+EStmh0dHA6Ly9ucy5hZG9iZS5jb20veGFwLzEuMC8APD94cGFja2V0IGJl&#10;Z2luPSLvu78iIGlkPSJXNU0wTXBDZWhpSHpyZVN6TlRjemtjOWQiPz4gPHg6eG1wbWV0YSB4bWxu&#10;czp4PSJhZG9iZTpuczptZXRhLyIgeDp4bXB0az0iQWRvYmUgWE1QIENvcmUgNS42LWMxMzggNzku&#10;MTU5ODI0LCAyMDE2LzA5LzE0LTAxOjA5OjAx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DIDIwMTcgKFdpbmRvd3MpIiB4bXA6Q3JlYXRlRGF0ZT0iMjAx&#10;Ny0wMi0xN1QxODozNDo1MSswMTowMCIgeG1wOk1vZGlmeURhdGU9IjIwMTctMDItMjJUMTc6MTg6&#10;MTgrMDE6MDAiIHhtcDpNZXRhZGF0YURhdGU9IjIwMTctMDItMjJUMTc6MTg6MTgrMDE6MDAiIGRj&#10;OmZvcm1hdD0iaW1hZ2UvanBlZyIgcGhvdG9zaG9wOkxlZ2FjeUlQVENEaWdlc3Q9IjAwMDAwMDAw&#10;MDAwMDAwMDAwMDAwMDAwMDAwMDAwMDAxIiBwaG90b3Nob3A6Q29sb3JNb2RlPSI0IiBwaG90b3No&#10;b3A6SUNDUHJvZmlsZT0iQ29hdGVkIEZPR1JBMzkgKElTTyAxMjY0Ny0yOjIwMDQpIiB4bXBNTTpJ&#10;bnN0YW5jZUlEPSJ4bXAuaWlkOmY2Yzk3NDA4LTkzNGQtNDE0Ny04YjdkLTIzM2RiOWUwNmM5MSIg&#10;eG1wTU06RG9jdW1lbnRJRD0iYWRvYmU6ZG9jaWQ6cGhvdG9zaG9wOjdhODUzNjJmLWY1MzgtMTFl&#10;Ni1hZGU4LWY2OGI1MDllNWQzZCIgeG1wTU06T3JpZ2luYWxEb2N1bWVudElEPSJ4bXAuZGlkOjVj&#10;ODJmNWMzLTYxMzctNDc0OS04MjkzLTdhOTVjZDY1NWY5NCI+IDx4bXBNTTpIaXN0b3J5PiA8cmRm&#10;OlNlcT4gPHJkZjpsaSBzdEV2dDphY3Rpb249ImNyZWF0ZWQiIHN0RXZ0Omluc3RhbmNlSUQ9Inht&#10;cC5paWQ6NWM4MmY1YzMtNjEzNy00NzQ5LTgyOTMtN2E5NWNkNjU1Zjk0IiBzdEV2dDp3aGVuPSIy&#10;MDE3LTAyLTE3VDE4OjM0OjUxKzAxOjAwIiBzdEV2dDpzb2Z0d2FyZUFnZW50PSJBZG9iZSBQaG90&#10;b3Nob3AgQ0MgMjAxNyAoV2luZG93cykiLz4gPHJkZjpsaSBzdEV2dDphY3Rpb249InNhdmVkIiBz&#10;dEV2dDppbnN0YW5jZUlEPSJ4bXAuaWlkOmFkZGZmNTk1LWYzZTgtZDE0NS04MjQ0LTc2NjlmZDUw&#10;ZjJhYSIgc3RFdnQ6d2hlbj0iMjAxNy0wMi0xN1QxODo0Mjo0MCswMTowMCIgc3RFdnQ6c29mdHdh&#10;cmVBZ2VudD0iQWRvYmUgUGhvdG9zaG9wIENDIDIwMTcgKFdpbmRvd3MpIiBzdEV2dDpjaGFuZ2Vk&#10;PSIvIi8+IDxyZGY6bGkgc3RFdnQ6YWN0aW9uPSJzYXZlZCIgc3RFdnQ6aW5zdGFuY2VJRD0ieG1w&#10;LmlpZDphODZlZTcyNi0xZTBiLWMzNDItYWQxNi0wOGJhNmJiOWUzZWYiIHN0RXZ0OndoZW49IjIw&#10;MTctMDItMTdUMTg6NDI6NTMrMDE6MDAiIHN0RXZ0OnNvZnR3YXJlQWdlbnQ9IkFkb2JlIFBob3Rv&#10;c2hvcCBDQyAyMDE3IChXaW5kb3dz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plMWQxY2U2MC04OTUzLWQ0NDctOTY1Ni0w&#10;YTkyN2Y1MGQ3MmMiIHN0RXZ0OndoZW49IjIwMTctMDItMTdUMTg6NDI6NTMrMDE6MDAiIHN0RXZ0&#10;OnNvZnR3YXJlQWdlbnQ9IkFkb2JlIFBob3Rvc2hvcCBDQyAyMDE3IChXaW5kb3dzKSIgc3RFdnQ6&#10;Y2hhbmdlZD0iLyIvPiA8cmRmOmxpIHN0RXZ0OmFjdGlvbj0ic2F2ZWQiIHN0RXZ0Omluc3RhbmNl&#10;SUQ9InhtcC5paWQ6ZjZjOTc0MDgtOTM0ZC00MTQ3LThiN2QtMjMzZGI5ZTA2YzkxIiBzdEV2dDp3&#10;aGVuPSIyMDE3LTAyLTIyVDE3OjE4OjE4KzAxOjAwIiBzdEV2dDpzb2Z0d2FyZUFnZW50PSJBZG9i&#10;ZSBQaG90b3Nob3AgQ0MgMjAxNyAoV2luZG93cykiIHN0RXZ0OmNoYW5nZWQ9Ii8iLz4gPC9yZGY6&#10;U2VxPiA8L3htcE1NOkhpc3Rvcnk+IDx4bXBNTTpEZXJpdmVkRnJvbSBzdFJlZjppbnN0YW5jZUlE&#10;PSJ4bXAuaWlkOmE4NmVlNzI2LTFlMGItYzM0Mi1hZDE2LTA4YmE2YmI5ZTNlZiIgc3RSZWY6ZG9j&#10;dW1lbnRJRD0ieG1wLmRpZDo1YzgyZjVjMy02MTM3LTQ3NDktODI5My03YTk1Y2Q2NTVmOTQiIHN0&#10;UmVmOm9yaWdpbmFsRG9jdW1lbnRJRD0ieG1wLmRpZDo1YzgyZjVjMy02MTM3LTQ3NDktODI5My03&#10;YTk1Y2Q2NTVmOTQ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gAJ/BBBREJFAhAAAHBydHJDTVlLTGFi&#10;IAfXAAUADwAQAB4AA2Fjc3BBUFBMAAAAAEFEQkUAAAAAAAAAAAAAAAAAAAABAAD21gABAAAAANMt&#10;QURCRQAAAAAAAAAAAAAAAAAAAAAAAAAAAAAAAAAAAAAAAAAAAAAAAAAAAAAAAAAAAAAADmRlc2MA&#10;AAEsAAAAfGNwcnQAAAGoAAAAK3d0cHQAAAHUAAAAFHRhcmcAAAHoAAAAGHRlY2gAAAIAAAAADHZ1&#10;ZWQAAAIMAAAAXnZpZXcAAAJsAAAAJEEyQjAAAAKQAAFfZkEyQjIAAAKQAAFfZkEyQjEAAWH4AAFf&#10;ZkIyQTAAAsFgAAI4tEIyQTEABPoUAAI4tEIyQTIABzLIAAI4tGdhbXQACWt8AACQkWRlc2MAAAAA&#10;AAAAIkNvYXRlZCBGT0dSQTM5IChJU08gMTI2NDctMjoyMDA0KQAAAAAAAAAAAAAAAAAAAAAAAAAA&#10;AAAAAAAAAAAAAAAAAAAAAAAAAAAAAAAAAAAAAAAAAAAAAAAAAAAAAAAAAAAAAAAAAAAAAAAAAAAA&#10;AAB0ZXh0AAAAAENvcHlyaWdodCAyMDA3IEFkb2JlIFN5c3RlbXMsIEluYy4AAFhZWiAAAAAAAADY&#10;RQAA4E8AAL7mdGV4dAAAAABJQ0NIREFUIEZPR1JBMzkAc2lnIAAAAABvZmZzZGVzYwAAAAAAAAAE&#10;RDUwAAAAAAAAAAAAAAAAAAAAAAAAAAAAAAAAAAAAAAAAAAAAAAAAAAAAAAAAAAAAAAAAAAAAAAAA&#10;AAAAAAAAAAAAAAAAAAAAAAAAAAAAAAAAAAAAdmlldwAAAAACZdQrAnyeqQINJcwAesQJAH9S7wBp&#10;B48AAAAB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a2AAYAP1EyAA4AdvtqAA4AsqU+AA4A7k56AA4BNfbKABYBcZ2OAB4BsUGKABICBN+d/9YCd&#10;G0N/0oEA/LJ+04nd51l+x4iu0gN+zIeivLV+7obNp1l/BYYkkdx/F4WPfCN/LIUFZgd/QISDTzx/&#10;T4QHNwJ/T4OZGrB/JIOU+oZ92JPF5S992ZGVz+Z94o+Jurd99o25pYd+FYxIkDx+OIr9erR+X4nL&#10;ZMp+h4ipTjN+p4eUNjR+tYaeGix+g4Yg+Hx8zZ2z4yt83JqZze987pevuNl9B5USo9J9MpLRjrV9&#10;ZJC1eV99no7AY6l92oznTUd+DYslNXx+KYmuGbZ98Ihe9ot8DKey4Ux8IaPGzCR8OKAMtyN8Upyh&#10;okB8hJmSjVB8vpaleCl9BJPsYqd9TJFaTH19iI7tNPB9poz8GY19U4qM9O97jLHD3657pq0Byot7&#10;v6h1tZ171qRAoNt8CqBpjBJ8R5yydxh8kZk4Ycl83ZXuS9d9GZLZNI99MJB7GaZ8toyc83l7Orvm&#10;3kF7RrZUySp7VLD5tEx7aKv3n6Z7nqdSiv573qLLdix8LJ6LYQh8fJqFS0d8uJbHNDx8ypQHGbt8&#10;L45g8hp7AcYd3Ot6/7/Jx957A7mqsw57E7PfnoN7R65yifx7h6khdVR70qQdYF98HZ9cStB8VZr2&#10;M/Z8Z5euGc17vI/g8M561dBw26N60Mlwxp16z8Kfsdp617wanWh7B7XxiQN7Qa/ldIl7gKoiX8t7&#10;vqSnSnB77J+XM798B5sAGdx7WpEl77N6wdrr2op6stNKxYp6p8vPsNJ6qMSTnHZ6072xiC57B7br&#10;c917O7BkX057a6opSiJ7kKRzM5J7tJ3EGeh7CpGE7s16u+Wk2ad6nd1mxKx6h9VDr/x6gs1Qm7J6&#10;qcWxh4F62L4qc1J7A7bVXup7J6/RSeN7RajVM257cJ/8GfJ6yZGL8WOHQH2+3VmGTH3MyTOFe335&#10;tOSE4n5UoHSEV36oi+CD0n7+dvaDZH9UYZuDBX+qS4uCrIAAM/CCZIA/GDGCX4Dc7x+Fy4ex2ymE&#10;94a/xx+ERoXosvWDzoU6nrODXITBik+C7YRfdZCClIQKYGCCSYO+SoGCAYN4MyiBw4M3F8aBq4N7&#10;7RqE45E92TGEFI9oxTaDZI2wsSKC5ownnQiCf4rpiNKCIInMdECB2YjIXz6BnofYSZGBZIb2MnSB&#10;L4Y5F2aBBoXb6xyEPpqb1z+Dc5fzw1WCvZVxr1mCK5Mom2WBxZErh12BcI9Mcv6BM42UXjKBBIv5&#10;SLuA1Yp4MdSAqIlEFxCAcIfx6VqDf6RA1XuC0qDBwZiCKp1vrbOBjppjmeOBKpekhgaA25UEcdiA&#10;ppKVXUCAf5BOSAKAU44vMVmAJIyPFvx/x4n859iC5K3g0+uCS6mdwAiBr6WGrDiBEaG2mIqAsJ45&#10;hNSAY5rZcNOAM5e2XG6AD5TER2d/45ILMQJ/p5ANFx5/FYvt5lCCpLea0nqB77KUvq2BQq23qvCA&#10;pKkfl1+ARKTdg8p/+aC5b/B/zZzdW7h/rZk9RuJ/gZXrMLh/O5OdFzx+fI2W5OeCf8Fm0SWBrrur&#10;vWuA7rYVqbyATbC9lkV/7Ku7gtF/n6bZbx9/cqJEWxR/UJ32Rm9/H5oLMHd+1Zb/F1V9+o8A46mC&#10;W8s5z+uBfsTrvDaAtb65qJOADrizlTR/p7MBgeB/Va1tbll/H6gjWn5+9KMkRgt+vJ6gMEB+dJoF&#10;F2t9i4/V4qOCP9VNzuKBWs5luy6AiceUp5N/3MDrlEl/cLqMgRF/F7RHba9+2K5DWgF+pKiQRbh+&#10;ZaNeMBJ+IZyJF3x9MI/h4dGCKt++zg2BPdgnulmAZdCupsV/tMllk4x/Q8JWgGl+5LtdbSd+n7SY&#10;WZt+Y64tRXZ+H6dXL+193p6NF4p854/q45WOq3wq0MqM8Xxmvc+LbXybqoqKPHzHlzeJHn02g8uI&#10;CH3Hb/GHHn5WW5iGUX7kRoaFl39vL9CFEX/XFPeFL4Cz4XeNO4WszrqLrYT3u9uKTIROqMmJMoO1&#10;laWILYNjgmWHMIMybrGGXIMMWn6FoYLvRZqE9oLbLyiEcoLNFLmEboM2352MT471zPiKy41ruiuJ&#10;cYvypyKIW4qTlCCHY4mCgQuGd4iTbYGFsYe9WXmFBIb6RMWEYoZMLpGD4YXNFIKDv4Vv3bKLpJfk&#10;yxiKJJWUuF6IzpNapXOHu5FDkpmGyY+Af7CF4o3gbFiFIoxjWIWEeosCRAeD24nALguDXYjWFFGD&#10;IYdj3BmK/qEeyW2Jj53+trOIQpr9o+OHLpgtkS2GPpW1fm2FW5Nha0SEoJE7V6aD+487Q2GDXY1o&#10;LaOC1owfFFSCZ4lP2rqKf6pSx/SJGqZztTKH0KK3onmGtp8yj+OFxpwHfUmE5JkAak2ELZYxVuGD&#10;i5OTQtOC6pE1LViCUo+hFIKBnosj2SqKPLOExoiIxK73s+WHbKqJoT+GTKZKjsWFXKJnfEyEfJ6o&#10;aXaDyJssVjaDKZfvQlmChZUHLReB3pMVFKqA8Yyz17qKDrzWxTaIhremsqqHIbKNoBWF+a2ajbWF&#10;BakDe1uEIqSQaKyDbaBoVZiCzZyKQemCJpkbLNyBdZYpFMuAXo4I1oaJ58ZNxACIXMCWsXiG8bro&#10;nvCFvLVKjKmEwLAKem+D1qrwZ+eDG6YdVQCCdqGbQYGByZ2mLKOBFJjlFOd/4Y4i1XmJ2tAWwvSI&#10;Q8nMsHCGzcODnfOFjb1Ai8KEibdZeaODl7GYZz6C1qwYVH+CLKbyQSmBeKIYLHSAwZstFP5/e44x&#10;1JGJ3tpRwhaINdNZr5yGr8xmnSeFZ8V7iweEXL7reP6DY7iBZrWCnbJQVBaB76x6QOKBN6WsLE2A&#10;fp0AFRB/KI4+1deWPHsTxByT13tusjORrnvCoAKP43wLjc2ONnyJe4OMln0iaMKLKX2xVXyJ4X4/&#10;QXWIun7SK6OH8X9kEciIBYB509qU8YQAwiKSwoOEsFCQwYMMnlSPCIKbjEuNcYJmei2L6IJOZ5aK&#10;h4I6VHyJRIIuQKiIH4IzKx6HUYJbEb6HLILa0gmUEozUwHeR8ouSrr+P/IpXnM6OSIkoiuWMv4hC&#10;eO+LRod8ZoGJ74bFU5OIs4YhP/CHkoWYKqeGv4VcEbWGaYT00GmTWJV2vteRQJN0rSyPUZGAm1iN&#10;oo+iiZKMII4Ud8OKr4yoZX+JYotSUr6IL4oVP02HEokBKj2GPIhmEa2FuobOzumSvp5TvVGQsJuM&#10;q6uOxpjbmfGNFpZNiE2LmJQUdqKKK5IAZImI45AJUfeHs442PrqGlIybKeiFsIuyEceE8IidzYGS&#10;RqcUu+aQQ6OjqkiOXaBImKOMpp0Ohx2LJpordZSJupduY6SIc5TZUUKHQ5JzPjmGHZBbKamFIY83&#10;Ef2EFopVzCWSD6/tup+P96vSqROOAafJl4KMRKPfhhWKw6BPdKqJV5zkYt6IEZmuUKWG4Za2PcuF&#10;tZQjKXOEpZJlEiuDWovOyuCR+LjhuWKPybQjp+KNwa91lmKL+6rhhQ6Kdaanc8GJBaKUYhqHvZ6/&#10;UAuGips0PV+FWJgsKT2EN5UwElKCu4xjybaR78HzuCmPt7yupqeNo7dulTaLzrI8g/yKPq1kcs+I&#10;w6izYVCHdaRDT26GPaAnPPKFApypKQSD1peqEnSCNIx6yJOR7ctLtw2PrcV7pZONj7+rlC+Lrbne&#10;gwyKErRpcfuIjq8dYJ+HOqoQTuWF+6VnPJSEuqCqKNKDhZm4Eo+BxYyMx4uR7NUPthyPps6gpLSN&#10;f8gzk1uLksHMgkqJ77u5cVCIY7XPYBCHCbAkTnaFxqqkPEiEf6PgKKqDQ5teEqSBbYybyEyd9Hpd&#10;t4qa/Hq+pqOYPHselYOV03t9hGOTk3wHczeRZXynYYyPbn06T1eNpX3LPFmMDn5rJ26LDH8mDueK&#10;pYB9xkic9YLRtaOaH4JkpOKXeIIDk/WVG4G0gwGS7oGZcfyQ1IGXYHyO4YGWTnaNFIGeO62LdYG/&#10;JwmKZoIdDwOJt4KzxLScIos2tCaZXYoQo3iWxIj4kpeUbof1gcCSToc0cOCQQoaRX4aOV4X6TauM&#10;i4V3OxOK64UXJrCJzoUdDxuI44SnwzCbX5NwsrOYppGfohqWFY/ekVaTxI4zgJ6RrYzVb9+Pq4uY&#10;XqmNy4pqTPWMCYlUOoqKbYhxJmCJRogoDzGIJ4ZfwcSaz5vcsU+YG5lboMSVjJbskBiTO5Sbf36R&#10;J5KdbuCPKZDDXdCNTo7+TEaLj41aOguJ74v8JiGIs4t3D16HUogNwGSacaQ1r/uXvKEVn3+VKZ4G&#10;juiS0ZsTfmmQu5h1beqOvJX9XQGM4ZOlS6KLH5F6OZqJdI+sJfGIGo7ND56GbYmkvy6aJqyxrtKX&#10;a6jonmaU06UxjeGSdaGYfXqQXZ5YbRaOXZs+XE2MgZhRSxWKvZWgOTmJCZNnJceHlZGoD9WFqoq0&#10;vg6aA7VCra2XP7DZnUSUnKyDjM+SM6hKfIGQFaRrbDqOEKC1W5SMMJ02SoSKaJoCONWIq5doJZqH&#10;IpQqEAOFA4rUvP6aCb3nrH+XOrj+nAqUirQfi6aSEK9Te3KP5qrga0qN1aaYWsyL7qKLSeiKIJ7a&#10;OGmIWZujJWWGvpZhECuEd4ruu9SaG8bEq16XP8FhmvWUgbwAip+R+LaleoKPwrGganaNpazIWhuL&#10;uKgwSV+J5KQKOAuIFZ80JTeGbJg4EEuEA4sEuq2aLdAMqmCXRcocmhSUe8QvicqR5b5Heb+PpLiv&#10;acuNf7NFWYuLjK4mSPCJs6jEN7+H3aIPJRGGKJkQEGWDp4sVuzil4Hn4q3miH3qNm5GerXsOi2mb&#10;tXtwe0aY8Xv5axmWRHyYWnKTyn0ySUORgn3TN0WPhX6GI0GOYX9lDGWNLoDquXuk4YIJqdehToHS&#10;mhOd+YGZihubCIFeeh6YUYFPahSVsYFXWZGTOoFnSIeQ74GHNriO6YHHIveNrYJWDI6MLoLkuCik&#10;GYoTqJWgk4krmN+dSohCiPGaYYdWeQ2XtoaraSOVI4YeWMGSsoWjR92QZ4VANjmOW4UKIrSNC4VS&#10;DLOLS4SjtuajdpHtp1Sf75Bhl6icpo7Xh9aZwY1PeA+XHowRaEKUlYr1WAGSLInrR0KP54j/NciN&#10;24hQInmMeohcDNOKhIYstaSi3JnkphafZZe4lnecJZWOhryZPpNqdxCWnpGXZ2GUF4/pV0ORso5T&#10;RqyPbYziNWCNWovFIk6L3IuODQ6JpoestFiieaGwpN+fBp8BlVSbxpxMhauY2ZmPdhmWNZcoZoeT&#10;q5ToVoyRRJLJRh2O/JDeNQGM249fIjKLOY54DV2IvYkJsySiQKm5o8uevqZplFibc6MVhMCYgZ++&#10;dUOV2pzAZcuTTZnsVe+Q5ZdDRaOOmZTfNLCMbZMGIhqKq5D2DaCH9ok3sf6iJrHborWelK30k1Kb&#10;O6oJg8iYP6YcdGKVkaKMZQaS/Z8oVUqQkZv7RSOOQZkiNFyMC5byIfyKL5MpDdqHTIldsOKiJ7oG&#10;oZSeiLW0kjSbIbFSgrmYFKzcc2uVWqjBZC2SuqTWVJaQSKErRJqN853pNAGLspqxIdeJw5UdDgqG&#10;vYl+r9iiIcKOoI6egL3BkTabEbjhgciX9LPlcpCVLq9EY2ySg6rVU/aQCqayRCCNsKLlM7GLaJ3U&#10;IbWJaZa9DjKGSImZru+iFMugn7Sed8YwkGmbBMC7gQWX2rs+cd+VCrYWYtCSVrEmU3WP2Kx9Q76N&#10;eqcJM3CLK6BYIZqJIJa4DlKF6omvrmut+HoLn3yptHqCkHSltHrzgUeiHntZciOex3vjYvubinyC&#10;U1uYfH0mQzOVqH3XMjaTOH6iHxWR7H+qCiWPcIFMrPqtEYGgniWo8oFejz+lCIEmgD+hcoEAcTye&#10;IoD+YjCa7oESUqyX5IE2QqCVDoFwMcmSk4HSHuaRJ4KbCluOYoMQq9ysT4lKnRyoN4hjjkWkVoeE&#10;f02gzYaycGCdiIYeYW6aXYWoUgWXV4VLQhmUgYUMMWiR/oUEHr2QdoWYCouNc4SfqrmrrpC6nACn&#10;mY89jTmjuY3KflygMIxmb4ac9ItJYK6Z1IpQUWSW1YltQZuUAIitMRKReIg4HpiP14iUCrWMoYX+&#10;qaOrFJg+muynEZYwjC+jO5QrfWefsJI1bqqcdZCQX+yZV48RUMKWWo2qQR+Tg4xxMMGQ8IuZHoSP&#10;K4tkCvuLvYdWqIqqsZ+nmd+msZ0Yiy+i3JqMfHifTJgIbdOcDZXaXzGY6ZPVUCaV6ZHyQKeTDpBK&#10;MHeQa48hHn2Oeo3vC1eK0Ierp3mqe6c2mOumaqQTilOiiaD1e6me9Z3hbRibspsoXo+YiZibT5+V&#10;h5Y8QD+SqJQnMDaP+JK4HneN4ZAcC6eKBYfhpmuqX67dl/GmPKsyiWqiTKeMes2er6PtbFKbZKCt&#10;XeGYNJ2eTxCVLprHP9OSSphPL/OPj5ZLHmuNWpIJC+qJWYgOpV+qVbaalummJrKUiGiiKK6Dedie&#10;eqpka3ObI6alXR+X56MbTnGU3J/XP12R850LL6mPLpmUHlaM45PDDCOIx4g1pHmqRr7HlgGmFbpL&#10;h4SiD7XCeP+eULEoaq6a7aztXHKXpqjtTeSUlaVFPvSRqaGNL2iO3JxXHkKMf5R1DFGIUIhUo76q&#10;M8eFlUWmBMJkhsuh+r1KeE+eLrg6ag6awbOGW+eXcq8XTXGUXKqiPp+RbKUrLzOOmZ6OHjKML5Rq&#10;DHeH8Ihtohi2P3pek+CxjXqbhaitCXrqd26ozntSaUKk23vdWxWhBnx8THSdYH0qPUuZ+33sLUeX&#10;FH7OGv6VnIABCDGRZ4GhoPm1bIF0ktew0YEQhLusWYDKdquoGoC1aJqkKoDAWoSgWoDeS/ecuIEW&#10;POKZU4FrLPuWYIHwGu2UwIL2CHKQTYM2oAm0q4i+kgSwD4fCg/2rnYbgdfKnboYlZ/KjiYWmWfGf&#10;wIVHS3qcIoUHPH6Yu4TsLLiVvoUTGt6T+oXsCKuPU4Sbnvy0A4/HkQ2vcI5Egx6rAYzadS2m0YuY&#10;Z0Gi9IqbWVSfN4nDSvibnYkGPB6YNYh0LH2VLog5GtCTSoiSCN2OeIXWnhWzapbfkCau55TZgj6q&#10;gZLqdGCmTpEfZoqico+lWLSeto5SSnWbHI0cO7yXsYwaLESUm4uMGtSSjIsICS6NjYY1nTyzAJ31&#10;j0mugZtngWOqHJjyc5Ol5ZakZdOiBJSrWBeeQZLgSfSapJE4O1yXM4/ULA+UDI8HGuWRyI1CCZaM&#10;nYZ7nF+ywqULjn2uM6H3gKepxJ79cuKli5wpZTShpJmzV5Cd25dtSYWaO5VWOwmWxpOUK+GTkJJp&#10;GvORH48qCe+L0Ia3m3mym6w3jaat/Kiuf92pf6U6ciOlPaHmZImhT571VvydfJw5SQ2Z2Zm5OrGW&#10;YJelK7CTHZWCGvqQipDcCjuLIYbrmo2ygbORjL6t2K+2fvupTqvhcUuk+6gXY8ahAaSxVlOdJKGH&#10;SIWZe56rOlCV/pwvK3qSsZhiGveQBpI7CnuKjYcWmciyabtei/Stu7cUfjGpKLLQcIukxa6VYxig&#10;v6q/Vb2c2KcvSAyZK6P9OfqVqqAbK0mSVZrPGvKPlpI4Cq+KFIc5mS+yUsOxi1Otor7PfY+pCboE&#10;b++kmbVeYoygirEfVUOcmq0oR6uY6aitObSVZaM/KyKSCpzBGu+PPZI2CtmJs4dWlg6+rnsXiK+5&#10;N3tYe1C0Bnuhbe6vRXv2YJyqzXx2U0qmd30PRYyiXX28N0iekX6BKCubUH9qFsWZn4CxBnaTJIHt&#10;lUq9vYHTh+m4aYF8epWzS4E6bVOuhoEXYBaqEIEcUtelvYE8RSmhpYF8Nvmd1oHiJ/mahoJ+Fs6Y&#10;pYOaBsCR/4NYlHe87Yizhz23m4fQegKyhob+bMWt04ZFX5WpZoXKUmalF4VyRMqhAYVFNrCdL4VH&#10;J86Z0oWWFtaXxYYxBwKQ/ISYk7u8SI96hoy2+o4NeWCx6Iy1bDWtNot9XxSoz4qNUfOkh4nDRGug&#10;cokiNmucnIi3J6eZMIizFt6W/oh4BzuQGYTkkxa7rZYthd22apRJeLGxXZJ3a5asqpDCXoaoQo9d&#10;UXmj+I4jRAmf4o0UNiWcBoxGJ4eYiYwDFvuWJIqZB5WPKYUhkme7N5zBhSm19ppvd/6w6Jgrau2s&#10;L5X9XfKnwZQmUP2jb5J/Q6efVZEKNeKbc4/qJ26X4o9XFyqVQoyJCAiONoVukcO67KNvhIm1nKCe&#10;d2Owgp3ealyrxJs4XXGnUZjtUJKi+ZbZQ1Oe3JUDNama9JOXJ1mXUZI0F1KUf44wCGqNZoWwkRa6&#10;sqo5g+C1VKb0dr+wLqPAacGrZqCkXOim653sUB+ii5txQvmeaplCNW6afpeRJ0OWzZTOF3GT1Y+q&#10;CL2MtYXokFy6gLEwgya1Gq2Wdgmv6aoDaRKrEqZ6XE2mjaNcT52iJKCFQped/p4PNS+aDZtwJyyW&#10;UZc5F4mTPY/pCQOMH4YYj6a6TLhygnu057R3dWivsLCBaHiqy6yRW8OmPakWTyqhzKXvQkCdoqLb&#10;NPiZrJ6xJxeV6JlDF5uSv4/2CT2LpYY/jwS6GcAOgey0uruadOavg7c0Z/uqkbLmW1Sl/K8YTs2h&#10;hKtKQfmdV6a6NMuZXqFNJweVk5pjF6qSWpAACWuLQoZeimnHS3wgfcvBMnxOcTK7aHyBZKG2G3y+&#10;WCGxGH0yS6OsO33FPr+np35xMVqjb384Ixyfz4ApEp+dyYFnBPWUp4IuifPGPIKIfUPATIIocKi6&#10;mYHYZCy1S4GgV7uwSoGeS0qrb4G8Pnam3IIGMSWinoJ+Iwae64M2EsOcrYPtBUeTeYN1iVHFYIj9&#10;fMa/b4gdcEO5xIdLY8u0i4aQV2KvkoYWSvyquYXDPjWmJoWpMPeh44XMIvKeHoZKEuKbsIYpBZCS&#10;boPDiO3Es498fGK+wY4Vb+O5GIzCY3az5YuSVxau8IqqSriqGIntPf2lhYloMM6hPYkoIuGdaIlo&#10;Ev6az4gfBdCRg4PuiITECJXOe+2+H5P8b2q4e5I7YwezRpCYVrWuUI9ESmipdI4iPb+k3o06MKig&#10;j4ynIt2cpoyMEzaZ14n4BjKQjoQwh/3DfZvqe2K9lZm+buC375edYoWys5WMVkWttZPTSg6o0pJO&#10;PX6kOJEQMIWf4ZA9IuOb4I9aE4SY04upBq6PmYSEh4zDGaIyeuy9Jp+Pbmq3dZz7YhayMpp+VeWt&#10;L5heScGoRZZ6PUajp5TqMGafSpPcIuibNZG/E8aX9I0bBxeOxoTLhxfCwqibenG8xaWFbe+3CqKC&#10;YaGxvZ+cVYCss50cSXKnw5rhPQ6jIZkLMEuevZdOIvCamZPtFAGXMI2GB3GOE4UIhpfCca8oee28&#10;bqu8bWm2qqhdYSCxUKUUVRGsPqI/SRunR5++PNWioZ2XMDOeOJp8IvyaB5XzFDWWgY2qB72NfIU7&#10;hfzCIrXZeWi8IbIbbPS2Wa5mYK6w8qrAVK6r2qehSM+m3aTdPKOiM6GHMB6dxZ0pIweZjJeoFGGV&#10;8I3HB/uNAYVlhV7B2ry9ePG74LigbJW2GLSSYFOwp7CZVF+riK0nSJGmh6lGPHuh2qSuMA6daZ9O&#10;Iw+ZKJe1FISVe43fCC2MnYWHfsrQBn4BcqDJ5H2tZqTD1n2HWuy96X2nT0e4RH4NQ6ayyn6cN6at&#10;qH9IKymo74AWHdGk3YEYDsChnIIEA5WWCIJqfm7PEIQKcknI8oM7ZlPC54KcWqS8/oJLTwe3XoI/&#10;Q22x5oJdN3uswoK0KxSn/4NFHdyj1YQnDvugZIQrA++U0YKpfkDOKIoJchnH/4jJZiLB94e7Wna8&#10;Job8Tty2joaCQ0exFoY2N16r8oY0KwWnKIaAHeWi6Yc+DzCfToYSBD+Tv4Lffi/NbZALcgfHN45p&#10;ZhDBK4z0WmW7Z4vJTs210orqQzqwWYo7N1KrNYnYKv6mZ4nRHe2iF4oRD16eV4e+BIWSzoMOfeLM&#10;qpX8ccXGd5P5ZdbAbpIiWi+6qpCQTqC1FI9QQxmvlY5GNz6qbo2OKvulmY1IHgihMoyrD6ydSIlT&#10;BO6R1YNVfYXL9ZvIcWjFyplmZXu/wZcvWdq59JU9Tlq0V5OjQuiu0ZJGNyOppJFJKv2kxpDLHjOg&#10;RI7/EBKcLorJBXKQ3YOufSzLa6GncRTFO57TZS2/LJwzWZG5VpnjTh+zs5fyQr2uJ5ZFNwyo9pUJ&#10;Kv6kEZPiHlifeJD8EGmbPIsYBeKQCIP7fOTK7aeYcMnEt6RdZOC+oKFaWUi4wZ6uTeOzGZxtQpat&#10;h5p9NvuoU5kCKwejZpatHoOevJLMELmaZotPBkKPVIQ7fK/Kcq2XcITEOKoYZJK+G6bJWPq4MKPD&#10;TaaygqFAQnCs7J8jNvGntJzCKxuiwplAHreeC5R8EQaZqIuDBpOOu4RyfGDKB7OwcDvDy6/sZE69&#10;qKxTWLe3tKj8TXCyAaZFQlCsZ6N+NumnLZ/nKy2iNptqHuWddZTkEUeZCYuvBtaOPoSffAPJsLnv&#10;b/bDc7XVZBe9S7HsWIC3T65OTUWxmarkQjar/Kb8NuOmv6JsKz2hxZ0nHwqc/ZT9EXyYiovSBwuN&#10;2oTD9L18o3pd4FJ83HrPy9J9JntUtzV9hnv1on59xnyGjaN9+n0VeHd+M32SYtx+bn4GTIx+oH51&#10;NLV+uH7IGKV+mH8u8lV7G4Su3gZ7doQSyad73YOFtS58VoMPoKh8roLMjAJ8+YKedwV9SIJrYZd9&#10;lYI3S3p92IIFM+Z9+oHRGDJ9woHW8AV5446F28Z6W4z2x4Z60Yt/s0R7RYownvB7rIklint8DIg1&#10;da18b4dOYG58zYZwSoN9HoWbMyx9S4TiF8x8/YR17gR47Jg92dF5cpXOxaJ565OCsXl6UJFvnU16&#10;wY+ciQZ7NY3hdGl7qIw/X158F4qwSad8dYk1MoZ8q4f9F3F8SYbG7C54KaIw2AF4r57gw995J5u9&#10;r895jJjhm8h6BpZGh616hZPBc0B7BJFhXmd7fY8eSOh744z+MgV8GYtPF1d7lYkA6p13eKwo1mZ4&#10;Bqf+wkZ4iaQIrk54+6Bjmmp5fJ0Ehnd5/5m7cjZ6hZaeXZB7A5OoSEh7apDkMap7mI7NF3V66YsX&#10;6Q5287Yb1O53erEtwOV3/axtrQF4e6f7mTt5AqPRhWp5iZ++cVB6FJvgXNV6l5gzR757AJTLMVt7&#10;KJJXF496Vozg55J2p8Aa04h3Gbpyv5J3krT1q8B4Fq++mBZ4oKrRhGh5JqX6cHh5r6FdXC56MJz6&#10;R0l6lpjvMRh6vpXzF6V52Y5m5jN2lMop0i525sPcvkJ3S720qoF3z7fNlvJ4VbIqg2Z41qycb6h5&#10;VqdGW5Z5y6IsRuh6KJ1/MOF6WJkzF7d5b4+v5Qd2ZNRZ0QV2ss1vvSB3FManqWx3lsAWlfV4GrnC&#10;god4lbN+bvV5Cq1oWxZ5c6eTRpl5yKJDMLV6AJvoF8Z5GZAT5BN2G9660BR2e9c6vDV258/VqIx3&#10;aMielSl36MGUgdN4X7qUbmR4zLO0Wq55K60bRll5eqaFMJF5uJ4UF9J405Ab502DgHjY1D+C8Xlx&#10;wQmCg3oOrZaCR3qymfWCAXtghiuBuHwYcfSBiHzDXUCBZn1mR9SBR34AMNSBKX5xFZmBNX8B5SGC&#10;AoKq0imBmoJGvwyBS4Hvq7aBJIGwmEKA9YGXhKmAxIGRcJ+AqYGLXBeAmoGFRt2AiYGBMCGAcoF0&#10;FU+AXYGz4waA3owZ0B2AiYrXvRqASImtqfCAJYiplqmABofRg0B/6IcMb2J/34ZVWwd/4IWoRf9/&#10;24UHL4F/yoSAFQx/l4Qo4TZ//pVwzlp/tZNfu2R/eJFqqEZ/To+flSJ/OI4JgeV/KIyIbjd/LIsg&#10;Wg1/OInNRTl/PIiQLvJ/MYeUFNF+5IZQ32h/Qp8BzJt/ApwWubZ+yplRprB+nZbFk7B+jZRxgJ1+&#10;h5IzbR1+k5AZWSd+po4eRIp+r4xHLoJ+noriFMx+KIhn3cR+q6h/yvZ+cqTIuB5+PqE+pTV+FJ35&#10;kll+CJrtf25+BZf2bB1+FpUrWFp+LZKJQ/Z+NJAcLjF+F45eFPR9a4pg3DV+P7H6yX19/K2Jtrt9&#10;w6lDo+59m6VAkTF9kqF3fmh9kp3Baz59qJpCV6h9w5b2Q3V9yZP0Lep9oZHpFRZ8yYwP2sh99LuG&#10;yB99orZstXB9YbF3ord9Oay6kBd9MKg3fW99L6PIam59RZ+VVwZ9XpufQwR9YZgILa19NJU+FTN8&#10;QI1/2X99xMUvxtl9ZL+FtDF9GLn0oYh877SKjwN84q9ZfHt826o7aaZ86qVWVnB8+6C1QqF8+JyL&#10;LXZ8zZg1FUt7zI5m2GV9mM8WxcJ9MMjXsyB83sKpoIR8s7yXjhR8o7a5e6l8lbDuaPp8nKtUVfB8&#10;paYEQk18nKEvLUh8dJqtFV97bo5z1319btlQxN59A9JsskN8r8uZn7F8gsTgjVR8br5Sev98XLfU&#10;aHB8XLF/VYp8YKt+Qgp8UaUMLSN8LJyoFW97Io5+2guKrXdnyCaJYXgktgqISXjYo5qHf3l/kQyG&#10;r3pIfl6F33skayqFOXv0V2qErXy9Qu+EMH19LMqD2X4OEnWD/X7X2BKJS4Daxj+IK4CqtDeHMYB+&#10;oeCGcIBYj3qFtIBhfPuE+4CCafKEaICkVl6D7YDJQhaDfIDwLDeDJoEOElqDF4Fy1iCIEYn7xF6H&#10;EIj6snCGMIgFoD6FgYcijgOE2IZ0e6+EMYXcaNGDroVTVWmDQITWQVKC2IRmK7OCgoQWEkKCS4PA&#10;1FCHTJLkwqKGVpEisMqFeY9unrOExI3QjJyEIYxwenKDhIsqZ8CDCon7VIiCpIjhQKSCQofgKz6B&#10;7YcmEi2Bl4XH0oiGpJv9wO+FuJl1ry6E35cBnTKEJJSqi0CDhZKYeT6C7pChZrqCe47MU7SCGo0V&#10;QAeBuIuGKuGBWYpxEj2A1Ie/0OyGE6UFv1mFNKHFraeEYp6bm8aDo5uSifWDBZjReBqCcZYtZcSC&#10;AZOzUvKBopFhP3+BO49LKpqAyo3vEm2AComZz3aFvK4bvfKE0KoprFOD9KZLmomDMqKMiNaClJ8X&#10;dx2CA5vAZPCBlpidUkuBOJWwPwmAz5MUKl2ATZFaEpZ/XYsvzhiFgrdJvJ2EgrKxqw6DmK4omV2C&#10;06m6h8iCNKWXdi6BoaGRZCeBNJ3GUa+A1Zo7PpyAZ5cbKiR/3JRjErl+yoyJzNCFVsCau1GERLtx&#10;qcuDTrZSmDiCh7FEhsCB5ax8dUWBS6fRY2WA2aNfURmAdp81PjSAA5uUKe1/c5cUEtd+TYy9y56F&#10;KModuiqEDcRpqLODEb64lzuCSrkNhd2Bo7OidH2BAq5SYr+AjKk3UJmAJKRuPd1/rZ/rKb5/G5lS&#10;Eu996IzNypGE+9PtuTKD3c2mp9KC4Mddlm6CF8EShSWBbbsAc9uAx7UJYjiATK9BUDF/4anRPZZ/&#10;ZqNoKZl+0pseEwJ9lozazNOSJnZsu+eQN3dAqs6OfXgNmW+NFXjOh/OLu3mldluKaHqJZDSJQHtb&#10;UXqIOXwkPf2HUHzsKLKGvX2fD4qGgX7AyvOQyn9duhGPE39ZqQqNgX9Ul8qMKH9OhneK4X9ydQyJ&#10;on+qYxKIh3/eUIiHiYAUPUOGpIBSKEGGCYCfD52FmIE0ySaPqogPuFyOE4dEp2+MmoaAlkuLUIXJ&#10;hR2KGoVCc9qI64TRYgqH3YRmT66G54QHPJyGBoO8J92FZoOmD66EyoNgx36O1JCsts2NSI8ppfmL&#10;2I2ulO+KkoxAg+KJZosQcsOIQ4n7YRqHQIjzTumGU4f9PAeFeIcoJ4SE04a0D72EFYVJxd2OLZlb&#10;tT2Mq5cjpH6LPpT2k5KJ9pLZgqWIzpECcauHso9IYC2GtY2iTiuFzIwXO36E74q/JzmEOooAD+KD&#10;S4cjxFWNtqH0s7mMOZ8PowqKzpw5kjyJfpl6gXKIVZb/cJyHOpShX0mGP5JhTXmFVJBIOwKEb451&#10;Jv6Doo1+EBiCdojhwuyNYKqasmGL3acMoceKa6OPkRWJFKAqgGiH650Hb7KG0ZoAXoSF15cjTN+E&#10;7JR7OpeD/5IyJsyDHZCjEEeBwIpfwZiNJrNYsRqLla8voJCKGKsTj/WIvacMf2SHkqNFbs2GdZ+a&#10;XcSFeZwhTEiEjJjpOi6DmZYuJpiCp5NmEG6BJYscwFmNArw7r9uLX7eQn1qJ1rLojtOIeq5Hfl2H&#10;SqnlbeSGJaWgXQGFJaGNS6+ENJ3GOcKDO5qWJmGCPpXXEJCAooszvzOM28VersGLL8Aunk2Jobr6&#10;jdeIQ7XCfXiHDrDHbRqF4qvqXFeE3qc9SyqD6aLrOWWC656BJjCB5ZffEKuANotFvjOMsM7ZrdaL&#10;BMkVnXSJdcNMjQuIF718fL+G3bfmbHeFrLJvW86EpK0oSr6DrKgIORqCqaGkJgmBnZl/EMF/4ItU&#10;v36ZxXW3r6WXR3aWn5yU+Hdxj0eS8XhHftmRCXkoblKPLnoTXTSNf3rpS36L+Xu3OP6KpXyKJIyJ&#10;4X1fDOKI9H7ivaOYsX43reOWTX5JnfaUFH5djcOSH35yfXyQSH6tbR+OfH77XC6M1n9CSquLUn+L&#10;OGOJ+n/jJDyJJ4BeDRaIBYEpvBKXsYZ5rGKVZYXSnIiTQIUzjGyRWISifESPkIQ+bAyN04PvW0SM&#10;NoOjSe2Kt4NjN9mJX4M9I/aIfYNjDUSHMYMsupmW0o64qwGUk41omz+SeYweizyQmoreezGO3onb&#10;axiNL4j0WnOLnogRSUWKJ4dAN1+I04aZI7eH5YZxDW2GdoTxuSOWJZb7qZeT9JUHmeiR4pMZigKQ&#10;ApE0eheOS4+Uah6Moo4SWaCLFoycSJ2Joos/NuqISYogI4GHRYm9DaOFpYaot8WVtZ8gqDOTjJyO&#10;mI6Re5oFiMmPkZeLeP6N15VSaSeMLZM2WNKKoZExR/2JKo9SNn2HxY3GI1WGoo0MDeKEx4hGtl+V&#10;aaddpuuTOaQpl2KRIaECh7qPLp3veAuNcpsZaFKLx5hgWB+KO5XJR3KIwZNoNh+HUpF2Iy+GFY/h&#10;DhiECYmItReVNq+7pbSS+avtlj6Q1agthquO3aSCdxeNHaETZ3uLb53BV2uJ4ZqbRuSIY5e5Nb2G&#10;7JVoIwSFmZJdDkaDZ4mns/uVF7g8pI2SyLPxlReQma+shZKOn6tvdheM2qdvZpmLJKOPVqyJkZ/c&#10;Rk6IEJx9NVOGkZmOItGFLZSODm2C34nBsu2U98D1o4aSnbwvlBeQZ7dnhJyObbKcdTaMo64OZdOK&#10;5amiVgWJTqVmRcqHyaGRNPaGRJ0MIqOE0pZgDo2Cb4nXsfqU1cn/oqeSd8Syk0iQP79hg9WORboJ&#10;dICMdrTtZTOKsa/2VX6JF6s0RV+HkKYxNKqGBZ/YIn6EiZdTDqeCFYnoss2hpHV1o++eVXZzlNyb&#10;UndhhXeYwngzdf6WV3kVZm+T/noAVkqR0XreRYyP1nu4M/2OJHydIGSNSn2PCoaLbn9msU6gh32J&#10;onmdXn3Fk3aadn33hC6X934bdNaVmn5iZWyTTX66VW6RJ38RRNyPLH9uM4KNc3/hIC+MgICJCseK&#10;b4Fxr+afiYVYoSScfITzkjaZqoSEgwSXN4QIc8mU6IO4ZH+Sp4N/VKaQiINLRD6OkIMnMxOM04Mn&#10;IAGLyYOKCwGJjYM/rnCex40cn9ibvowhkQ2Y8osZgfaWgon+ctWUPYkcY6iSCYhTU/GP9IeRQ6+O&#10;AYblMrGMQ4ZuH9eLJYaWCzOIx4TVrRqeNpTznpKbMJNhj9yYZJHBgOCV8JAMcduTro6WYsyRf409&#10;UzmPbovxQyCNe4rDMlKLtYnfH7eKeInGC3WH7YZfq+2dzpy1nVyazZqQjqyX/5hdf8qVgpYVcOOT&#10;PZQPYfORCpIpUoSO+JBYQpWNAI6zMfiLLI1yH56JyoyuC8GHCYfSqqydeaSOnDqaeKHQjaWXp58E&#10;ftmVIZwncAyS2ZmOYTeQpZcXUeiOkZTCQh2MlpKnMaqKtZEQH4mJMo8rDAOGRogfqYGdQKyLmyCa&#10;Nak2jJ6XXKXXfeaU0aJpbzGShZ9CYHeQTJw+UUiONZlmQaKMNZbaMViKS5TtH22IrpFaDDuFoIhF&#10;qHudJLSsmg6aBbDai4qXHqz8fOSUkakJbkiSPqVcX6uP/aHWUJyN4p6AQRuL3puKMPyJ65iZH0iI&#10;OZNJDGqFFIhlp42dBLz+mRqZ2bi1ipmW67RbfAGUXa/pbXqSBKu6XvePuqe1UAWNm6PnQKWLlKBq&#10;MKuJmpusHyeH2JTlDJGEoYh/pryc3cWUmE+ZscDLidaWwbv0e0qUMrcGbNSR1bJXXmWPhK3VT4uN&#10;YamLQEaLWKR3MGqJV54iHwyHiZT+DLCERYiUplOpl3V5mEalynZhihGiPndAe5+fFngRbR2cGXj0&#10;XoyZMXnjT2GWeXrKP5yT+nuzLv+R4XysHDeQ733BCGqNpn/dpRiofn0alxak1H1PiPGhY32DepSe&#10;Sn23bC6bWX4LXbuYe35xTrOVyH7aPxOTSX9OLqWRJX/fHCCQD4C6CLaMmYGyo+Gnj4SMlfKj+oQr&#10;h+GgmYPIeZ2djINja1Cap4MqXPiX04MIThCVJoLvPpaSp4LrLlSQfIMTHAyPRoO9CPmLrINQopSm&#10;3ovhlMmjTIr2htuf7IoJeLKc3IkWan6aAIhWXD+XOIetTXeUkocPPiSSFYaLLg2P5IZHG/qOkoa8&#10;CTSK24S9oWmmVZNQk66iw5HahdKfYpBfd8GcTI7caaaZco2SW4KWrYxlTNuUCYtFPa+Ri4pJLcWP&#10;TommG/CN1YmPCYGJ+YYeoG+l6JqxkqmiW5izhM+e+pasdtGb3ZSZaNCY/pLIWsmWNpEaTEKTj4+B&#10;PTuRDI4aLX+Ovo0pG+6NF4wcCdmJD4apn1ullaInkbKiBZ+Yg++en50AdgKbe5pZaBeYmZgAWimV&#10;zZXOS76TJZO9PNeQnZHuLUKOQZC6G+yMco5LCiWISIbcnlalW6m7kLmhwaafgwWeUqN7dSubKaBL&#10;Z1aYQp1uWYGVcJq9SzSSxZg3PG2QOJYGLQCN0JRBG+GL4pA4CmWHnocInWulNrFyj72hi63gggae&#10;EapGdEGa5KafZoWX9qNJWMuVHKAgSpySbJ0tO/mP25qmLLSNaZd6G8uLY5HuCpyHD4csnIOlDrlU&#10;jtShXLVUgSWd27FLc3Kaq601ZcyXt6loWCmU1KXOShaSIKJ2O5GPi58QLHCNEZouG7aK+ZK8CsmG&#10;mYdLm6yk5MF4jg6hMb0AgG6dr7iFcsuafbQDZTaXhK/GV6eUmqu/SamR4qeyOz6PS6KaLDqMypxZ&#10;G6WKo5KxCuyGO4djmkuxsXWojPatf3Zmf46peHcrcgalsHf5ZHaiG3jdVtmenXnPSKObUnrBOc+Y&#10;TXu5KhyVyXzGGBuUv33+BpSPlIBEmUmwn3zWjAmsh3zzfrSolH0fcTyk3H1hY8ChUX3CVjyd2n41&#10;SCKalH6wOW6Xjn88KeSU/H/sGCSTw4D8BuqOe4HqmEevvYP4ixirsIOEfdenx4MfcHekGYLQYxKg&#10;mIKsVaSdK4KgR6aZ6YKiORSW4oK+KbKURIMRGCyS4YP6BzaNg4NflzSvD4rnih2rBon1fPWnHokR&#10;b7SjaYhEYmSf74ejVQucjYcbRyuZUIafOL6WSIZEKYaTn4Y2GDOSGIanB3iMqISnlj2ugZH1iTCq&#10;epCAfBemkY8Zbuqi1o3FYbCfXYymVG+b/YujRq2YwYqwOGSVtYnnKVaS/YmHGEGRR4klB86Lv4VH&#10;lXSuCJj5iF2qCJcGe0KmIJUabiCiX5M5YP2e4pGcU9abfZAkRjCYP47DOAiVLI2bKSaSYoz/GFeQ&#10;dItlCDGK0oWKlJOttaAMh5OprZ2SeoqlvpscbXKh+JirYGKed5aQU1KbDZShRcWXzZLVN7mUtpFT&#10;KPyR25BgGGmPvo1SCIaKBoXDk7etdac2hr6pYqQ6ecClaqFBbLmhn55PX72eGJu7UsWaqJlbRVKX&#10;ZZcnN2SUSZVVKMyRYZNyGHGPH48GCM6JWYX0kumtQK5+hdqpJKsZeNmlJKe3a+qhU6RaXwadxaFY&#10;UiaaTJ6NRNCXBJv8NwOT45nFKJKQ8JZFGGyOk5CDCQuIx4YdkgGtEbXxhPyo8LImeAqk6a5hazGh&#10;E6qlXmOdfqc6UZmZ/aQLRFyWsaEoNqyTjZ2dKF2QkZikGGWOHpB/CTyIT4Y/kRis6L2rhDeoxLlr&#10;d2KkurU8apyg37ElXd+dRa1ZUSeZvqnNQ/+WbqXANmaTRqCxKDOQQ5qLGGCNv5B7CWSH74ZajpO5&#10;73ZQggS1C3cOdWCwZHfLaJ6sG3iEW9+oBnldTxqkDXpJQcWgU3s6M9ec63w1JQaaFX1FE9aY6X6I&#10;BPORSYCgjcq44X0XgU60Fn1FdLyvg313aAarRX2tW1enN34JTqSjQ359QWafiX8AM5ScGX+bJOmZ&#10;MIBfE/uXyoGABVKQJoIcjPm3+oPigIqzOoOFdAuusYMuZ3KqfYLeWtameIK+TjSiiIK5QQye0ILN&#10;M1abXIMDJM+YYYN5FByWyYQmBaWPJINsjC+3Nop5f8iyfYmqc1qt+IjfZt+pxYgbWlelxYeGTcWh&#10;24cMQLSeJoaqMxuasYZyJLiXqoaXFDmV5YZ6Be+OQoQDi3W2oJEtfxCx5Y/jcqmtXY6dZkCpJo1c&#10;WculJYxSTU6hOotnQFedhYqXMt2aC4n+JKKW8onkFGOU9YimBk2NU4RCitS2KJfTfmexbJYOcf+s&#10;4JRJZZqooZKGWTikmpEKTNSgqo+2P/ic8Y6FMp+Zb42cJI+WP405FJeUAoqeBrmMYYSMiiC1v55z&#10;fcexA5w0cWysc5nyZQuoLZesWLikIpW+TGugLZQBP6eccJJyMmmY55FAJH6VpJAZFMOTMoxNBxWL&#10;koTKiWm1aaUffRuwqaJwcMqsFJ+8ZHOnxp0BWDOjtpqnS/ufu5iGP1Cb+5agMjCYbJUsJGmVGJKy&#10;FOWSfI3KB2SK4oT/iLa1JavkfF+wXqjgcBCrwaXTY8unaqK3V6CjU5/7S4CfU52APvGbjptQMfCX&#10;+Jj9JE6UmJUVFPuR3Y4vB6eKTYUsh/S05LLye6qwHK+Eb2mre6wVYzanHKiiVx6jAKWOSxOe+qLC&#10;PpybMaAFMbeXlpwyJDaUK5cYFQuRWI47B92J04VRhzi0p7pjewuv47ZhbuKrQrJ6Yr6m3a65VrWi&#10;vatWSruesqf+Plea5aPWMYqXRp7EJCKT05huFRmQ7Y5ECAmJcYVvgzPCbnc5d1G88nfja2G3u3iJ&#10;X1uy73kpU2auVnn1R3Gp3HrcOvmlq3vLLeyh2HzJH/eerX3fD+icwX9LA4qSxYDvgqvBYH2kdti7&#10;/H3LavW21X3xXviyD34WUw6te35rRyWpA37eOr2kzn9rLceg74AWH/adqIDyECWbhYHkA/CRmYJH&#10;ghHAbYQVdkW7FIO5anO1+INgXpexPIMMUr2srILtRt+oN4LvOoekAYMVLaegG4NpH/WcvoQJEFqa&#10;a4QvBEqQj4LmgYy/i4pcdb26OYmZafe1JIjYXjuwcYgYUnKr5YeLRqCncIceOlajPobWLYqfWYbG&#10;H/Sb74cnEImZcYY0BJmPpYMcgQ6+4ZC5dTu5io+EaXe0co5PXcmvvo0cUhCrMYwjRlGmuItQOh2i&#10;hIqlLWuemopCH/ubGopREMmYaogWBP6OsYNggJy+YJb9dMK5ApVRaPmz4pOnXUivJJH/UZ+qkZCg&#10;RfamEo9wOd2h2Y5yLUyd443RIAiaSY0nERaXYYnOBXKNu4OvgBS94J0rdEy4h5sRaIyzZZj2XNmu&#10;n5bbUT2qBpUYRamlgZOMOaehRJJALTKdRpFnIBOZlI+TEViWfYtGBdaM6oPyf4S9cqNec8u4GaDk&#10;aBay9J5mXGauJJviUNmph5nBRVqk/pfhOXCgvJZPLRictZTXIB2Y8ZHEEZCVtIvgBiqMN4Qrfva9&#10;Gqmjcz63uabmZ4+yi6QdW+mtsaFBUG6pD57NRQWkg5ykOTegPJrILP2cLZgAICWYWZPIEcCVA4wA&#10;BnKLoIRbfmW8wrBGcrq3Y60eZxayMqn2W3utT6bMUBCoqqQPRLukG6GmOQWf0J6vLOabuZqoICyX&#10;2ZV7EeeUb4waBqyLJISDfd+8bLdYcki3F7OJZrSx6q/hWyKs/6x0T8SoV6lzRICjxqYGONyfeKHQ&#10;LNSbXJzJIDKXcpXFEgaT+IwwBtuKwYSjd7fLRHjPbEfFrHkFYOjAKnlZVaS6ynndSoK1l3qdP2iw&#10;hnt/M9erx3xwJ7WndH10GqOj4H6WDFOgJYAEAj+UIIE4d4jKPn7sbBnErX6jYL6/L35+VYC50X6P&#10;SmK0on7dP0uvlH9RM8Wqzn/rJ7amaYCuGsSisoGsDKSe0II/AqyS64HPdzvJOITza8PDsIQ6YHK+&#10;OoOmVVq444NMSkqzuIMuPziuqIM3M7mp4YN1J7mldIPvGuKhpITKDOydoIQ4Aw2R2oIQduLIPoru&#10;a3PCsInZYDS9PojnVT63+IgqSjyyz4elPzGtu4dIM7eo+YcgJ76kkYdDGvygtYeuDSyck4XzA2GQ&#10;6YJJdpTHc5DrayfB3o9wX+68aI4XVQK3JYzxSgyx+owMPxCs4ItSM6eoHYrVJ8SjsIq2GyWfu4pV&#10;DYCbeIeUA82P8IKSdmvGzZa5auzBNpTXX6O7upMWVKu2bZGKScGxPJBNPtusHI9FM4ynUo6FJ8ui&#10;1443G1mewYy2DeSaW4kQBEiO+ILldg3GQpx8aqPAppovX2K7JJgIVGG1zpYaSYCwmJSIPq2rcpM0&#10;M3WmopI4J9CiG5FUG4Wd6o6+DjmZZomeBLKOI4Mtda7FwqJDalXAIJ+aXx26lp0YVBe1N5rRSUOv&#10;/pjwPoOq1JdaM2Ol/5YlJ9qhbZQjG7KdJZCVDoWYj4nRBQyNboNpdWDFR6gQage/nqUvXtC6DKJr&#10;U8y0o5/VSQavaJ2xPlyqPpvpM1alY5nlJ+ugx5a5G+OcbZJIDsyX0IoBBViM1YOddQ/E0q4fab2/&#10;KqrnXou5lafUU4q0JKT5SNGu56KfPjqpvqBDM0uk3p0KJ/qgOpjlHA6b0pL4DweXMYopBZaMWIPH&#10;dMDEarR3aXy+yLC4XlS5Na09U1azvaosSKeuf6c/Ph+pVqPBM0Kkc5+QKAafyJqiHDGbVpMPDzaW&#10;sYpJBciL84Pp6bx5YnTb1lB55XXjwsh6X3bWrxR6zXepm0F7PHiih0t7q3mwcu18I3qfXhV8nXt5&#10;SIJ9CHxFMVR9SXzUFdh9IH0955Z3hn8n1Ed4OX8iwNd44H8arTN5dn8QmYt6BX84hcp6kX94cZh7&#10;In+jXOh7r3/ER4Z8Kn/gMJ18cH/rFYt8JH/85V52Aok00hx224gxvsp3oIc+q2J4RIZkl+547IXB&#10;hF55k4U0cFl6OIShW9V61YQNRqN7XIOAL/p7qIMJFUZ7R4Ky41N0uZLY0CR1qZD3vO12gY8vqah3&#10;NI2NlmB384wmgv54s4rWbyl5aYmOWtZ6EIhRRdl6oIckL2h68oYwFQl6hYUW4Vtz05yNzkp0wpnh&#10;uzB1npdOqAp2W5TklOh3KJK6gbJ395Cmbgx4uI6nWe15aYy8RSZ5/orvLvR6TYmIFQB5yodf37Bz&#10;MaY8zKl0HKLLuZ509590ppB1upxHk5F2jJldgIN3YJaLbQp4KZPVWRx44ZE7RIx5eY7QLp55v40F&#10;FSV5Gol93ixyl7AJyzhzhqvRuEJ0ZKeypUh1K6O8kmd2AqAOf3x225x4bCp3q5kGWGd4apW6RAh5&#10;BJKxLlR5Q5COFUR4hItN3L1yK7nkydZzF7Tttu1z87AOpAZ0uKtXkUJ1kKbsfnp2aqKXa1N3Op5s&#10;V8F3+ZpwQ5V4kZbKLhV40JQdFV54BIzY22Bx9MPGyHdy1L4otZRzprifor50Y7M5kBZ1N64dfXJ2&#10;DKkXan521aQ2VyZ3i5+KQzN4HZtHLd54YZdMFXV3mY4l2ihxxs3Ix0Jyn8eMtGdzasFhoaB0H7tS&#10;jxF07rWHfIt1vq/QacV2f6o1VqN3LKTTQuN3uJ/0LbF4A5nzFYd3QI6O2SBxl9gDxkRycdEos3Rz&#10;OcpaoLhz58Oijj10sr0le9F1fra4aS92OLBZVjl23qo5QqF3ZqQWLY13tpwSFZV2+o6Y3P5/03Oq&#10;yt9/nHTQuIl/dXXhpd5/Z3bVkxB/YHfjgB1/W3kBbKd/cHoGWKd/kXr6Q+t/r3veLYp/v3yDEtx/&#10;1X0N2rd+L31jyLR+J32NtoJ+JH24pAd+K33lkWt+PX4xfqx+U36Na2R+fX7dV5F+sX8lQwl+3H9p&#10;LO9+7n+UErl+43/Y2MJ8uYb4xrt80oY8tJt87oWLolN9DYTuj+d9N4R5fVd9ZIQVajt9oYOyVpR9&#10;5INSQj5+GoL3LGV+L4KrEpp+DIJk1vt7s5A8xQJ73I6ysvR7/405oMN8GovZjnx8UYqqfBd8kYmO&#10;aSd83Yh/Va59K4d7QYp9aYaJK+p9gIXJEn59UISi1QR6y5mWwz17BpdGsVZ7NpUJnzx7U5LpjRl7&#10;lJEBet574I8uaBx8No1xVNR8i4vJQOZ8zIpBK4Z83YkbEop8kYbH02d6BqLUwaZ6VZ/Lr8t6lJzV&#10;ncd6uJn/i8Z6/5djebR7UZTcZyB7rZJzVA18BpAoQFh8Ro4PKzp8SYyVErV71YjG0eh5iKwwwDx5&#10;y6hprnV6BaS3nIR6MKEmiqF6fJ3ReLF60pqSZkZ7NJd4U2B7kZSJP9x70ZHfKvh7yJAbEtt7NYp7&#10;0IV5LLWbvuR5XrEhrSt5j6y8m095vqh5iYh6DaRxd7p6Y6B9ZXh6xZy1UsB7IpkgP257X5XoKr17&#10;UJNjEvp6rIvvzz94478NvZd5Cbn8q+J5M7T9mht5ZLAciHF5satsdsR6AqbOZK56X6JZUil6tp4e&#10;Pwp67ppYKod64JZNExV6OYznzgt4pcigvGx4xML/qsV46b1tmRF5G7f1h4B5ZbKfde95sa1XZAB6&#10;CKgyUah6WaNPPrZ6jJ7hKll6gZi5Eyt52oz2zPh4cdJxu3F4isw2qd54rMYNmDp43sAAhr15JroD&#10;dUN5brQLY3R5wK4xUUB6DKilPnJ6PKKjKjV6M5qqEz15jo0C0DuGv3KOvzuF33PQrfaFGnT6nEiE&#10;gXYAioGD93cfeJ2DdHhOZhuDGHlmUwCC03puPyeCmHtpKZaCdHwmD/uCd30CzgyFPHvUvSiEhnwo&#10;rAeD43x2moeDXXy7iPGC6n0jdz6Cfn2dZOyCNX4PUgOCAH57PmKBz37jKRuBqX8xEAOBiH+1zEyD&#10;7oT1u2aDUYRxqlKCxoPxmPSCVoN2h4eB94ModgGBnoLwY9uBZoK7UR+BP4KLPbGBF4JhKK2A74JD&#10;EAuAtoIYyoqC3I3Nub6CT4yNqMaB0otSl4mBcYoihkGBIYkmdOKA14hBYuSArIdnUFKAkIabPRSA&#10;cIXhKEuARoVbEBF//YQxyK+B9JbMuAiBfZTHpzOBEZLOlheAtpDqhPSAcI9Bc72AMI2vYeuADYwz&#10;T4t/94rLPIJ/14mGJ/l/ooipEC9/OYY1xxmBTp+utnGA5pzwpaiAgppElKqAJpezg6p/5JVgcpt/&#10;qJMnYPl/ipEJTs1/dI8MO/9/UI1DJ7d/B4wjEGF+c4gWxZGA3aiVtQGAbaUqpFCABKHPk2x/qJ6M&#10;go1/aJuLcaB/MZikYCd/FpXjTip/ApNNO41+2ZEEJ35+f4+FEIt9yomxxCaAibGNs62ADK2FoxJ/&#10;m6mHkkN/O6WYgYB+/KHscLN+xZ5bX2F+qpr1TZB+lZfHOyN+aJT+J0h+BJKDEK99OosPwuCASLqf&#10;snF/wbYVoeR/R7GJkSV+4qz8gHt+nqiub85+YaR6XqJ+RKByTPx+LJypOrx9+5llJxN9kpUqEM58&#10;wYtdwcaAEsPosWN/hL7XoOF/A7m9kDB+l7SWf5x+Tq+obwl+DarSXf5966YmTHx90aHEOmR9nJ2h&#10;JuR9MZdeEOd8XYttwN1/4814sIZ/UcfQoBB+y8Ifj2l+Wrxhfud+DbbQbmp9yLFVXXl9o6wCTBZ9&#10;hqcBOh19T6EHJr984pkjEPt8DYt7w4+N+XG4s3mMg3MKoyqLLHRGkoGKAXVfgcCI9naJcOWH+He+&#10;X2GHHXjZTT6GXHnjOlWFt3rkJZOFXnu8DVSE5H0NwYmMkXqEsZKLTHr8oWSKF3tokOGI+3vFgEuI&#10;AXxEb56HFXzUXkuGSX1XTF2FlX3UOa+E9n5RJTqElH7FDYSD+n+Vv8aLTIMwr9yKH4Lcn8eJBIKI&#10;j2uIBYIyfv6HIIIJbnmGRYH0XVKFiIHdS5KE34HJORqERoHBJOqD24HUDa6DKoHSvhiKSou3rlGJ&#10;Koqtnl2IG4mljiSHKIijfdiGUofWbXaFh4cfXHSE14ZrSt6EOYXBOJaDpoUwJKSDNoToDdSCdIPK&#10;vHuJf5ROrMOIa5KOnOeHZZDWjM+Gdo8qfKaFqI25bGiE54xhW5GEPosSSiqDpYnWOBeDEIjFJGWC&#10;jog0DgOBrYWuuveI65zHq0CH45pam3CG4pf6i3eF75Wse3GFI5Oba1mEZJGkWq+Dvo+/SXuDI435&#10;N6CChYxyJC+B6ousDjuA3YdzuYmId6VJqeWHcKI3miuGb58wik2FeZw9emWErpmHam+D8pbsWeyD&#10;TZRvSOSCsZIdNzmCDJAlJACBW47IDmqALIj3uDaII63hqKGHFKo2mPiGDaaTiTGFEqL+eWWER5+o&#10;aY+DipxtWTCC5ZlXSFGCR5Z6NtOBnJQTI8+A25GDDpJ/lYnatv+H67acp22GzrJtl8+Fu65AiBqE&#10;u6oXeGmD7KYqaLGDKqJYWHSCg56rR7yB45tCNmiBM5hmI5mAZ5PsDrR/Fonxtc+Hrr93pliGjrrO&#10;ls+FeLYfhymEcrFod4+DnqzmZ/GC2KiAV9KCL6Q8RzqBjaBKNgyA2Zw6I2qABZXtDs9+rooEtLuH&#10;cMiHpWuGVcNglgCFQL4shmaEN7jodt6DX7PSZ1aCla7VV0+B6qn8RtKBRqVGNcGAj59LI0R/tpeI&#10;DuZ+WooTtp+VeXEWp6CTb3JymF+Rg3O5iLePx3TfePmONHYTaSKMtHdPWJuLVnhuR22KGnl+NXGJ&#10;D3qIIXuIj3t5CuSHRn1NtNCUPnl2pe2SWHoDlsmQh3qFhz2O1nr4d6WNUXuMZ/mL33wwV6KKjXzE&#10;RqmJWn1SNOuIT33mIUSHvX6ACzGGWH+ksw+TC4GlpEqROoF8lUiPgYFPheqN7oEcdniMfIETZvCL&#10;GYEeVsOJ1IEjRfuIqYErNHOHoIFFIRKG/4GMC3SFhYG3sZKSD4nKouaQTYj5lAKOooglhMaNF4dP&#10;dXKLtYasZgiKYoYgVf+JKoWQRWCICIUJNAmHA4SkIOeGVISeC7CEzIOJsByRR5HyoXuPlpB+kquN&#10;9Y8Jg5CMbI2TdFyLEYxWZRSJx4szVTOIlYoSRMKHdokCM52Ga4gmILyFpYfqC+6D/4VJrr2QuJoK&#10;oBePFpfvkU+Ne5XaglOL7ZPNc0GKkZH6ZB2JSJBBVGaIFo6VRCSG840HMzWF3YvEIJSE9osyDC2D&#10;KIbtrViQVaIfns6Or59qkCKNEJy7gUCLfJoSckuKIZelY0eI2JVTU7SHppMaQ5yGgZEOMtuFYY9p&#10;IHGEXo4BDGOCb4hVrBqQCqpRnZ2OW6cJjwGMtKPFgDeLG6CHcV2Jvp2EYnaIc5qdUwWHQZfXQxKG&#10;GZVOMnyE8JNMIEmD2JB3DJCB0oh/qxKP0LKqnIGOFq7jjeKMZqscfyyKx6dUcGyJZaPFYaOIF6BU&#10;UlKG4p0DQoGFuJn8MhOEiZddIBeDYZKjDLeBToiZqfqPnLslm3mN3LbojOqMJbKkfkSKga5Zb5uJ&#10;G6pCYOyHx6ZJUbWGkaJwQgKFZp70MbaEMprIH+uC/JRvDNeA4YiuqOePbMPcmpCNqr8ejCGL8Lpb&#10;fYmKR7WNbvKI3rDuYFiHh6xvUTaGT6gUQZuFIqN6MWyD652GH8eCq5V8DPCAioi/qkedFXC+nD+a&#10;UXJDjfGXw3OifzSVhXTHcGSTcnX8YX2RdXc7UeKPoHhgQZ2N93l5MISMmXqRHVWMEnuZCK+JtX3o&#10;qL6b43jTmsuZQXmDjJKWy3ogfe2UmHqhbz2Sk3tBYH2QonvwUQ6O1nySQPuNM30xMByL0X3bHTqL&#10;LH6cCQeIt4AEpy6azoCRmVSYO4ClizyV14ClfMKTuYCGbjaRw4CRX5aP4ICwUE+OHoDKQGqMgIDr&#10;L8CLG4ElHSKKXYGkCVWH14HhpcuZ6IhDmA6XXofDihWVAYcte7yS6oZ2bUuRAoXwXsePLYWBT6SN&#10;doUOP+mL34SoL26KeIRuHQyJo4S0CZmHEoOEpFmZMY//lr2WsY7qiOOUWo2/eqmSRIxzbFWQYYte&#10;XfCOk4phTvKM4IlmP2KLSoiBLxmJ2ofcHPeI5YflCeKGO4UYoyWYpJedlYOWMpX4h7CT4pQ9eZGR&#10;xpJia1yP4pDAXRiOE486TkCMYI2+PtuKxIxmLsSJRotoHOOIKYrLCiyFXIaQoeuYPZ9ZlGKVyp0X&#10;hqeTeJrEeJ+RV5hXaoWPc5YnXF2NpJQTTaaL8JIXPmaKT5BOLnqIxY7+HNGHhY1FCmyEnYcMoMiX&#10;8Kcsk06Vd6RYhaSTHqF1d7GQ+J58abCPEZvBW6SNP5klTQuLiZapPe6J5ZRxLimIUJLMHLiG9Y9x&#10;CqKD+4cxn8aXtq8QkkSVNavOhJ2S1Kh1dr6QpqT9aNWOuqHAWuWM456kTGmLK5usPWuJhJkILc2H&#10;5pZlHJOGd5FcCtCDcodQntqXhLcrkVmU/bN0g7mSlq+mdemQYquzaBaOcaf5Wj6MlaRiS9qK2qDz&#10;PPiJMJ3MLXuHjJlnHHKGDJL0CvWDAYdpng2XWL+QkJWUz7tPgwCSZLb/dT2QK7KVZ3uONa5gWbeM&#10;VapSS2eKmKZtPJuI7KHCLTmHQ5vQHFaFtpMpCxSCp4d9nhyk6XC7kOahpnImg3WeknN1daabw3Sb&#10;Z8iZInXUWdaWmXcYSyqUPXhGO86SHXlrK5WQZHqTGSSP2Hu0BrWL4350nNKjv3hcj7CgmHkHglKd&#10;mHmndJaa1Xo4ZtOYQXrmWQKVwnukSn2Tb3xWO1GRUX0IK0+Pjn3MGSmO2H64BxeK2IBZm36iwH/D&#10;jmyfpH/egSmcsH/qc5iZ+X/gZfSXcYABWD+U/oA4SeCSs4BqOuCQl4ClKxGOzYEDGS2N8oHCB22J&#10;64IHmkah5YcQjUyez4aigCOb4YYlcrKZLoWQZSeWsoUqV4uUTITaSU+SCYSHOnmP8YREKtuOIIQ5&#10;GTGNJYTGB7qJG4OAmPuhN45xjCKeJo1zfxmbO4xoccOYiItJZFOWEYpcVtOTsImISLmRcIi2OgyP&#10;Vof+Kp2NeIeWGTSMVIeeCAyIPITrl/egr5Wqixedp5QlfhKav5KTcNOYCJDtY36Vjo9/VhyTLI4t&#10;SCSQ64zmOZ2OyovHKlyM24sUGTWLhYouCGGHVoWqluSgQZz2ih2dO5rhfS+aUpjCcASXl5aTYseV&#10;HZShVX6SuZLQR6OQdpEUOT2OUY+RKiSMUo6fGTeK04xfCKmGkoXbld2f76RaiSic5aG+fEyZ958a&#10;bzOXN5xoYg2UuZn4VN6SUperRx6QDZV9ONaN45OaKeKL2JIaGS2KNo5LCOeF6oYFlPCfuKvaiDac&#10;pajWe1+ZrqXFbliW5aKeYUiUYZ+2VDOR9Zz1Ro2PrJpaOGONfpggKZSLaZVDGReJro/+CRuFXYYo&#10;lBifgrOPh1+cbbAeeo+ZcqyebZeWoakIYJyUGKWuU52RpqJ+Rg6PWp9+N/2NKJxxKU2LC5foGQGJ&#10;O5DoCUaE6YZFk1yfTruEhq2cPbeTeeeZQbObbPyWaq+aYBGT3KvSUyORZag6RaePF6SZN6qM4p/o&#10;KRSKvpoGGO+I35DcCWiEjYZcklKs9XDfhdipQnIaeTWlrnNMbE6iR3RxX1ufEHWvUlib83b5RJSZ&#10;DngxNhyWc3liJr2UXXqaFP6T0XvUBP2NyH7tkUir0XgFhOSoMXiceFOkrHk3a3mhUnnXXpueKHqT&#10;UbGbFXtfRBGYNnwiNcWVmXzoJpqTc33GFSWSrn7eBWiMsICjkDeq2n8ig9inRn8ud1qjyn86aqmg&#10;dH9GXeadU399URWaS3/KQ5eXcYAUNXWU04BsJnySoIDvFUiRq4HmBcaLuYIojzGp/4YVguKmcoWh&#10;dnmi+4UuaeafqIS6XTqckYRyUH+Zk4RAQyOWwIQNNSuUIoPwJmCR5IQVFWaQxYSeBhmK4IN9jiKp&#10;T40jgeqlxYwidZiiUYslaR2e/YoxXImb6oltT+eY8IjBQquWH4gYNNiTfYePJjyRL4dlFYKP24ck&#10;BnOJ+YRdjU+ox5QCgQ6lP5J+dL6hy5EBaFaedI+OW9mbX45TT1KYY401QjOVkIwiNIKS6Is+JhGQ&#10;hYraFZ2O9olrBtGJDoScjGGoUJrZgDuky5jWdAKhVpbaZ6qd/ZToW0Ka55M0TtKX6ZGkQcuVE5Ap&#10;NDiSZo7vJeyP8Y45FbOOMItdByKIRITTi3qn96HMf2ekb59Rcz+g9pzcZvedl5pxWqSafZhKTkuX&#10;fJZLQV2UpJRrM+WR8ZLiJbyPbZFFFbyNhI0TB2aHmYUBiqqnvqjtfpGkLKYPcm2gqqM0ZjadQaBd&#10;WfiaIZ3JTbaXGptiQOCUP5klM4ORhpc5JX2O95QKFbaM7o6VB6CHCIUoidunhLA7fc2j8qz5cbSg&#10;bKm5ZYuc+qZ9WWCZ1KOCTTKWyKC6QHGT6Z4qMyyRLJr9JUSOk5ZcFa2Mco6oB8+GkYVIiRynR7e9&#10;fSSjvrQGcR+gOrBaZQGcway/WOSZlqlkTMiWhaZFQBiTo6KtMuWQ454BJRaOQZg4FaaMDY6jB/WG&#10;MoVihq61KnFbevSwv3KebxOsiXPNYveopnTgVtSk9nYTSqOhZHdYPcCeFXiPMCybHHnCIamYwXr7&#10;ENqX0nxZA3ePdn9YhgK0AXg3ek+vsHjabnarj3l3YmCnt3oLVkukEHrDSi2ghXuQPWadNHxbL/aa&#10;L30uIaOXuX4cERuWkX9eA+mOVIDlhTizAn72eYauwH8YbbuqqX8yYcim1n8/VcmjNn97Sb6fsX/P&#10;PRGcYYAqL8WZV4CaIZ2WzYE7EVSVcoISBE+NU4JFhFuyH4WPeMSt4IVBbROpzYToYTel/oSBVUqi&#10;Y4RFSVKe4oQiPMCbmIQGL5aYkYQIIZiV+oRaEYaUdIRyBKiMcoMmg5WxXoxEeAWtJYtwbGCpFoqY&#10;YJelR4m6VL+hrYkLSN6eLYh3PGia44fvL2GX2IeSIY6VLoemEbqTcYanBQmLhINogvKwwpK+d1Os&#10;kZFxa6qohJAiX++kso7OVC2hFo2zSGadk4y5PA2aRovULyeXMIsqIYGUbYr9EfCScoimBW+Kk4Ot&#10;gjOwSZk1dqWsFZduawyoBZWmX1+kMJPcU7Cgk5JVR/6dDZD2O7+ZvI+2LvaWn47GIXaTxo3hEh2R&#10;l4paBceJxYPogXWv6p+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qtv5J1vsJ1xM5qlnodyUZgBjHJzcJWTekt0ipM3Z7N1mJDzVKJ2ko7HQOd3X4zD&#10;K6R3u4tDEul3qYfx0wZtwqnPwShvN6Y5rz5wjKK1nUBxsZ9Oi0py2ZwheUZz+5kIZtd1EJYPU/J2&#10;D5M5QGh23ZCeK193MY7LEwx3EonG0ZJtObNkv8durK8crfFwAarinAdxKabAii5yVKLZeExzep8H&#10;ZgZ0kptcU1F1kpfdP/h2YZSsKyN2spJPEyp2kYtV0GNs2L0SvoduRLghrKxvlLM9mtNwt65viRRx&#10;4ancd1RzBqVcZTt0HKEDUrl1GZzdP5V15ZkZKu12OpVvE0N2JIynz0lsjMbavWtt8cFEq5RvOru7&#10;mchwV7ZHiCBxgLEKdnxyoqvfZIxztqbVUjl0r6IFP0J1eZ2wKr911JgHE1h1y40UzkhsTNDQvHpt&#10;rcqMqrFu8MRZmPBwCb5Ch1txMLhYdc5yUbJ+Y/9zYqy/UdF0WadCPwB1IaGzKpt1gJocE2h1hI0f&#10;0pF8KG5nwVV8O3Aar9p8XHG0nf58k3Mli/98zHSRed99BXX+Zzx9UndTVAx9qXiVQBZ9+XnAKk1+&#10;NnqZEFZ+hHtB0Ip6I3gav1d6fHjQre961Hl8nDl7KHoaimp7gHrFeH972Ht6Zgt8QXwjUwp8rnzC&#10;P0p9D31VKcx9Sn23EFp9h34kzl14fIGZvU14+IFmrBF5cYE2mpF55IEMiPV6V4D8dzp6yoD5ZPN7&#10;SYD1UiB7yoDyPpN8N4DtKVh8cIDbEF18p4DHzFl3MIrHu3B3yYnFql14VojRmQp404fxh5p5WIcu&#10;dgx53oZ3Y/F6b4XJUUt6/IUjPfB7c4SHKPF7q4QEEF974YMZyoF2I5P8ua92z5I3qLl3a5CFl4t3&#10;8I7uhkN4go13dOF5F4wOYvN5tIq2UH16S4lvPVh6xYhAKJp69YdaEHp7H4VKyNR1Vp0huBF2DJqZ&#10;pzB2spgqlh93PpXhhPx32JO7c8F4dZGjYgF5Go+lT715t43CPM96MowJKFN6UorTEKh6ZodPx1B0&#10;taZEtqR1aKMGpdt2DZ/glOR2oJzgg993QpoHcsh35pc9YS94k5SWTxd5NZIVPFl5sI/SKBZ5xI5V&#10;EM95x4kJxet0NK9ytU5036uLpJZ1gae5k7Z2F6QKgs92vqCBcdl3ZZ0IYGd4FZm5Tnt4upaaO+15&#10;NJPQJ955QZGREPF5QIqBxKRzzbiztAd0cLQ3o1h1Da/Nko11pKt8gcF2SqdPcOt276MwX6N3np88&#10;TeZ4Qpt/O4h4upgvJ6h4xpRtEQ14zYuIw3pzdcIOsud0Er0EokV0rbgHkYx1Q7MbgNh16K5LcB52&#10;i6mHXvp3N6TsTWZ32aCROzN4T5yfJ3t4XpbOESV4cIuXwnhzKcuQsfhzxMX0oWd0XcBikLx09Lrc&#10;gBt1mLVob3d2OK/8XnF246q2TP93g6XAOu93+KBIJ1d4CZi2ETd4JYukxiuC522QtheCX29bpbOB&#10;7HEElNKBmXJ2g9KBU3PscrKBE3VoYPOA83bMTpaA6HgdO3GA5HlXJm6A83pBDbmBEXtWxD+BE3bG&#10;tDGAuneco96AcnhhkyKARHkOgk+AHHnRcWJ/93qhX9R/8HtpTat/+nwpOsGABHzcJgyADX1ZDeKA&#10;HX4fwkV/fX/Iskt/VX++ohp/Mn+1kZR/Gn+ugPB/CH/DcDB++X/nXtB/B4APTNd/IoA6OiR/OIBi&#10;JbR/O4B1DgV/RYCVwFd+PoiTsJB+MIfWoIx+JYcZkC1+HYZcf7F+HYXEbxp+HoU/XeV+O4TDTBl+&#10;YYRROZh+fYPoJWZ+fYOXDiR+hoK/vox9S5FqruN9Ro/4nwF9RI6HjsV9Ro0YfnB9UovWbgN9YIqo&#10;XPl9iImLS119toh/ORF91YeNJSB9x4bnDk99w4TOvRJ8eJojrWB8h5f5nYR8kpXXjWl8mJPAfTh8&#10;q5HabPF8wZAIXBN88I5QSql9JIyzOJN9QItDJON9HopeDoJ9AYa0u5t726Lnq/576KAJnDp79J02&#10;jDp7/pp0fCl8GJfkbAR8NJVrW018apMVSg18o5DmOCd8vo77JK98io24Dq58W4hUuj57Xqu4qrJ7&#10;Zqg1mwJ7b6S9ixp7eaFUeyV7lp4gayF7tZsCWo977pgOSXh8KpVNN798QpLqJHt8A5CtDtN7zom2&#10;uQJ6+bSTqXl6/rCNmdJ7A6yIif17CqiHeiR7JKS2aj97QKD6WdJ7eZ1qSOR7tJoXN1h7ypc/JEd7&#10;hpNKDvJ7Voobt9R6tr2KqGB6rrkGmM16qrR8iQh6ra/peUV6xKt8aXt63acjWS57FKL3SGV7TZ8U&#10;NwB7YZtiJBp7G5V2Dwx69YottsR6isawp3J6ccGml/l6YbyRiEF6YbdreJF6dbJiaN16i61qWKp6&#10;waihR/96+aQrNrl7C560I/V6xJczDyF6poo7ufyJ12zmqs2Iym6wm1eH0nBdi3SG+3Hbe26GOHNc&#10;a0uFgHTgWnqE6HZJSQOEaneeNr6EBXjgIn6D5nnaC1CDa3uBuCKIKXWfqQqHTXaWma+GfXd2ie6F&#10;wng0ehGFG3kKahmEfXnsWXiD+nrDSDaDi3uRNi2DLnxVIj6DAnzvC5uCf34atlWGsX4qp0yF+35V&#10;mBCFS355iIKEqH6QeM+EF37DaQGDjn8FWIyDHn9GR3yCvn+HNauCaX/KIgSCNIAHC9yBroBntImF&#10;eoafpayE34YalpmER4WPhzKDsoT7d6aDL4SNZ/6CsoQxV7WCUoPXRtOCAoODNTiBt4M/IdKBeoMi&#10;DBaA94Jtst2EjI8VpBqD/43klSSDcYyuheKC5YtzdnqCa4plZvmB+YlrVtqBo4h4RimBXIeVNMOB&#10;EYbSIZ+AwoZvDE+AMoRbsW+DzZdloqaDT5WMk7yCzJOyhJmCQpHZdVSBz5AvZfiBY46aVgSBEo0W&#10;RYKAzIurNFGAeop2IWyAEInhDId/aIYlsASDMZ+8oVSCuZ0/koOCOprDg32BsphJdFaBRJX/ZRmA&#10;3pPMVUqAkpGzRPGATY/CM+5/9o4fIUF/dYz2DLZ+vIeurq+CvaghoBOCQqUOkViBwaH6gmuBOJ7j&#10;c2GAzJv+ZEOAaJkwVJaAHZaERGN/2JQMM4p/e5IBIRN+6Y+pDN9+KYi0rXWCcLCUnuCB6a0HkDKB&#10;YKlxgVuA06XNcmyAZaJVY21//Z70U+F/sJu3Q9F/Z5i7MyF/BZZBIN9+aZILDQF9rYjLrEaCL7kt&#10;ncuBoLUmjzSBELEQgHCAgKzkcZmADqjbYrR/oqToU0N/UqEdQ1J/Bp2jMsV+n5oAILF9/JQGDR19&#10;R4jeqzKB9sIDnOCBY71ujmeAz7jNf7GAO7QacO1/x6+AYh5/WKr6UsR/BaakQut+t6J7Mnt+S50A&#10;IIx9pJWcDTR89ojtrbuRJmxkn3mPhm4tkPWN/2/bggqMoHFicvyLXHLrY9KKJXR3U+6JE3XlQ1yI&#10;JHdAMfSHYniJHnKHJ3mUCRSFvXvbq+GPknS7ndSOJXW+j3uMxnasgLCLfHd7ccaKUHhjYsKJMnlX&#10;UwuIMXo8Qq6HS3sYMYOGi3vuHlSGO3ymCXaE0X5CqjuONnzGnD6M530ajgOLon1gf2iKcH2UcKWJ&#10;WX3jYcWITX5BUjqHXX6ZQg+Gg37yMR2FyH9SHjmFZn+6Cc2EAIBiqJONI4TamryL34SFjKiKpoQm&#10;fjSJgIO5b5SIc4NyYNmHcoM9UXmGkoMEQX+FyoLRMMSFGIK0HiKEp4LSChqDSIJApvuMRIzkmUKL&#10;Covxi06J24r2fP6IuonsboCHtokPX+mGvIhGULOF5Yd+QOiFJIbFMGOEcIY0HgOD54YeCmCCfoQJ&#10;paCLlpTGl+eKaJM9if+JQJGse8+IIJAPbXKHIY6fXv2GLY1ET+6FWIv0QFGElYq/L/+D1onJHd+D&#10;KolgCp6BrYWzpFaK/pzClq+J2pqaiN2IuJhtesiHmJY4bIiGnZQyXjCFr5JDT0WE3ZBpP86EF464&#10;L6iDT41kHcCChowqCtSA+Ycfox+KjaTJlYSJaaIPh8SIR59RecmHJZyKa6SGLJnzXWqFPpdzTp6E&#10;bJURP0qDpJLmL0yC0pE6HZqB846bCwGAYIdxofyKRKzUlGKJGKmrhquH7qZ1eMiGyKMrar+Fy6AM&#10;XKKE2p0ETfKEBJodPr2DOJd8LuSCXpU3HWqBb5DBCyd/34eKoNmKArUMk1eI07FthbiHpa2/d+iG&#10;e6n4afeFeqZSW/WEhKLETV2Dq59dPkGC25xSLoiB+piSHT+A/5KJC0Z/doegn8uJxL2NknOIl7lc&#10;hPOHarUkdzOGO7DiaVaFOKy3W2mEP6ikTOWDY6TEPd2Cj6C6Lj6BqJtBHRyApZOuC2B/IYexobKY&#10;kWwulGmWRG4ShtaUIm/PeNCSRHFSaqmQhnLbXGaO2HRoTWONVnXZPayMA3c3LReK+niIGkqKyXmi&#10;BwKIInyMoB6XG3QUkv+U83VAhY+S8XZNd6ORKXcpaZuPgHgbW3uN5nkZTKKMcnoJPR6LJnrxLMWK&#10;GHvZGkqJxXyxB26HJn63npCV1nuwkY2TyXxFhECR3ny6doKQJnz/aJ2OjX1gWp6NA33RS++LnH49&#10;PJyKWX6sLHyJTH8oGkqI23/CB8+GR4ChnSCUyoNPkDeSyYNMgwiQ6oMqdW2PPILaZ6iNrYKvWcuM&#10;K4KXS0eK0oJ7PCWJnoJoLDuIlIJ0GkqICoLYCCOFg4JRm7mT8IrzjueR+opcgdOQJImmdFiOe4jF&#10;ZrSM84gOWPeLd4drSpqKJobKO6eI9YY7K/CH5YXhGkGHOIYKCHKEr4PtmoaTQJJ6jbKRWpFRgKmP&#10;jZANc0yN5I6hZcWMYI1gWCiK6Yw2Se+JmIsXOyWIYooYK5+HQ4lnGjGGa4juCLuD1IVrmVuSwpoP&#10;jJuQ2JhRf6iPCJZ6cmSNX5SAZPeL3pK0V3SKbJEASVyJHI9jOrWH4o31K1mGtoz0GiSFuYtoCPmD&#10;GoYRmD6SX6G3i4yQbp9rfqqOmZ0KcX+M7pqIZCuLbZg1VsOJ+5X7SMeIq5PiOkCHbZIIKwqGNZC1&#10;GgyFHI2RCS2CeoY1lzWSDql1ioCQGqa0faeOQKPccJKMj6DhY1iLC54QVg2JlptZSCuIQ5jHOcCH&#10;AZaGKq6FwJQ9GeiEkY94CVqB9IZTli6RwrFTiYyP0a4efMSN96rTb8OMQKdkYqCKuaQZVW6JQKDp&#10;R6KH6p3lOU+GpJsrKluFW5cvGcaEHJELCX6BhoZrlT2RfLlciLuPkrWnfA2Nu7HibxuL/64DYgyK&#10;dqo/VO6I+qaaRzSHoaMqOPOGWJ8JKheFCZmMGauDvJFbCZyBLoZ/ldGgQ2wtiV2deG35fKia02+o&#10;b4uYZ3EqYk6WH3K1VPaT7HRHRtWR7nW9N/mQLnciKDWO13h8FhCOt3mmBSaKR30qlIKe3nOliDCc&#10;L3THe5eZpHXUbo6XTnbAYWuVGXfAVDKS9XjMRjqRAXnJN4+PRXrAKAWN5Hu8FjONkny3BZyJPX8f&#10;kyqdq3rrhu+bFHuAenSYm3v9bZaWUHxVYJKUJ3zMU3iSD31TRaeQJn3VNy2OcH5cJ9uNCX74FlKM&#10;jH/LBgWIUoDake2cqYIchcSaGoImeWCXq4IYbKKVaYHoX72TSYHdUsCROIHkRRqPWoHoNtGNroH4&#10;J7aMRYIxFm2LpILXBmCHg4JgkLqbzolghKGZTYjbeFKW54hDa7KUqYeMXuiSjob+UgqQgoaFRIiO&#10;qoYNNmyM/4WtJ4OLi4WNFn2KvIW0BriGpoPTj66bG5CHg5WYq496d1GWT45casuUEI0kXhyR+YwW&#10;UVmP8YsfQ/iOGIo0NgGMZolvJ0aK3okIFoSJ2ohGBwmFw4TCjqGan5ezgp+YKpYcdnOVypR2agOT&#10;ipK6XWuRdpEqUMGPco+1Q3yNmY5YNaWL4I0yJxKKSIyNFomJF4p6B0+FAoTxjZ6aPp7vgayXwJzY&#10;dZKVWpqyaTiTF5h5XLiRA5ZtUCaO/5R+QvuNJZKwNUGLZ5EsJtKJwY/+FoGIbYxmB4qEXYUZjKqZ&#10;7qZFgLaXa6PFdKSU/qE0aGGStJ6LW/mQnZwMT4KOl5msQm6Mu5dyNM6K+ZWXJoGJSZMXFmqH2I4V&#10;B72D0YU7i7qZmq3Bf9WXHqrVc9SUs6fZZ6OSYqTHW1KQSKHZTvKOP58NQfOMYZxxNGiKnJnRJjeI&#10;4pWtFlKHW48YB+aDX4VXit6ZR7VwfxWW2rIDcyuUdq6TZwqSIKsbWsuQAqfETn6N96SSQY+MF6Fp&#10;NBWKT500JfuIj5fAFj+G9o8LCAeDBIVtik+oNmxCfpik923mcq2h0W99ZnOez3D9Whqb93KMTamZ&#10;N3QkQGWWuXWgMl+UincNI2WS5nhwEfOStXm4A4qMJX2ziUWm13NTfaqjrnRacdagnnVcZamdtHZY&#10;WWWa7HdmTQ6YOHh/P/CVwHmLMhqTkXqSI1mR23ujEjeRcHzOBAeLDn95iDKlq3pQfKGimXrOcOOf&#10;mntFZNyctnuxWLWZ93w9THeXS3zaP4CU231zMdiSrn4UI06Q637REnOQTX/fBHeKGIEMhySkr4Ee&#10;e6Gho4Ebb/eeqYESZA2bzoEBWACZFYEVS96Wb4E7Pw+UCIFfMZmR4IGTI0WQFYH6EqiPTIKiBNiJ&#10;QIJthiejz4gGeq2g0Yd7bxKd4YbvY0KbCYZiV06YVYX9S0eVs4WsPpqTUIVfMU6RJoUtIyyPS4VK&#10;EtGOS4UvBTeIWoOHhUSjFI7MecugKI3EbjqdQ4y+YoKaaou4VqSXuYrcSraVG4oYPiaStYliMP2Q&#10;g4jYIwaOkIi+Eu+NU4d8BZGHcYPDhFWij5WQePifoZQLbYCcupKIYduZ35EIVhKXMY+0SjiUlo59&#10;PcKSL41hMLaP9IyDIuaN7owcEwmMfYlzBd2GqoP3g2uiKpxfeCGfM5pobL2cRZhzYSyZZpaAVXiW&#10;uZS7SbWUHpMVPVaRtpGVMGWPdZBpIreNX48hExOLwosqBh6GAIQjgo6h2qNDd0Se2qD3a+ib5J6m&#10;YGyY/ZxNVM+WTZogSSWTsZgVPNyRSJY2MAGPA5SqInSM4JHZEwuLIIyqBlWFcIRIgbWhf6pfdnie&#10;iKeuayublKT7X8KYpaJDVDqV85+zSKaTVJ1LPG+Q6psZL6iOophcIjWMdpQfEwCKmYzZBoKE+oRn&#10;gO2hHrG/dcqePa6HapKbU6tgXziYXqhOU8GVqaViSD+TCaKmPBeQnp+LL1+OVJtSIgOMH5XwEveK&#10;K4zTBqeEnIR/fxCwT2y4c/isWW5YaLqolW/kXUClHXFRUa+h0HLWRgueoXRnOaKbwHXjLHmZP3dR&#10;Hk6XZ3iyDiGWO3pcAhyNy34tfkKu7XNoc0arGXR7aB2ncXWAXKykCnZxUSygyXd8RZ2doniWOVOa&#10;v3mqLFSYMXq/HmCWOXvdDnuU231sAqGMq3/KfXKtxHoVcn2qA3qjZ2SmanslXBKjDHuTUKmf0nwk&#10;RTCcr3zKOQaZzX1zLDGXOn4qHnCVK38CDsqTooAtAxaLq4E3fJisx4CUcbOpCYCvZq2ldIC9W3Ki&#10;HYC5UCCe5YDYRL+bwIEMOLiY5YFGLA2WV4GWHn6UO4IlDw+SjYKZA32KyoJce9Cr4YcfcPCoMYa/&#10;ZfakpYZWWtChUIXgT5SeGoWPREua94VVOGSYHYUmK+CViYUcHoGTWIVxD02ReITVA+KJ3oKgexqr&#10;H41zcDmngYypZUWj/4vTWjGgqYrsTwqddYovQ9iaU4mOOA6XdYkEK6yU1YiwHnuSh4jKD4OQbIbZ&#10;BEOI7oLiekuqj5PJb4em8ZKOZKyjbpFHWaigF4/vTpKc5Y7HQ3WZxI3AN8OW44zcK4CUOIxFHnWR&#10;0YuyD7KPhYiSBJWIIYMZeYSqGpovbtWmdpiLZAyi75bbWRmfk5UZThacYpOLQw2ZQ5IjN3KWX5Dq&#10;K0qTrJAWHmKRMY5HD9GOuooUBNyHc4NJeNWptKCqbiOmDZ64Y1+if5y0WHyfG5qWTY6b6pirQpuY&#10;zJbrNxaV5pVlKwaTLZPPHj6QopCbD+GOCIq9BReG4INxeCWpTadibX2lraUJYsWiIqKnV/KetqA1&#10;TRWbg531QjaYZ5vnNsOVgJnxKsiSwZbsHhyQKpKND+yNcorEBUiGZ4OSd3+o6q5bbO6lWqt1Ykmh&#10;1qifV4OeY6XgTLSbMKNVQeWYFKDpNoGVLJ2rKpaSaZlsHgCPyJQcD/SM+orJBW6GBoOsdAi4tW1U&#10;aXm0K27ZXtav3XBMVBSr63GkSUeoI3MePmqkf3SpMtmhMnYmJo2eWHeZGSucSXj5CsyZK3tTAN6P&#10;O36Wc3+3UnOqaQqy8HSyXnmuv3WrU7yq13aPSPqnGHeVPi2jeHiwMrWgIXnOJoydLnrzGV+a8Hwg&#10;CzeXtX4OAWmOEYAQcvO2H3oDaISxzHqPXgCtqXsQU1upz3t/SKqmFXwUPe+idXzBMpCfGn18Jomc&#10;G35OGYyZvH9FC5aWaIB3AeSNCYFHcle1FIA/Z/iww4BjXYWso4B7UvCoz4CCSFKlE4CsPayhbIDt&#10;MmieFoE9JoObG4GuGbSYrIJqC+mVQoKWAlCMIYGQcca0JYZyZ2uv3YYqXQCrxYXXUnqn84V0R++k&#10;N4U3PV+gjIUTMjidNYUEJneaM4UlGdeXqIWiDDqUHISMArqLLoHYcT2zWoxcZt+vIIu3XHerD4sD&#10;Uf+nPYo3R4ajgomaPQyf14kcMgKceoi/JmaZZoinGfSWuIiJDIWTAIZQAyGKOYIecJqyuZJLZlWu&#10;gpE+XAKqcpAiUZSmoI7vRyyi5Y3yPMWfOo0cMdWb14x0JleYtowtGg2V6YsFDMWSDIfSA3mJaIJZ&#10;cAGyLJhMZc6t9JbcW4mp4pVfUSemDJPMRs+iU5J1PHueqpFMMaKbQ5BgJkGYFY+bGhuVL407DPmR&#10;NYjFA8OItYKLb32xq55iZUitcZyoWwipXJreULOlfZj5Rmuhx5dRPCqeI5XfMWeauZSzJiCXgZK6&#10;GhuUiI87DR6QdYjfBAKIH4K2bvKxNKSuZMqs/6KRWpao6aBuUE2lA55ARhOhT5xRO+KdsJqkMTKa&#10;RJiPJgKXBJVZGhmT+pDnDTyP1YjzBDaHpILZbmuwzKswZFysoKiHWjuojKX2T/ukoKOKRcyg7qFi&#10;O6mdUp73MQiZ5JuoJeqWnpdyGheTiJGkDVSPU4kDBF+HQYL1aKrBkW5uXni89G97VFm4Y3CdSlez&#10;5HHgQFevjHNQNk+rWnTYK6SninZbID6kP3fWE6uh7Xk5B8Gbu3xAAACQF38laHrAPXRxXly7uHUP&#10;VEm3NnXDSkiyu3aYQE6uaXebNk6qO3i6K7OmWXnoIGqi6nskFAigXHxoCD2aMX6hAEyPV4A0aDm+&#10;8npkXiW6c3qaVB61/nrpSiqxmHtaQDytTHv2NkipGXytK7+lMH2AII+hr350FFqe9n+XCKqY04C7&#10;AMyOSICKZ/e9v4BkXei5RoA+U+m014AuSf+weIBCQB6sJYB5Njun5oDKK8SkAoE3IK6gh4HQFKKd&#10;uYKgCQqXnYKUATyNWYDWZ6K8yoZKXZm4TIW/U6Cz24VOSb6vgIUBP+yrK4TbNh2m5YTSK7+i/oTq&#10;IMmfeYVBFOyciIVoCWuWaYRJAayMYYEiZz28AYvcXTm3f4r1U0azDYomSWyus4l6P6qqX4kANfCm&#10;FoirK7GiJIiFIOGeioi4FTWbbIfkCcqVQYXSAhiLZ4FrZu+7OZF1XOq2xJAiUvmyWo7sSSWuAY3k&#10;P3GprY0XNcqlY4x6K6ShaYwaIPWdvIvjFXOaeIoCChuUQobVAnWKkoGpZpm6h5cUXJm2F5VhUq6x&#10;r5PPSOCtVJJxPzmpA5FYNaOkvJB4K5Wgu4/oIQSc/o68FaiZm4voCmCTYIcEAsSJ3IHeZjO58py/&#10;XEC1d5rHUmCxBpjxSJqspZdLPv+oWpXvNXikHJTXK4GgF5OtIQ6cS5FWFdOY0I2iCpqSlocrAwaJ&#10;QoILZbe5caJ+W+a07qA4Uh2wdJ4ZSF6sDJw2Ps2nyJqkNVKjk5kqK3Cfi5bWIRWbs5OGFfeYJI7a&#10;CsmR7YdLAzyIxYIwZTm5BahQW5O0faWfUeav/qMtSC6rkaEaPqSnUp8yNTSjJJytK2GfGplfIRub&#10;OJVGFhOXmo7tCu+RZodlA2iIYIJO0/RyGmozwi5zJWw1sFZ0I24jnmJ1C2/ujEp19HGmehN23HNb&#10;Z3p3xnT4VGF4qnZ/QHZ5d3fmKpB5/3jkEGZ6r3lv0b5vnHRLwCpw73VIrnxyL3ZAnKRzUHcwirx0&#10;aHgieL51enkYZlB2hnn9U193hXrTP6Z4ZHuWKgt45nwWEGZ5mnxgz39tnH4XvgdvI34irIZwjH44&#10;mvdxyX5fiUlzAn6Td390Nn7LZTx1YH78UnV2d38nPut3Zn9JKZN35H9OEGd4pX9FzXxr3YePvCVt&#10;iIbDqspvFIYKmWdwcYVsh+lxxYTmdlBzEIRqZDp0UoPvUZ11f4N1PkR2fYL9KSl294KMEGd3zYHU&#10;y35qj5EKuk9sSo9yqRtt6o3wl99vXoyQhoxwxotRdSFyJIoeYzlzdoj3UM50sIfaPat1tYbMKNF2&#10;J4XvEIJ3CIQ4ycNpoJpeuKRrZJgCp4ZtDpXAlmlukJOohTxwBpG1c/txcI/PYkJyy439UAp0C4w/&#10;PSB1EIqhKIp1d4lqELN2V4ZjyCBo06O7tyRqm6CipiZsTJ2jlSVt2prNhBlvW5ghcvxw0ZWEYWxy&#10;NJMET2FzeZCjPKl0f451KEx03YzwEN11wYg/xqpoLK0dtchp8alUpOJro6Whk/dtN6ITgwduwJ6z&#10;cgxwPZtjYKRxppg3TsZy7pU0PD5z9ZJ4KBV0T5BnEQB1QInTxWpnrbZ5tI1pabIYo7FrFK3IktZs&#10;p6mSggBuMqWIcSRvsaGPX+VxHZ28TjZyZ5oZO91zb5bRJ+NzzJN4ER501IspxFpnNr/xs4Fo8rrz&#10;oq1qnbYEkd5sLbEtgR5tuax9cFxvOKfdX0FwpaNiTbtx8Z8gO4xy+ptQJ7lzXJYEETd0e4ukw3lm&#10;x8mTsqdojMPmodtqOr5OkRVryLjYgGdtVbOBb7tu1a44Xr1wRKkTTVhxkaQyO0tynJ82J5dzAJgO&#10;EUt0NIuxyFV4PWlet8t4oGt0pw95DW16lgV5i29lhNZ6CHEuc4h6hHLuYbZ7D3SVT1J7n3YmPB58&#10;JHeYJu98hXieDep9SHl/xjV2AXL3tdV2onQYpT53RXUylFB36nZBg1B4jXdNcjl5LXhcYJd52nle&#10;TmN6hnpVO2d7Hns1JoV7eHvIDgx8P3x1xA90GHxSs9N05XyRo2h1sHzUkrZ2en0egep3PX1zcQV3&#10;+33RX5B4w34tTYt5hn6GOsN6LH7UJid6gH71Dil7Vn8swf9ylYVfsehzfYTVoa10YoRakTh1Q4P3&#10;gJ52HYOgb+d28oNOXp93zYMDTMd4oIK7OjJ5UIJzJdN5n4IoDkN6iIGPwBpxUo51sB9yU40noAhz&#10;TYvxj8R0Poref1Z1KonZbst2EIjaXbB2+ofoTAd32YcCOad4joYrJYp40oWBDmx5w4PMvm5wXZdu&#10;roJxbZVenoNydJNvjmJzbpGvfhp0Zo//bbd1WI5XXMh2TYzFS1B3M4tIOSZ36ontJUt4HYj4DqF5&#10;DIXYvOBvkaBYrRJwpp2anTFxtJr6jS9ytpiIfQlzuJYqbMl0tZPWXAB1tJGgSrJ2oY+MOLd3WY2u&#10;JRZ3fox1Ds54b4eYu3lu7qlLq79wAKXsm/RxDaKnjAxyE5+HfANzHJx/a+R0H5mBW0F1JJapSh12&#10;FpP+OFB2z5GfJON27Y+lDvR36YkWujpucrJPqoNveK5lmsFwfqqLiu5xhabKewFyj6MgawFzk5+B&#10;WoV0mpwLSY11j5jJN+52SZXtJLJ2ZpJ2DxV3eIoyuRxt/7t5qW5vArb8mbpwBrKMifhxDa4veiJy&#10;F6nlaj5zGqWmWeR0I6GRSRJ1Gp27N5t11JpDJIh185TNDy93HIpEuCRtlcTRqIlunb+wmORvpLqf&#10;iTFwqrWmeW5xtLC7aZ9yt6vbWWFzwacmSK50uqLAN1h1dZ3SJGZ1lZatD0V20opTvGF+7WjFrP5+&#10;sGrtnVZ+iGz4jUR+gG7XfQp+gnCmbK9+iHJyW69+q3QkSg1+3XW/N5l/E3c6IyN/TnhIC4x/wXmz&#10;umh8uXHEqyN8t3MJm5h8yHQ7i6N89XVSe5R9HXZya2x9Q3eZWqB9hXi3STR90nnKNv5+GHrFItl+&#10;SHtrC81+xXyNuFV67nqTqSl7IXsBmcp7Wntuihp7n3vZekB74nxSakd8I3zTWap8fX1YSHF83n3b&#10;NnR9MX5QIpZ9WX6RDAd95n8Utod5e4Nhp3l50YMWmD16KILLiLh6gYKCeQl62IJRaTt7LYIsWMt7&#10;l4IOR8F8BoH0Nfl8YIHbIlt8gYG6DDl9IoFNtLx4U4wcpdF4uYsglrp5IIomh115iYkud9V574hW&#10;aDF6U4eMV+x6zIbPRxJ7RoYeNX97pIV+IiN7tYUMDHB8XoNmsyB3UZSapEl3z5LzlUx4R5FShhF4&#10;uI+3dq15K44/ZzB5mozXVxV6HouDRmh6oIpFNQh6/oksIe56+YiBDKh7oIVTsah2kZ0oou53DJrU&#10;lA53h5iHhPF4AJZGda14fZQqZlF49pIfVlp5hJAzRdR6Do5qNKJ6bYzbIcF6VYvTDNh6/Yb5sE11&#10;+qXAoah2bKLMkt5245/fg9t3YZz9dLR345pBZXh4YZeXVaV49pUTRUZ5hZK+ND955JC9IZN5v46+&#10;DQF6cohhrwx1ga5eoG5166rpkbF2XKd0gsR22aP/c7p3W6CrZJ532Z1oVO54cJpPRLh5AJduM9x5&#10;XpUAIWN5NJFSDSR5/Yjireh1Frcfn1l1fbMmkK51668pgdN2aKsmcuF26ac8Y+B3ZaNhVFB3+5+z&#10;RDx4jZxLM4d46ZkKITl4vpN2DUB5nYj2rOx0uMAQnnN1ILt/j9t1j7bvgRB2C7JgcjJ2i63eY0d3&#10;BalrU9B3nKUpQ9l4LqE7M0J4i5xHIRd4XZUuDVd5UYkFsIGFqmghohiE7mpRk2iESWxjhEqDyG5H&#10;dQCDVHAfZZWC5XH1VXWClXOtRKiCXXVLMwSCOHbLH0SCTnfiCV2CCnn7rruDt3C9oGuDKnIlkdeC&#10;snNxgtmCWnSSc7aCCnXBZHWBvnb4VIWBiHgiQ+6BYXk/MoiBRXpGHxyBS3sBCbyBGXykrN+CB3kv&#10;nqaBqXnJkDiBV3pagXaBFnrecoCA33tvY2mArHwJU6eAjHyhQ0SAeH01MhmAZ33AHviAYH4hCg+A&#10;RH7+qyqAlIGNnQqAX4F7jruALIFigCV//IE+cVh/04ExYmx/rIEwUtl/oYEwQqp/ooEyMbd/n4E4&#10;Htl/jYFDClh/iIEQqYV/conem3t/UYkqjUt/L4htftt/DYekcDV+8Yb7YXB+1YZgUgl+2IXKQgp+&#10;5oU+MU5+5YTHHrN+v4SQCpt+xYMHp/d+i5IDmgR+eZCsi+5+ZI9QfaF+S43ubx5+OYysYH1+KIt7&#10;UT5+M4pXQWx+RIlHMOJ+PohkHol9/If+Ctd+AITZpoN91po1mLR9w5g5isF9sJY8fJJ9n5Q7bix9&#10;l5JfX6p9kJCVUI59oo7hQOJ9to1PMIV9rIwCHmR9UYsLCwp9WIZnpTB9SKJtl3p9L5/biZ99G51H&#10;e4t9DpqwbUN9C5g9Xt99CJXcT+N9HZOaQFt9MZGHMCd9Io/WHjt8to24CzV8yYeUpAB826qdlk98&#10;vqeaiIF8pqSLeoV8l6FsbFl8lJ5qXhV8j5t7Tzd8opitP9B8s5YdL8J8nZQDHgx8J5AUC1p8UIet&#10;ouF8f7L2lUN8YK95h4l8RqvseaJ8NqhKa498MKS7XWZ8KaE+TqJ8OJ3pP1Z8RZrkL2p8KpetHeJ7&#10;rZIJC3h77YfBod58MruNlGB8E7d2hsF7+LNbeOt75q84aux736scXNh71acPTip74qM5PvR765+X&#10;LyJ7y5qdHcB7SpObC5B7nofRpJ6MymexlymLf2nfiWuKUmvwez+JUW3YbOOIYG+3XmaHeXGVTySG&#10;tnNRPyyGFHTzLlWFnXZ3G0OFpHeWB1OETXpwovmK8HAGlaWJ2XFuiAmI2XK+ef2H+XPta8OHKnUq&#10;XWmGZHZwTlSFtnemPpGFIHjNLfmEqnniGz6El3qzB8aDXXzkoUyJanf8lBGIdHizhpiHjnlfeMCG&#10;w3n5aq2GC3qiXHiFW3tUTZGEwnwAPgOEPHyoLaeDzX1KGzqDpX3PCCyCiX8Qn7GIHX/0ko2HPYAG&#10;hTKGaoARd4SFr4APaZmFAIAlW42EV4BITNaD04BmPX+DZoCFLV6DBYCtGzaCzIDsCIaBz4D4nhGH&#10;CYfWkQ+GOodVg9mFeIbKdlGEx4YvaIqEI4WyWqODg4VFTBiDC4TXPPKCqYRyLQmCS4QqGyWB9oQ3&#10;CNOBCILKnI6GMI98j6uFb453gpWEuI1jdS+ED4w3Z4iDdYssWcKC34oxS12CbIk+PGKCCYhgLKqB&#10;oIe3GwiBJ4d0CRSAPIR7m1GFdpdcjn2EvpW0gXyED5QCdDODbZJDZqiC3JCmWP+CTo8bSruB4I2h&#10;O+aBfYxLLFmBCotGGu+Acoo6CUt/joXtmieE4J89jV2EL50BgG2DhZq/cz+C5phzZdGCWJZIWESB&#10;z5QxSh2BYpIzO2iA+5BnLAKAf48OGs9/0IymCXp++YZomQCEbacFjD+DwqRlf16DG6G0ckuCeZ7q&#10;ZPmB65w6V4qBYJmeSX2A7pcgOuKAgZTkK59/+5L5GqN/PI7JCaJ+fIaDl+uEFq8Ciz+DbavqfnOC&#10;xajCcXaCIaWAZD2BkKJOVuqBAp8uSPKAi5w2Om2AF5mXK0Z/iZZDGnx+v5COCcJ+FYaZlvqD07dI&#10;immDKbORfbWCf6/acMqB2KwiY6aBRqhuVmiAtaTMSIKAO6FjOg5/wZ3jKv9/K5jmGlx+WZHTCdx9&#10;w4armQWUF2eXjHqSH2nVf6GQWWvuclOO3W3PZNWNd2+tVzaMH3GKSMqK83NGOZ+J+HTnKYyJRXZt&#10;FxuJaneSBWqGpns2l3yST29kix+QhnD2fm2O6nJlcTmNkHOfY9mMR3TmVluLCXY1SBqJ73dyOSSI&#10;/HiiKU+IRHnEFzaIQHqsBeWFqH1ulfqQ33bvibWPNHflfSSNsHi9cCCMZHlmYuSLLXogVYiKAXrk&#10;R3OI+HuhOLGIEnxcKRmHXH0XF06HNH3GBlOEx39llI2Pp35ziFmOCX7Se+KMk38VbwOLVn8uYeyK&#10;J39fVLaJAH+eRtCICn/YOEaHOIAVKOmGi4BkF2OGR4DhBrOEAYEfkymOmoX7hwqNDoXIeq2LpoV6&#10;bfGKdIUFYPqJToStU+eILoRmRiuHQoQeN9CGeIPjKKmFx4PPF2iFXIQUBwiDL4LDkdaNy41Ihc6M&#10;S4yXeYyK7IvIbO+Jv4rMYBaIoonuUyGHjIkiRYiGooheN1aF1Ye1KF+FE4dOF1+Ee4b4B1GCWoRI&#10;kLCNGJS3hL2LoJN2eJKKSJIYbBGJIJCSX1GIC48sUnWG/Y3ZRPuGFoyaNuyFRYuGKB6EdorSF1iD&#10;t4lxB4+Bo4Ucj5mMjZw1g7OLF5pqd5uJwJiFazWImZZ8Xo+HiJSSUc6GfZK9RG6Fl5EFNn2Ewo+H&#10;J9SD546FF0WDCYuZB8SBCIVAjoeMK6PAgqiKrqGCdp+JUp8ralKIKJyuXciHFppKUSSGDJf7Q9yF&#10;I5XNNgKESJPsJ3qDY5H9FyWCbo19B/GAhYVfjX6LyqtogbaKU6i0dcOI+aXqaY2HyqL+XRuGt6Aj&#10;UJCFq51eQ1yEwJrDNZaD35hzJyqC8ZTiFwaB648PCBaAGYV3jJGLarM1gOmKAq/4dRGIr6ywaO2H&#10;falZXI+GaqYKUBiFXaLSQvSEbp/UNT+DiZw7JuiClJczFu2BgI+ACDN/w4WLjYWbqGeagciZM2nC&#10;dcWW62vMaVmU5W2qXL6S+2+JUAGRI3FqQmuPhHMnNA6OJ3TKJLuNNXZTEuWNdXeCA7OIwXvnjDyZ&#10;+W77gKWXpnCAdMKVgHHuaGuTnXM2W+mRzHSLT0qQB3XmQd6OdncuM7SNHXhpJKCMIHmZEyOMKXqf&#10;BDaHtn3qiu6YmHYsf2uWYnchc6WUUXf/Z3iSeHi6WxeQs3mITpeO/HpiQVaNeHszM2CMKXwDJImL&#10;JnzaE1mLAH27BKqGyX+xiaqXan0+fjeVPX2pcoiTN33/ZnyRbH41WjyPr36FTeCN/H7kQM2Mh389&#10;Mw+LSH+bJHSKR4AUE4iJ+YDNBRCF+YFBiHSWZoRmfRKUR4REcXmSTYQRZYyQi4PFWWmO1YOVTS2N&#10;KYN3QEKLvINZMrOKgYNLJE2JdoNvE6aI9oOwBWyFHoK8h1eVkotifAKTg4rFcH6RlIoWZK6P1YlM&#10;WKaOKIifTIOMhIgEP7iLGYd1Mk+J1ocFJBeItobkE7SH/oZGBbyEQIPhhkyU6ZJrexCS3ZFJb6SQ&#10;8pAYY+6PNo7PV/yNkI2jS/GL9IyLP0GKiYuLMfmJQYq9I+mIEIpiE8CHJ4h8BgGDgoQPhUqUY5l9&#10;eh+SVZfhbsiQZ5Y2YyuOq5R0V1GNCpLPS16LcpFAPseKCI/RMZqIuo6nI62Heo3IE72Ga4ppBjyC&#10;4IQ3hFCT+6CceSmR556fbd+P9ZyPYlyONJpjVp2Mk5hOSsSK/JZRPkOJkZR4MSuIP5L4I12G9JDV&#10;E6mFxYwXBm2CV4RYg1iTkKfkeEeRhaV5bRKPlqMAYaaN0KBvVf6MLp3wSj6KmJuKPc+JLJlQMMiH&#10;1pccIxSGgZNgE5SFOY08BpaB54R0gnWTKK9fd4WRL6xpbGyPSKl2YRKNfqaFVX6L3KOfSdKKRqDX&#10;PXCI2p4jMHiHgJpuItmGJJVpE4OEyI0xBraBjYSKglqjemekd1OgkWmpbBadyWueYIabMm15VMeY&#10;vG9cSOiWX3FCPCSUSnMDLo+Si3SoH/WRXHYzDx2RAne2AjaKlXyBgV2h226odm+fCnAPa0ecX3Fw&#10;X8aZ63LHVByXinQqSFeVOnWSO7uTLXbmLlqRbnguH/+QK3luD3SPnnrTAsCJfn5VgEmggXWKdWmd&#10;zHZoalebNHc/XvuYyHgNU26WcHjwR8aUKHngO1OSJXrGLiWQaXuuIAiPGXyhD8KOYH3qAzqIiH/z&#10;fy2fV3wzdF6cqHyTaWOaGnzuXiKXu31CUrOVaX2xRyuTI34vOueRLH6nLfCPfH8oIBCOJX/MEAaN&#10;R4C0A6WHr4FffiGeWoL+c2KbtILYaHyZLYKzXVeW1oKPUgKUi4KIRpaSS4KTOneQWYKeLa6OqYK9&#10;IAKNQoMbEDmMMYNIBAaGy4K3fTudeYmscoGa6YkNZ6iYcYhxXJ2WG4fZUV+T2IdcRgqRoIb0OgiP&#10;roaYLWON84ZiH+SMc4aLEFyLJYWZBF2F5YLzfEyc1pBTca+aRY87ZvGXzI4oW/2VeI0aUNOTPIwo&#10;RZKRC4tMOamPGYqLLSONVYoFH8qLv4nmEHqKPoeVBKeFIYMme2KcT5b5cNmZuZV3ZjCXPZP4W1WU&#10;55J9UECSr5EcRRWQhI/TOUOOko6vLNWMyI3aH56LIYzmEIeJc4lOBOeEeoNQeoWb152gb/yZQpvX&#10;ZV2Ww5oGWpqUZ5gqT5+SMZZkRI6QCJS5OM6OF5M3LHWMSZIGH1yKlY+UEIGIv4rPBRyD7YN0eaOb&#10;YqSGbyyY2KJaZKKWXaAqWfWT+53zTxGRxZvQRBaPn5nKOGeNrpf0LB2L3pWpHx2KIJHQEHiIKIsj&#10;BUiDeYOSeM6a96u7bnmYfaj7ZAqWCqZQWXCTo6PETp6RbaFIQ7aPSZ7xOBSNWZxVK9aLhpiTHuqJ&#10;wJOaEHGHroseBWuDHIOqd3mraWf+bPin02oAYlWkd2vrV3uhcG2zTH6eim+LQWabwnFqNXaZUnMr&#10;KLaXTHTRGt+V+3ZWC6GUDXh3AOWMNX0Kdp6p1G6lbEGmYHAWYbijIXF5VuqgMnLIS/+dXHQnQP6a&#10;nXWQNTGYK3btKKGWGHhBGwmUo3mJDAuSknuPAXSLE360ddKod3Uza3ilHnYkYP2h9HcIVk2fEHfY&#10;S3ucQXjBQJOZhnm4NOyXF3qvKIuU/nurGy2Tbny1DGmRQX5aAfOKFIAudOKnVHuRap+j/3wRYDqg&#10;3HyFVaKeAnzmSumbNX1hQB6Ydn3tNKCWDn55KHCT+n8VG02SXX/aDLyQFoDPAmKJM4F6dAimWYIN&#10;adSjC4IPX4Gf7oILVP+dGoH8Sl6aUIIKP6yXk4IqNFGVLYJSKEyTFYKWG12RX4MlDQGO74MTAsmI&#10;SIHic1KleIhaaR+iPofrXtafLYd4VGmcWob9SdyZloagP0CW34ZZNAGUdoYnKCGST4YkG2CQeYZ/&#10;DTqN04UdAyaHW4Ihcn6ky46PaG+hlI23XkKehYzaU+ebs4vzSWyY9YsrPuOWQ4p+M72T1on0J/yR&#10;o4mwG2GPsYlqDWqM3obbA3WGkYJWcbikN5TKZ76g/pOUXaad7ZJVU16bGZEJSPaYX4/ePoGVs47Q&#10;M3GTRY3yJ8qRCY1yG1KPAov/DYqMBYhgA7iF5YKEcQ+jspsXZw2geJmYXPqdZJgMUseaipZoSHSX&#10;05TkPhWVLJOBMxmSv5JUJ4eQfJEjGy6OZY5PDZqLQ4kzA/GFVIKqcFSjL6GYZmOf/5+5XGGc753S&#10;UkGaD5vfSAGXW5oJPbWUuZhbMsmSTJbMJ0qQBZQ5GwqN4ZA8DaWKook6BCCE3YLKb5iit6hXZcyf&#10;l6XpW+WckKOQUdWZq6FVR6SW+p83PWiUXJ08MoqR75p/JxiPpJayGu2NdpHHDa2KIIk/BEWEfYLj&#10;bLizqmhvYq6vjWpXWJirsmwqTmyoOG3fRCuk22+sOdWhonGFLrieznNIIs6ce3TyFbObCnZwCJeW&#10;kXmFAACNMH2sbA+yI26/YiyuKXAkWDCqZ3F7Tg6m+nK+Q92jqXQaOZqgdXWFLp2dl3btIt2bJ3hR&#10;FgCZf3mjCRCVA3xNAFSMc38Ha4iwuXT7YaSs2XXqV7GpLnbOTaWl0XehQ4eihniOOVufUnmNLn2c&#10;b3qXIueZ8HusFkSYH3zPCXuToH7CANeLbIBhas2vkXsZYQKrtXulVyWoD3wlTSykuHySQyShan0Y&#10;ORKeLX2wLlabTX5TIuuYz38MFn+W6H/3CdqSZoDsAUqKhIDfaiquk4FIYGyquoFgVp6nF4FxTLWj&#10;xYF2QsKgeIGYOMedOIHOLiuaVoIUIuiXzoKAFrGVxoM2Ci+RMYLqAbaJkoEoaaKtr4cyX+ap5Ibj&#10;Vh+mSoaPTEWi+oYwQmOfsoXyOH6cdYXNLf+Zi4XGIuGW8YX7FtmUwIYnCnuQCYS0AheIoIFqaPus&#10;8Y0AX2CpLYxSVbGlmIudS+SiSorbQhKfBYo9OD6by4nALdiY3IlwItuWMYl2FvuT3oiqCryPDYY8&#10;AmuH0YGiaGOsSJLaXtuohZHSVT6k8JDDS36hoY+lQbyeYo6wN/qbLY3gLaqYOo1LIsmVgozlFw2T&#10;FYrlCu6OLodkArKHIYHSZ+urrpjOXlmn6Jd9VL2kT5YiSw+g+5S2QV2dwpN0N6yalpJdLXGXopGL&#10;IqmU4ZAFFw2SXozmCxKNZ4d8Au6GjIH7Z1urGJ7oXdmnWp05VEyjxJuKSqygbJnZQQmdOJhTN2ea&#10;FJcCLT6XIJVnIoqUV5KiFwmRxY6SCy6MwYePAx+GEoIcZsOqj6UmXWOm4aL1U/CjVKDfSl2f957z&#10;QMWcyJ01Ny+Zq5tSLRSWt5iAInGT6JS7FwaRSI+RC0SMPYeeA0aFsII3YV+8gmlHV8K4Umq6TjW0&#10;Nmw/RL+wOW3fO0WsUW+kMb2oj3F6J4KlQHNFHHeii3T4EGKgeHajBdGYvnqKAACMtX7NYS27CG9H&#10;V5a283BBThCy6HFVRKGu63KOOzOrCnPpMbunS3VZJ5ij53bTHLOhB3hMEM+ewnnWBliXIHz6AACM&#10;hX/MYNy5lXUpV1G1inXATdexjnZwRHWtqndHOxapz3g8MbGmDHlHJ6einXpqHOafpHugES+dO30G&#10;Bs+VsH8hAACMW4AAYG+4TnsUVvi0TXtRTY6wWXunRDmseHwiOuyolny3MZykxH1gJ66hVX4fHRCe&#10;Wn79EYSb4YAZBzmUboEGAEuLt4AzYAe3TYDiVp+zQoDCTUOvSYC8Q/erbYDZOruniYETMYGjsIFj&#10;J6+gPIHOHTedMoJsEdianILuB52TM4LFALqKwIB+X622ZYZmVkyyWoXrTPiuY4WJQ7SqjIVKOoam&#10;q4UvMWCi04U0J6yfU4ViHVucMIXdEiiZcYV0B/qSCIRVASGJyYDDX2e1gYvuVgixh4sHTLetnIpA&#10;Q3mpyYmnOlml64k7MUSiE4j2J6qeiojrHXqbUYkREmyYcYedCEqRCYWbAXiI9YD+Xxi0s5F1Vb2w&#10;wJAvTHKs2o8OQz2pB44jOiilMI1sMSOhXYzkJ6Cdz4yoHY6ahIvyEqKXiImKCIyQJoXHAcKIQYEw&#10;Xrq0ApcAVWewBJV4TCasFZQUQvyoQJLmOfKkc5HtMPmgrZEvJ4ydHJB1HZeZw46UEsuWsItICMKP&#10;W4XsAgGHqYFbXlmzVJyeVRavWJrGS+KrapkbQsOnkZeyOcKjzpaFMNOgFpV9J3mcg5OnHZyZHpDI&#10;EuyV+Yy+CO6OsoYKAjWHLIF+XgCysaJCVNGuxaAAS6yq354BQpWnA5xsOZyjSZsDMLWfm5kIJ2mc&#10;B5Y2HaCYmJKNEwaVZozdCRGOKoYhAl6GyIGaySBuG2UMuBlvl2eKpwpw72nule1yEWwohKpzN247&#10;c0d0XHBCYXx1gHIwTy12mHQFPAd3i3WuJtF4FnbLDb15lHd4xrlrXm70tgJtHnB4pTJuunHvlDtw&#10;HnNRgytxeHSjcgJyy3XwYGN0FncrTjx1TXhTO0d2VXlbJlp203oADc14d3p0xIJpAXios+5rCHk5&#10;o09s3HnOkp5uZHpogchv5Xr/cNRxXXuVX2ByynwfTWF0HHyeOpt1NX0KJfF1qH06Ddt3e31mwn1n&#10;DIHyshNpOIG1oaFrMoGBkSBs4YFZgHpugoE7b7dwGIEiXm1xn4EFTJhzB4DjOgF0LYC6JZN0l4B3&#10;Deh2noADwIdle4s+sEhnwoo7oAFp2IlDj6lrpIhcfy9tXoeLbplvC4bBXX5wpYX8S9hyG4U8OXZz&#10;SYSBJUpzqIPbDhN11oJ0vttkNpR3rqpmoJKmnnho0pDqjkNqr49QffBse43PbYVuOIxXXJdv3ort&#10;SyVxXImSOPxyi4hOJRVy4IdVDld1J4StvTNjQZ2UrS5lrpsQnSNn6JifjQxp1ZZMfNtrsZQXbJVt&#10;fZHtW9BvLo/bSolws43jOJJx5YwXJOhyMYrXDpF0kYaTu7hifaa2q9hk5aOJm+xnH6Bsi+1pFZ1m&#10;e9pq+5qBa7Vs0peoWxhuipTxSf1wFZJeODVxSpAKJMBxk45ADsN0EogyunVh36/lqqdkQKwamsxm&#10;eKhcit1ob6SzeuRqWKEpauBsMp2sWmpt8JpTSXxvgJcnN+JwuZROJJtxA5FEDu1zpomPuWZhRLkX&#10;qaVjr7Swmdhl7LBXifZn4qwRehJpzafmailrqaPFWdVta5/LSQ9u/5wIN51wO5iuJH1wiZPFDw9z&#10;ToovuIdgscJKqNNjML1FmRJlebhPiTpnbrNveWlpW66haZVrOKncWV5s/aVASLdulqDoN2Zv1Zx1&#10;JGVwJpXHDytzB4pBveV0MWRLriN1BGbjnjJ1zGlgjfV2hGuxfZF3QW3TbQx3/W/kW/l4xnHbSk95&#10;jnO1N896P3VjI0F6rHaDC358G3eou7BxmG3DrCtys29qnGpzvXD/jE10rXJ6fBh1lnPia8t2e3VH&#10;Wup3aXabSXF4UHfeNyl5FXj+Iuh5cnmwC617CXqnuZBvYXb6qi9wuHfJmp1x9XiNir9zCnlDesB0&#10;GHn3aqV1H3quWfJ2LHtgSKd3LXwINpV4AnyaIph4U3zgC9Z6F31st4dtoX/yqFFvFn/3mPFwcX/9&#10;iVFxo4AEeYNyzYAOaZZz74AcWQ91FIApR/J2J4AzNhF3BoA0IlJ3TYASC/l5Qn/btahsHIjkppNt&#10;tIgql1xvLId2h+xwdIbOeEtxtIYuaIpy7IWTWC90I4T+R0B1RIRvNZV2KIPmIhh2YYNsDDB4e4Ik&#10;tANq4ZGopQNsmZA0leZuKo7Ohptvf418dyBw0Iw3Z4dyGIr4V1dzXInIRph0hYinNSN1a4eeIet1&#10;k4bhDHZ3xoQ8soNp6ppmo6FrqphDlKJtRJYuhXZuppQvdhxwBZJAZqZxXZBaVp1yrI6LRgdz3YzY&#10;NMB0xYtTIcR04IpWDLF3K4YHsSNpJaMtollq46Blk3Nsf52qhGJt6JsDdSdvUZhvZdJwsZXkVe1y&#10;CJN5RYBzQJE1NGd0Ko82IaB0PY18DOR2qIeNr+BoiqwFoSRqQqipklBr2qVXg1dtRaIUdDhusJ7j&#10;ZQNwE5u7VURxbpi4RQByq5XkNBNzmJNtIX1zqJBDDQ52OIjUrs9oArTyoBxpubD+kVZrUa0UgnFs&#10;vKk6c2tuKKVuZFJvi6GrVLNw6p4QRJNyKpqwM81zGZelIV9zKpKRDTF13YjrrfFni73yn0dpRblb&#10;kIxq4LTTgbdsTLBhcsVtuKv5Y8JvG6eaVD1wfaNnRDtxwZ+BM5RyspsbIUZyxJRrDU11lIj+sm96&#10;uWPCo8x68WZxlOZ7Kmj1hZl7aGs1dh97r21bZoJ7+m94VjN8XnF1RTp8znNVM2p9NnUIH4V9hnYp&#10;CVt+hHf4sH14LWy8oft4rm59kzV5LnAjhAN5qXGgdLR6HHMaZUt6i3SVVTF7EXYBRHJ7nXdbMuF8&#10;FniRH018U3lQCaZ9fHrfrmF2HHV/oAJ22HZmkW13hndFgoV4IXgXc2t4s3jrZDF5QXnDVEl55HqZ&#10;Q716h3tmMmh7DXwaHxp7O3x4Ceh8k31xrJ50cX4rnlx1Tn5cj+t2G36HgTB2z36ockJ3e37XYzN4&#10;IX8MU3h42H9DQxx5jX92Mft6HX+gHu56Pn+hCiJ7xn+0qtBy/4bAnLtz/YZDjnV05IXCf+J1q4U5&#10;cRx2a4TEYjd3JYRaUqd37oP1Qnt4sIOVMY95RIM8HsV5UoLzCmV7AIHYqStxwY8Qmzdy4o3ujRNz&#10;5YzKfqV0uYuicAR1iYqRYUV2U4mNUd53KYiVQd5384euMSd4hobhHqF4foZlCqt6RoPRp79wx5dr&#10;medx9JWhi+FzApPXfZJz4pILbxF0wJBcYHN1mI67UTB2eo0wQVd3TIvAMMx34IqDHoJ3xImuCud5&#10;poWBpnVwC5/SmLBxM51qisByQZsCfIxzKZiZbih0EJZOX6t08JQTUIp12ZH1QNZ2sY//MHZ3RI5V&#10;HmJ3HIySCxt5HobxpUZvh6hLl4hwnqVYiaZxo6Jje4pyjp9qbUNzdpyMXuV0Vpm9T+Z1Q5cPQFh2&#10;HZSUMCF2sZKCHkB2go8fC0Z4rIefpDBvBrDNloRwHK1UiLRxIKnWeqtyC6ZTbH1y9KLjXjtz05+B&#10;T1l0wZxGP+t1nplLL9h2MZZyHiF1/5E+C2p4Toe3o0BuirlXlatvqbVRh/BwtLFIefdxoK08a91y&#10;iak5XbFzZ6VETud0V6F+P5R1NZ4JL551yZmaHgl1lZLxC4Z4A4fLpwyBWWNemVKBGGX9i1aA22h3&#10;fPaApGq3bmOAeWzjX6uAU28IUDGASHEIQAGAUHLoLvOAZHSaG7KAm3W8B2KAvHhdpUt++2vel6t/&#10;BW21ict/CW9re4l/BHDvbR1/A3J1XpF/A3P+T0t/FHV0P1d/L3bWLot/SngVG55/aXjgB8d/vnsS&#10;o2F9BHQ6leR9RXVHiDN9dXZEei99jncqa/F9q3gUXZB9yHkCTnp99HnpPr1+I3rGLi5+SXuMG41+&#10;VHwDCCF+3n12obN7anx4lFZ7x3zdhsp8En00ePJ8QX11atx8cX3FXKV8n34cTb18435tPjJ9LH66&#10;Ldx9YX7/G319W38lCHB+GH+RoAd6EIScks56hYRmhWd65oQfd7d7J4PBach7aIN3W7h7poM4TPx7&#10;+4L4PaF8UoK6LYF8i4KHG2d8bYJxCLx9U4GSnnZ444yKkVt5eou7hBR59Yrddoh6RInpaLx6lIkN&#10;WtB634g8TDx7PodxPQ57mIa1LSJ7zIYaG017kIXaCQR8k4NunQZ3/pSPkBJ4nJMdgu95H5GgdYF5&#10;e5ASZ9R5146fWgd6L406S5Z6lovkPI969YqqLNB7JImrGzZ6z4jhCUF78IUFm8B3TJycjuR36JqS&#10;gdp4bJh/dIl40JZeZvl5NJRZWUt5k5JjSvl5/5CDPBR6Xo7NLH16iI1uGxt6IIuJCXV7ZIZgmqd2&#10;w6Shjc13W6IjgNB33p+Uc5h4Q5ztZiV4qZpdWJZ5CZfcSmF5dJV3O5l50JNILCd59JGFGvl5gY3h&#10;CaJ67oaDmZx2T6zCjNV25qnGf+t3aaa5csl3zqORZW94NaB5V/p4lJ1vSd14/ZqJOy95VZfqK9t5&#10;dJUcGtt4+o/UCcZ6joabmKt16rUJjAJ2hLF0fzF3CK3ZciF3bqoyZNt31aaSV3x4NKL/SXN4nJ+d&#10;Otl48Zx1K555DJf8GsN4jJFjCeN6QYavm3SIYWMLjr2HkWWigbqGzWgWdEOGHGpVZpSFeWyFWMCE&#10;326xShmEZnCzOrOECnKSKmSD1HREF7+EDnVlBY6C8HjumdSGIGs4jTyFoG0PgFmFHG7IcwGEk3BV&#10;ZXSEGHHnV8WDo3N+SVGDQHT9OiaC8HZmKhyCuXeuF8+C0HiHBgaB9HttmByEV3Mli6eD/XRGfu6D&#10;mnVXccuDLHZQZGeCzHdQVt6CcnhUSJqCJ3lNOaeB6Ho7KdyBt3sUF96BsXunBm+BFH2ilpmC0XsA&#10;ijuCjHuAfaCCPnvzcKWB5XxUY2iBk3zEVgeBRH08R/GBEn2pOTSA8H4QKaOAzn50F+qAsX7FBs2A&#10;UH+TlQuBgIK8iM6BVIKtfFaBHIKPb4GA1IJbYmeAkII7VSyAToInR0GAK4IMOLWAF4HzKVx/94Hq&#10;F+l/uYIPByF/h4Fuk5eAWoo5h3OAU4mnexiAN4kDbmd//IhDYW5/xoeZVFR/j4b7RpB/c4ZfOC9/&#10;XoXRKQl/NIVsF9t+0IVIB2t+woMokkV/gJHjhkF/gJC1egV/bY96bXJ/PY4qYJZ/E4zzU5l+5ovJ&#10;Rfd+0YqrN7x+vImqKMJ+iYjuF9B+BIgLB6t+GYSikRR+z5mShSZ+0pfVeQJ+xJYNbIt+m5Q0X8x+&#10;eJJzUux+UpDCRWZ+P48kN0t+J42xKHd964ykF719TYp2B+F9iIVUkAV+OqEnhBx+R58JeAd+PpzV&#10;a6x+FpqAXwl99Zg/Ukd90ZYMRNl9u5PyNtZ9nZITKCJ9V5B9F598p4yXCA99D4Vzjvd9zKjggyp9&#10;2qZSdzB90aOraux9qKDgXmN9iJ4gUbp9ZZtvRGB9S5jgNnB9JpahJ9d81pO5F4R8G45cCDR8q4WM&#10;jft9f7DRglt9ha2qdoJ9eKp5alF9Tqc5Xdx9L6P7UUh9DKDOQ/58753TNh58xZrRJ5p8bZZQF257&#10;qY/HCFJ8W4WgkG2PhWL6hIWODWWgeFSMtmgZa7GLkGpPXteKfWx9UdiJd26oQ/yInXCnNVeH8XKC&#10;Jb+HjHQxE6qH+HVRA+CFO3nOjt2NXWqmgymMLGyjdyGLEG52apiKEnALXdyJIXGlUP+IOXNEQ1KH&#10;cXTJNOiGzXY4JZOGYXeJE9iGm3hxBF2EMnwQjUiLtnIogbqKo3ODddyJoXS8aYSIt3XBXO2H3HbR&#10;UDOHCXfmQrWGVXjuNIKFv3nsJW2FUnrbFACFYnuOBMuDSH4Qi+2KQ3mfgHCJP3pfdKuITnsCaHeH&#10;d3t7XASGqXwET2+F4XyXQiGFQ30dNCSEw32gJUuEXn4lFCSES36rBSyCen/SipCJAoEHfyqIEoE4&#10;c4GHM4FOZ3CGa4E8Wx6FqoFATq2E7YFPQYiEXIFWM7uD5oFjJRmDfYGJFDiDPoHeBYWBqIF/iTyH&#10;8IgpffOHHYfhcmiGU4d6ZniFlobmWkSE4IZnTfGELoX0QO+DoYWEM0yDKYUnJNqCsoT+FD+CQITD&#10;BdSA2oMOiA6HEo9lfOKGS46TcXSFjY2kZaCE2YyKWYeELouHTU6DhYqSQGuC/omrMuyChIjmJKSC&#10;AIh1FEWBZIc9BhmAKYQfhvaGYJare+CFn5VYcIqE5ZPpZNKEN5JQWNKDk5DNTLSC8I9aP+yCa439&#10;MomB7YzTJGaBXowYFECAoIlnBlN/koRHhfKF1p30eueFFpw9b6KEXJpkZAWDrJhZWCGDDJZfTB+C&#10;bZR2P2yB5ZKoMh+BYZEdJBuAxo+EFC5/8YtOBoR/E4RohPGFYqVZegOEpKMzbtmD66DrY1SDOZ5z&#10;V4iCmpwHS56B/pmsPv6BdJdzMcOA6pWEI9iARJJgFBt/X4ziBqx+q4SDhAWE/6zfeUCERqotbjeD&#10;j6doYsWC26SFVw2CPaGoSzeBo57gPqWBGJxIMXiAiJk5I6F/2pSqFAx+6o2OBsx+WISZhWSW4GMA&#10;ekCU9WWPbtuTJGf4YxKRe2oqVxCP6WxZSuqOam6HPdmNJXCFL/SMInJeIQ6LjHQLD9eLnXVmAl+H&#10;SHqWhAaU52pDeReTKGwzbdqRg24CYiSQA2+iVj2OjnFJSjWNJXLzPVKL7nSBL6aK8HX4IQOKS3dT&#10;EB2KKXiCAt+GNXyigqmTUHFid9iRsHK/bL6QInQAYTSOr3UWVW6NS3Y4SYeL83diPNGKy3h9L1yJ&#10;1nmOIPmJKXqTEFyI3HudA1KFQX5zgXiR6nhydrGQVXk9a6uO1XnyYEGNdHqGVJyMHXstSNiKznvd&#10;PFGJuHyBLxaI030hIPCIJn3LEJKHtH6uA7aEa4ALgDqQs3+BdY6PLn/BaqWNvX/vX1qMaoAEU9OL&#10;HoAuSC+J2YBkO9GIzoCSLsSH7oDIINaHN4EgELuGlIGTBBODkYGPfxCPpYZRdH+OO4YdabKM3YXV&#10;XoaLkoVxUxqKUIUhR5CJFYTdO1KIDoSeLmyHKoR1IKyGYISMENWFhYQtBGiCuoL3fgKOzI0rc5CN&#10;bIx5aOCMGIu1Xc6K1IrVUnmJnIoJRweIaYlMOuaHZoigLiCGf4gcIImFpYf8EOyEnIZmBLCCAoMs&#10;fQiOHZQLcquMwJLlaBCLb5GtXRmKLZBYUdyI/I8XRoOH0I3mOnmGz4zOLc6F5IvxIFmE+4tZEPaD&#10;0YhYBO6BZoNVfCCNlJrwcciMNZlzZzuK4ZfcXF+JnJYfUT2Ib5RxRf6HSZLWOgiGR5FXLXGFVZAm&#10;IBmEX45gEPCDHYoMBSKA4oN4eziNEKH4cPaLu6AUZoKKap4XW76JIpv2ULOH+JnhRYuG1pfiOaWF&#10;05YELR2E25Q3H96D2pDmEOiCh4tuBU2AdoOVemCMlakncEOLUaa5ZeyKCqREWzuIvqHDUEOHl59L&#10;RS6GeJztOVWFdZqrLNqEeJd8H6+DbpLtEOGCEItqBW+AH4OsepqeeWMFcCycJWVyZYmZ3mfGWpKX&#10;qmn0T2WVkmwmRBKTk25YN8mR4HBZKqGQh3IxHGaPxXPbDH+Op3XEARCJEXtEeXycrmnsbz2aaWu/&#10;ZLyYPG2CWdOWMm8uTruUM3DiQ4SSQ3KZN2aQmnQxKnWPQHWyHH2OZncYDNqNIHjdAZSH9H0ieGGb&#10;GHCxbjOY93H+Y8qW5HM7WQmU4XRjTg+S73WaQvWRC3baNwOPbHgJKkmOFnkuHJGNKnpLDSuLw3vz&#10;AgqG+H7Id1uZuXdcbTKXoXgjYtiVmnjgWDKTqXmRTVaRwnpVQl2P5nslNpqOVHvlKhuNBnylHKOM&#10;EX10DXKKkH7AAnGGGoA8djiYin4VbDKWfn5WYfeUgX6UV22SnH7RTKyQv38hQc+O7H9+NjSNYn/T&#10;KeOMFYAzHKKLD4C+DauJaIFYAtKFOYGddTqXd4SZa02VhoRpYS2TnYQ3Vr6RvYQDTBSP6oPhQVCO&#10;IIPONdKMmYO/KaSLRoPLHJCKKIQlDdiIUoOvAyuEW4IkdE2WoYsXaoGUuIpzYH6S1InOViaQ+oko&#10;S5GPMIiUQOKNbogQNX2L6oefKW6KkYdeHIKJX4d4Df2HZYWvA3eDnoJYc3SV85GVabmUCZCKX8uS&#10;Jo99VYyQTY5sSw2OiY1sQHOMz4x+NSSLTYutKS6J74sfHGOIq4p0DhSGlIduA7iC/IKEcrCVYZgT&#10;aPGTdpbBXwuRkJVjVOePs5PzSoGN9JKRQACMQZFFNMKKv5AWKN+JW481HDCICI0iDhuF3Ij2A+6C&#10;dIKpceWUy57AaDWS8Z0OXmKRE5tTVFePMJmJSgeNdZfMP5uLyJYoNGyKRpSnKJeI3ZLPG/+Hfo9e&#10;Dh2FRImLBBuCBILHcSSUOKWfZ5OSe6NiXdqQrKExU+KOxZ8RSaSNDZz/P0mLZpsMNCeJ5JjyKF2I&#10;dpWyG9iHDZEpDh6EyYmMBD+Bq4Lfb+ymR2NJZhSjTWWzXBCgeGf9Ucid2WoaR1SbVWxBPMCY7W5r&#10;MUWW5HBrJOuVTXJDF2eUeXPiCWqRP3afAACKe3vvbwOkjmnTZVehpGuxW3Ke5m14UTWcaG8dRtSZ&#10;93DNPFmXmnKEMQWVknQkJN6T7XWvF52S8XcXCdSPrHm1AG+JgH2SbiGi9XBGZIGgMnGnWrGdj3Ly&#10;UJWbGXQdRlCYsnVZO++WXnafMMKUWHfdJM+SrHkVF8yRkXpCCjGOSHyGAOeIfX8UbVChmnacY7Oe&#10;43eIWe2cS3hiT+mZ4nkgRb6XgnnwO3yVMHrLMHmTMnugJLuRiHx5F/aQWX1lCoOND37/AVGHmYBo&#10;bGCgdH0AYuKdxH1yWTmbNX3XT0yY1H4pRTiWfH6NOxGUL37+MDKSM39wJKCQg3/zGBGPOoCrCsuL&#10;4YFKAbaGsYEoa4KfbIMtYiSc0IM0WJaaToMvTsCX84MXRMGVooMTOrCTXIMgL++RX4M5JIGPo4N2&#10;GCGOOIQCCwmKx4NcAhKFzYFmaruejYlIYX2b/YjlWAqZhIh2TkeXLof2RFuU5IeLOl6SpIc0L7aQ&#10;pob3JGaO34bzGC6NWYbuCz+J1YUgAmGFCoGcagidzo9nYNqbRI6kV3mYz43UTcqWeYzyQ/KUNowm&#10;OgiR/YtyL3aP/orhJEGOLoqiGCqMkYmHC2aJAIasAqWEZIHKaWqdK5WRYDaaoZSGVtyYKpNpTUSV&#10;z5IwQ4GTkpEOOayRYZAILy2PY48qJAyNi45SGBSL3IvdC32IQ4fFAt6D2IHwaL2cjpvhX5qaEJp3&#10;VlGXnpkCTM6VPpd6Qx2TBpYKOVyQ3ZS7LuyO3pOLI9yM/5FpF/yLQo3QC4+HpYfRAw2DZoIQaBKb&#10;/qJTXw+Zk6BkVeGXK56DTG6UyJyyQs2SlJr7ORqQcZluLreOcpc5I7WMjpPkF+qKxY9gC52HJ4fa&#10;AzKDCoIpZVOufWOUXAKq+GXmUpKnpGgbSPCkmGomPzChoGxCNVeeyW5mKqqcYnBoHx+ahnJDElyZ&#10;hnPhBrqTe3e/AACKJn0jZK6syGnJW3+pWGudUiemGm1bSI2jJG73Pt+gO3ClNR2dbHJcKpKa+3QH&#10;HzaZBHWfErGX0XcSBy+R4nqPAACJ5X5VZAurJm/yWuSn3HFQUZukuXKbSB6hznPKPoee7nULNN2c&#10;InZYKnWZrXeoH0aXpHj1EvuWS3o6B5aQeH0MAACJq39kY2qpw3X9WkmmiXb4UQyjc3ffR6KgkHir&#10;PiKdsXmFNJOa43psKk+YcHtYH0+WY3xNEz2U8H1dB/GPOX88AFeI5YA7YrKonnwNWa2laHycUIii&#10;Vn0aRzCfen2BPcWcoH35NE+Z0n5/KiyXXX8PH1aVQ3+6E3iTrYCcCEeOB4FDAL6H+ICBYgannYHm&#10;WR+kcIIOUBKhZoIpRsqej4ItPXKbu4JINBGY8oJ2KgyWdoK6H1uUSIMsE6ySio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F35Dq1Fm&#10;joNnnRNoloMojrBqeILqgBVsIoKscUBtxIJ0YklvXII/Uqxw6YIIQnRyUoHQMXlzZYGUHpdzd4FJ&#10;Cht3ToCYqbxlC4v6m5NnPosIjUxpQoodftVrAYk7cCZsuYhiYVduZ4eNUeVwA4bAQdxxdoX7MRhy&#10;i4VFHn5yjYS+CnF2m4K8qEFj35SJmjxmHZLrjBdoL5FVfb9p/4/JbzFry45MYIZtjYzVUTpvN4tu&#10;QVlws4ocMMRxy4jvHmlxwIguCrt2A4SRpuVi7J0bmP9lLZrcivdnRZikfLxpIZZ1bk1q+pRXX8Rs&#10;yJJBUJtufZBDQOJwAY5lMHlxHIzEHlVxCYtKCvl1gYYgpahiJKWwl9VkaqLlieRmhqAce8RoZ51Y&#10;bXRqRJqhXwtsFZfzUAZt0ZViQHRvXJL7MDZwe5DoHkJwZY4KCy51E4dxpJ9hg65Ylthjyqr3iPll&#10;6KeaevBny6REbLppqqD3XmxrfZ2zT4dtPZqQQBduzpekL/5v8pUGHjJv25BTC1l0uYeso8phAbcM&#10;lgxjR7MFiDplZq8KekVnS6sibCNpLKc+Xe1q/6NiTyFsxJ+wP8xuW5xGL9BvgphkHiRva5IoC3x0&#10;cYfEqJB2YF7mmqF25mH0jHZ3bmTafe93+Wd/bzV4jWn9YFV5JGxtULR50W64QGB6gXDdLy57HXLH&#10;G9N7c3P5B1R9YXZdpqBzc2fHmNd0UGnpis51KWv0fGJ1/W3cbdR2xG+yXyh3hXGDT8B4VnM+P6h5&#10;JXTgLrl5z3ZQG616CXckB6Z8TnlOpIdxCnB3luNyKXHEiQ5zOnMKeu50NnREbJZ1I3V1Xht2CHam&#10;TuV2+3fNPwN35XjkLlB4nXnWG4t4vXpPB+97W3vrosRvCnj9lUVwUnmYh5lxiXoveadypHq9a3tz&#10;sHtNXSp0s3vgTiJ1wnxrPnF2wnzsLfN3hn1XG213kH15CDB6hn43oPRtUIFmk6puv4Fbhi9wFoFL&#10;eGhxS4EyamRycoEkXD1zj4EbTWB0s4EPPd51woEALZZ2i4DuG1Z2foDMCHx5vYBln1Vr2ImRkjBt&#10;cYjihNtu6IgxdzlwMId9aVtxbIbXW1pynoY5TKZz0YWePVB06IUMLT11sISLG0V1ioQ+CNF5B4Jp&#10;nfNqopG7kOtsUJBqg7Rt3I8YdjNvNI3EaHVwhIyEWpZxyYtOTARzCYokPNV0KIkOLPB08IgiGzd0&#10;toeACRp4aoQinLlpspnvj8NrZZgFgqJs+JYadT5uXJQsZ55vuJJUWd9xCZCKS29yUo7SPGRzd406&#10;LKh0QIvmGydz+YpeCVd35YWam6FpB6IzjrFqsJ/BgZ5sQJ1MdFJtqprQZtBvCphqWTFwXJYQSuFx&#10;qpPNO/hy1JG2LGRznJAAGxVzUoznCYt3dYZ0mppobKpzjb5qFqd+gMBrp6SDc4ltFaGBZh9ud56M&#10;WJxvyZulSmhxGpjbO51yR5ZLLClzEZPZGwVyyI8DCbZ3GYaRma9n27KrjPJpkK8sgAxrKqupcuZs&#10;m6ggZZBt/qSeWCRvUKEpSgZwpJ3cO1Nx1JrcK/pynpbvGvhyWZCzCdh2z4aonZ58516akIt8/WGb&#10;g0F9FGR1dZ99L2cTZ8N9VWmVWb59gWwMSuh9wG5WO1F+C3B1KtR+WHJZGAh+pXOCBYx/i3bdm956&#10;IGcMjud6lWk7gbh6/mtPdDN7U205Zn57qm8ZWKh8AHD2Sgt8XnK5OrZ8vnRfKoF9EHXUGAp9OXas&#10;Bfd+gHmcmfh3zW9PjSV4hHC7gCZ5I3IacuJ5oHNjZV16G3SpV7J6k3XuSUd7EHclOix7iHhJKjZ7&#10;5HlKGAt77nnTBlV9lHwJmFF16Xdsi6l2vXg1ftV3enjxcbt4FHmbZF54qXpJVtt5OXr6SJ551Huf&#10;ObR6aXw2KfV61Xy5GA16xXz3Bql8xH4slqh0UH9qiix1Pn+cfYJ2FH+/cJB2yH/NY1l3c3/mVf54&#10;F4AFR+x4x4AbOTJ5bIAsKap53YA7GAl5r4BEBv57/IA3lRxy54ctiL9z/obKfDd09YZab2t1vYXW&#10;Ylh2e4VgVSJ3MITyRzh37ISCOKt4lYQYKVl5AIPFGAF4tYOrB1F7QoIdk7dxw48Ah35y7I3/exlz&#10;9Yz1bm100IvbYXl1n4rUVGN2ZInVRpx3KojfODd314f9KRN4PodLF/p34IatB5l6ooO8kn9w3Zbb&#10;hl1yDJVIehJzHpOsbYR0BZIDYK504JBtU7Z1sI7iRg52e41nN8p3KowMKM53jIsAF+53JYlSB9Z6&#10;GoUekXRwLp60hVpxXZyseR1ycJqWbKpzXJhpX/F0PZZNUxh1EpQ8RYt13pI/N2J2i5BwKIh2548E&#10;F912gIupCAl5p4VvkHpvmaadhHRwy6QYeE1x4aGFa/Fy0J7ZX1FztZw5UpJ0jZmkRRt1WZcrNwl2&#10;A5TxKEt2WZKJF811942bCDR5SYWMj5lvGK6Xg7JwUKt+d6VxbKhfa1tyXqU2Xs9zRqIRUiZ0H576&#10;RMF07JwMNsF1k5lYKBp15pVbF8B1iY8pCFV4/oWikm+Dz15jhluDX2FYegOC92QobUKCnGa/YEGC&#10;T2lEUxaCC2vARQiB4W4INi+BznAiJmOB2XIAFB6CPnMeA+uBsXeIkMWBNGZrhNaBIGiieJ+BA2q7&#10;a/uA2WypXx2AuW6TUhuAnnB9REaAjXJHNbGAhnPyJjCAjXVsFEWAwnZIBGWAp3oQjwl/Dm5Ig0F/&#10;LG/Jdzl/PHE7asx/NnKUXhh/OHPtUT1/PHVHQ5t/RnaONUJ/U3fBJgN/X3jRFGh/bHlsBNJ/vHxN&#10;jZl9O3YHge99cnbsdgh9m3fEacF9sXiIXTJ9yHlUUH1933okQwh+B3riNOF+M3uQJdx+T3wuFId+&#10;QHyNBTF+7X5FjCN7qH2jgJV7/H36dM58QH5DaK18bX53XEJ8mH64T7J8wH7+Qmd8+382NHF9Nn9o&#10;JaR9VX+eFJh9KX/XBYx+I4Apirt6QYUCf0J6xITSc5Z7LYSUZ5p7b4RBW1B7qoP6TuN74IO7QcB8&#10;JIN2M/d8YIM5JV98dIMXFJ18LIMQBeB9Y4HtiWR5MIx5fhF5wYuzcoh6OYrjZqt6jYoEWn9614k0&#10;TjB7GohuQS97ZYetM457pIcAJSN7r4aNFKF7VYXRBih8v4NviDZ4VJP0fP546pKmcZF5apFPZdJ5&#10;yo/rWcN6II6WTZF6bY1MQK16vIwPMyp6+Ir1JOV6+4o1FJ16mYg8BmV8M4RThzd3oZtffAl4PZmx&#10;cK14w5fwZQt5J5YSWRh5hJRATQN515J5QDV6JpDEMsd6XI9AJKF6U43+FJB59IpgBpl7vYR2hjt3&#10;D6Lheyt3sKDGb+x4OZ6UZGJ4n5xBWIh5AZn0TIt5Wpe1P895p5WOMnN51pOtJGV5w5EuFIN5bIwm&#10;BsN7XISThUx2mKqHemt3PafZb093yKUhY9l4L6JaWBN4lp+UTCt49JzeP355P5pPMi95aJfFJDV5&#10;TZO8FHl4/42TBuV7DoSqh+eKyV5UfJWJuGFccQKIxWQzZQyH/GbAWNaHRGlBTHaGmWu6PyiGFW3+&#10;MQSFvXARIeKFp3HnEGKF43MrAnaD7Xh/hkyIR2XvezSHimhGb82G3Gp0Y++GRGxmV9iFs25WS52F&#10;KXBGPoSEunIVMKKEaXPCIcmESXVAEJ2EWnZNAvKC2nrLhLKGSm1fecSFt28UboqFLHCoYt+ErnIM&#10;Vu+EOXNzStiDynTcPfGDcXYxMEqDL3dxIbODDHiSENKC/3lrA1+B5nzTg1iElXS9eIeED3XcbW6D&#10;l3bgYeaDMne6VheC0nidSiWCdXmFPWyCNnpZL/uCC3sgIaCB7nvaEQCBzXyGA8CBEH6bgg2DEnwL&#10;d1GCpHybbFKCQ30UYO2B9H1oVUCBpX3ISXCBV34vPOGBKX6HL6CBCn7bIXyA6n85ESKAsX+5BB2A&#10;PoBSgNSBu4MOdiiBdoMka0CBNIMgX/yA9oL1VG6AtoLWSL6AdYLAPFOAToKkLzyAMIKSIUuAAoKm&#10;ETl/r4KgBHN/doHqf6OApoohdRqAdImvalKARIklXyyAFYh5U7l/44faSCV/rIdFO9l/jYa2LuZ/&#10;cIZAISF/N4YREU1+0oUbBL5+y4M1fop/xpE4dB9/npBKaXZ/d49FXmx/Uo4eUxR/Ko0DR5p+/Yv0&#10;O2h+4oryLpJ+woobIPF+fYmmEVZ+EYdJBP1+OYNffZB/FJhHczd+8ZcBaKR+zZWaXbd+qpQCUnp+&#10;iZJ0Rxt+ZZDzOv5+SY+DLjx+Io5NILh90I0JEVV9Z4k1BTJ9voODfKB+f59xcmh+YZ3CZ/J+QJvx&#10;XR1+HZntUfh+A5fwRrF95pYBOqR9yZQrLfF9mZKZIIR9O4/fEVF82orOBV59WYOhe8h+Aaa2cbd9&#10;6qR8Z2F9zaItXKF9qZ+/UY99lZ1VRlp9fpr+Olt9X5jMLbR9KpY9IFt8wpIkEU58aYuzBYF9CIO5&#10;fUeR+V5mcriQemFTZ+2PE2QXXMeNzmadUWGMnWkeRdCLfmuZOUKKmG3aK9KJ9G/oHVOJv3G2DQiJ&#10;IHN0ASeF7Xlde+CPq2WUcYyOYmffZuyNL2oIW9iMG2wBUIyLDG37RRyKB2/2OMCJMXHLK46IkXN9&#10;HVeISHUADVaHknaPAaSE0ntyenuNyWyecEiMp25VZc+Lkm/xWumKj3FkT8CJlnLdRHGIp3RaOEaH&#10;4nW/K0+HS3cPHVuG9nhBDZqGMnmoAhOD131KeUaMIHObbymLCnTFZMiKBnXZWgGJG3bOTviINnfM&#10;Q8yHV3jQN9GGp3m+KxSGH3qfHV+FyHt3DdeE/Xy3AnWC+n7peBWKpXqRbhGJpnszY8yItnvDWSWH&#10;3nw8TjqHCXzAQy6GOX1MN1yFl33GKs+FF34/HVKEtX7IDgiD3H+eAtOCIYB2dv+JVYFEbQ6IeoFx&#10;YuKHpoGMWFqG3IGPTYuGFIGcQpyFT4GyNuqEtYHDKoSENYHgHTeDwYIsDi+C1II8Ay2BUoHodfKI&#10;RIf4bCWHeoepYhiGtodKV6qF+IbVTPSFPIZrQh6EgYYLNoiD7oWyKkODb4V3HSCC7YWQDlGB84R4&#10;A3mAoYJZdPuHZo6ta0mGpI3vYVeF540gVwWFMIw6TGeEfotdQamDzYqNNiqDPonLKgCCu4k6HP+C&#10;K4jlDmaBLYZuA7qACYKFdB+GtpVfaniF9ZRSYJmFOJMsVmSEgZHeS+CD15CYQTqDMY9hNc6CoY47&#10;KbaCFo1XHNGBdovpDm+Af4gpA/F/ioKqc0qGFJwvabyFXprAX/aEp5k3VdqD7ZeHS22DS5XcQNyC&#10;rpRENX+CHZLCKXWBiZFYHKeA245vDnR/7YmZBB5/IYLIcoiFgKMaaRyE3aEkX3KEMJ8kVWqDdZ0U&#10;Sw+C2ZsKQJGCQ5kWNT+BsZc+KUGBFpSTHIWAXZB0Dnh/eYnIBEJ+zYLhctKZa15zaQGXhWE4XvqV&#10;q2PiVJ6T42ZkSgKSMWjnPzuQl2tnM2qPTG2nJquOX2+xGMeOEHF3ChuL8HP5AASHqnodcbKXTmU7&#10;aBOVfmdsXi6TxmmJU92SL2uLSVeQm22RPq6PFW+YMwuN1XF2JoiM5nMvGOuMenS2CniKXXcPAIOG&#10;iHwEcIqVd2vnZwCT0W2SXTiSNW8tUxKQp3CxSKuPJHI9PiCNr3POMq2MfHVFJmSLjnamGQuLDXfq&#10;CsmI+noiAPOFh32yb4ST0HKHZgGSO3OtXEmQsXTLUj6POXXbR/WNyXb1PYuMZHgWMkmLP3kfJj2K&#10;V3obGSiJxnsSCxGHwXzxAVWEpH8sbmeSXnkmZQeQ2nnNW3CPYnpwUYGN+3sOR1OMmnu2PQeLQnxn&#10;MeyKJ30FJhCJQn2jGTOIn35ZC1CGnH+NAbWDxYCWbW2REX+NZCuPrX/FWq+OTH/5UNyM8YAqRsiL&#10;m4BkPJWKTYCnMZiJOoDkJeCIVIExGTGHm4G5C4aFj4HpAhCC8IFlbIWQA4XoY2aOrIWuWgmNWIVz&#10;UE6MB4U0Rk+KvIT/PDKJd4TWMU+IaoSzJbaHhIS0GS+GuIUEC7OEqoPuAl+COYGaa7ePJoxBYqyN&#10;04ujWWWMhIsCT8SLN4pcRduJ9om+O9SIu4kuMQaHsoitJYWGx4hkGR+F6of/C9SD4IWzAqGBnYHH&#10;awOOcJKZYfiNHpG2WL2LzpDGTziKfo/CRWiJRo7FO3eIF43ZMLqHD4z9JUmGGoxoGP+FK4qwC+eD&#10;LIdCAtmBGYHtak+Nu5kTYVKMfJfUWCqLNZaJTr+J4ZUsRQSIspPVOyeHjpKUMHeGhJFoJRSFh4/8&#10;GOCEiIzvC/SCl4gVAweAroIMaaSNDp+pYMKL753mV7OKuZwpTl2JYpp2RLOIOZjNOuaHHpc/MEKG&#10;FJWcJOmFD5LaGMeEAo69C/6CIIgcAyyAV4IlaGWhHV6nXzGemGFnVcqcNmQHTBOaCWZ5QimX7Wjx&#10;OBmV7GtnLRCUUW2mIRiTL2+uE+CS33FjB2eObXTuAACHiXtzZ4WfEGUVXnecoGdPVSqaXGlvS3yY&#10;WGtrQaaWVW1uN7KUY29zLNSSynFXIRORm3MXFCGRH3SaB86M1ngAAACHN3zaZpKdOGtwXZSa9W0t&#10;VGCYz27VStmW0nBdQSGU3XHuN0mS+HOELJWRZHUIIQqQLHZ5FFuPjHfGCCiLbXrVAACG734XZcSb&#10;mHG4XMaZaXMCU5yXVnQ5Si6VaHVXQJCTgXZ8NtaRqHenLE6QG3jEIPyO4HnZFI6OJXrnCHiKMX1S&#10;AFaGHn9oZNGaM3gAW/eYEnjXUu2WC3mfSZeUK3pTQBGSUXsONnOQgXvSLBCO+HyNIOyNt31OFLaM&#10;3X4qCMOJBn+jALiFOoB8Y/GY9n4OWz6W636AUlSU9n7jSRWTIH8wP6aRUH+HNiCPiH/pK9uOAYBN&#10;INuMtYDIFNWLuoF/CQeH9IG8ARWEXoC7YzKX5IQRWp+V6oQYUdCUA4QTSKWSN4P5P0qQb4PsNdmO&#10;r4PuK62NKYP9IMyL1YQ4FO+KvoRuCUGHCYOHAWSDooDxYouW+YoUWgiVCYm8UUuTKYlXSDaRYIje&#10;Pu+PoYhzNZKN6ogbK3yMZYfXILWLCIfWFPqJ2YcMCW6GOoUaAaiDA4EfYfmWNJAcWXSURI9/UMCS&#10;Y47OR8OQmI4BPpGO4o1CNUmNN4ybK0WLsIwKIJKKSIuHFPWJBIlqCY6FgoZ2AeGCfIFGYV2Vd5Y+&#10;WOeTlZVGUEWRu5RBR1+P7JMmPkCOP5IbNQmMnpEtKxSLF5BUIHGJpY6hFOyIT4tlCaeE6IaHAhCC&#10;DYFlYMOUypxxWGuTAJr7T+ORMpmNRw+PYJgpPf6NupbaNNaMIpWyKu2KmpQAIFeJIJEeFOWHvIz8&#10;CbuEbIaUAjaBtYF/XgipRF7QVV+mNWF7TIqjWGQIQ3Ggw2ZpOjSeN2jWMNibyWtGJpeZ1G2HG2iY&#10;d2+QD06XXXGGBQuQl3YdAACHZXyfXXCnN2TwVN+kQWcfTBuhgGk3QwifDGssOd6clG0tMJyaMW8y&#10;JoKYNnEfG4aWvnLqD6OVgHSxBXqO+3j0AACHD33hXLmlVmsDVDGikGy8S4Gf7m5jQpOdgG/wOYSb&#10;EnGGMFyYuHMjJmeWunS4G5yVL3Y8D+6T1HfTBdyNjnt4AACGxH79XBqjsXD7U5WhBHJSSu+edXOX&#10;QhacEXTCOR6ZrXXyMBKXWXcpJkSVXHhcG6uTxnmNEDCSVnrtBjKMTn2tAACGgX/4W1iiVHbtUvef&#10;r3fgSm6dKHjCQamaznmMOMeYdHpaL9SWJnsyJimUJnwMG7ySgHzzEHCQ9H4oBoeLH3+7AACGP4AA&#10;WqehIXyrUmueiH1ASgCcDX3DQU2ZvH4sOH+Xa36hL6SVIn8jJheTHX+xG8+RYoBfEK2PtoEoBtiK&#10;B4GYADqFnYAnWhqgBYJaUfedgIKKSaGbFYKrQP2YzYK2OEGWhILSL3uUQYMBJgeSNoNGG9+QaoPA&#10;EOGOo4O6Bx2JGIMwAIuE3YBeWZyfCYgHUYackYfdST+aL4emQKyX64daOAKVqockL06Tb4cHJfGR&#10;YYcFG+WPhoc0EQeNp4YGB1aIRYSXANCEOYCNWSWeL427URGbt41QSNOZU4zUQFWXDow8N7yU1ou+&#10;LxqSpotfJdKQlosfG96OrYppER6MuogfB4KHh4UTAQqDr4C0WKCdaJOEUJ+a95LDSHSYlpH4QAmW&#10;TpEeN4CUH5BhLu2R+o/MJbWP6I8MG9aN9I0bES6L8IngB6WG6IUrATqDPoDUWB2ct5lSUDqaVZgc&#10;SCiX/JbyP8uVs5XcN0+Ti5TrLsiRb5QOJZ6PW5IzG8+NXo9EETyLTItIB8GGaoU+AWCC5IDuUyqy&#10;N18mSu2u+GFwQpqrzmO8OiWoxGYPMZ+ls2h1KQKiw2rhH5igXG0rFTuetG86CyKbTHIJAuOSkHdQ&#10;AACHRX2xUvKwEWUHSras9WbYQmWp6mi2OfSm+GqnMYCj9WyqKP2hCm60H7WelXCxFYacxXKMC4mZ&#10;VXUqA1qQ8HnTAACG637RUoyuIWrcSkurMWw5QgWoQ22tObalVW9CMVuiW3DiKPCfdHKLH8ic9HQ3&#10;FcSbBnXVC+SXkXhEA8OPgHwMAACGnH/QUfmsb3CMSdqpmXGWQbCmvHK0OXOj0nPxMSug3XUxKNid&#10;+HZ4H8+bdXfKFfeZdHkeDDOV/3tVBB+OPH4AAACGV4AAUW6rFHYfSXaoOnbcQWilXXepOTmie3iM&#10;MQWfjXlzKMmcq3pkH+CaHntmFjKYAXx9DImUiH49BH2NCX/RAACGEoAAUTip0XuoSTqnAXv9QS2k&#10;LnxnOQqhV3zyMOiecX2KKMKbkX40H/mY9n72FnOWuH/hDOGTM4DZBNqL7IF4AACF0IAAUPSoooEC&#10;SP6l6ID5QPujJ4EIOOGgWIE8MM+deYGJKL2anYHuIA6X9oJzFqmVnIMoDS2SDoMUBSmK+YLhAACF&#10;l4AAUJynlIZKSLak5IX3QMGiKoW6OLSfYYWgMK+cioWmKK+ZtYXPIBiXBoYbFtOUlYYsDWqQ/4UX&#10;BWyKIYOrAAuFVYAHUDGmq4uRSF6j74sPQHuhL4qdOH6eZopCMIebm4oNKJaY0YoDIBaWHIoFFu6T&#10;moj0DZyP/YbvBaOJX4PQAEaEyIAvT8Wlz5DwSAujFZAmQD2gVY9zOE6djI7gMGOayo58KH6YC45M&#10;IBGVU41gFwOSw4tLDcOPIoh8BdCIvYPuAHaEVYBQT2SlCJZUR8SiW5UfQAqfo5QYOCec2pNYMEWa&#10;IZLSKGqXa5H+IA6UsZASFxSSFY0sDeOOcIlkBfSIOoQGAJ2D+YBqs2tl0lrao/1njV4alI5pQ2FM&#10;hRxq8WRjdYBsrGczZcRuZWnpVY5wEGyBRMhxnG7zMx5y3HEgHzVzMHJ3CRR3pnQDsQRiG2R4oeFk&#10;QmbHkrdmXWkWg4BoaGtgdB5qZW15ZJ1sVW9+VJVuNHFpQ/dv63M1Mn9xRHTJHt5xcnWzCTx2fXcQ&#10;rrxe9W3mn95hdW9SkPhj3nDIggRmI3JLctpoVnOvY49qenUGU7BshXZIQzpuXndyMe9vx3hyHpBv&#10;03jxCV91d3oWrLJcR3bjnhFfBHeLj2ZhqHhAgKlkJ3kIcbFmjXnAYpRo33pzUt5rCnsVQo5s+Hul&#10;MXBuaXwYHktuVXwwCX50kHzJqtpaE3/XnGBc+n/EjeFfyX+/f1VidX/RcItlBH/fYZ1ne3/rUhJp&#10;wX/vQe9rwH/pMQVtOH/VHiZtHH+YCcVzxX9SqSVYUYivms9bWYfYjHReSYcbfhJhFIaEb3FjwIXs&#10;YK9mVIVTUVJor4S7QWBqvIQmMLBsPIOVHh1sJ4MWCi1zGIGjp5dWupFomWtZ4o/lizhc8I57fPlf&#10;2I02bn1ioIvzX+JlTYqyUKxnu4l9QOVp1YhXMGZrXYdLHhZrVoaVCoZyhIOepkRVZJoYmDRYp5f5&#10;ih5bzpXue/peyZP/bZ5ho5IWXydkYpAvUBdm4I5gQHppB4yrMClql4smHhFqoonqCtJyBoVOpTBU&#10;VaK/lypXraAYiSBa5J18ew9d55rzbM9gy5htXnljkpXqT5BmG5OEQB1oUJFDL/lp6o9GHg9qCIzb&#10;CxJxnIa7pDpTiqtulkVW56gyiEtaI6UDekhdK6HlbCBgFJ7GXedi4ZuoTx9ldZiuP9FntZXjL9Np&#10;V5NxHg5piY9NC0ZxRIefo2JS8rQklYZWSrA7h59ZhKxqeadckai8a5JffqUDXXBiT6FKTsRk7J28&#10;P5NnNpptL7Ro4JcDHg1pI5FCC3Bw/4e8qVBrt1p7mwBs5V2/jJBuGmD3fe1vXGQXbxxwsGbvYCdy&#10;BWmsUItzXGxFQEd0oW60LyJ1qXDcG8F18nInBz96D3RrpxloKGOemQxpt2YFitVrTmhmfFxs8Wq+&#10;bb5uhWzmXwFwDm78T5lxlXD4P4pzAHLULp90HXR0G4p0PXVdB4F47Hd3pOhlNWyilxFnGW45iRdo&#10;9W/Peudqx3FjbIFsi3LcXfduRHRNTr9v9XWrPt9xgXbyLipyrngKG1lyr3iSB7p363pSovhirHVd&#10;lVNkznY6h49m4HcYeZho23f2a2JqynjKXQZsrnmaTflugHpcPkZwJXsMLcJxXXucGy1xUnvIB+13&#10;CXzVoTNgjH4Jk7di3H4xhh1lF35deFVnNn6MakppSn69XBprUX7tTTltPn8VPbRu9X80LWZwM39E&#10;GxhwKX8lCDx2P380n7Jev4ZwkklhP4XshMtjo4VvdyZl3YT9aUFoD4SRWztqM4QoTIRsM4O9PS5t&#10;9YNTLRdvNoLvGxZvN4KdCKF1j4FjnjNdTo7MkPtf3o2jg6ViVoyBdh9kqotqaFxm9opeWnppNYlX&#10;S+hrRohXPLptEodlLNNuV4aRGxRuZ4YKCPd0+INAnNdcG5cij8deuJVhgpVhPpOldS1jpJHxZ4tm&#10;ApBJWcpoUY6nS1xqcI0WPFRsRoudLJltj4paGxJttIkgCUB0eITXm6tbGp9ojq1dyJ0sgZNgXZrt&#10;dEpizJipZsdlMpZtWShnhpQ4Stxpr5IYO/prj5AcLGhs3o5tGxFtGovaCX50C4YumqdaVafHjbpd&#10;CaT9gLZfpKIxc4liGZ9gZiJkg5yTWJ9m2pnNSnFpCpciO69q85SnLD9sSJJ0GxBsmo4fCbFzsoaN&#10;mctZwLA7jPNccKzEgANfC6lYcu1hhqX8ZZxj86KcWDBmTJ9EShtog5wQO3JqdJkgLB9rzZW+GxBs&#10;NI/xCdlza4apnuZx1Fo1kZhyhV2FhB1zSmC5dll0K2PDaFx1FWabWjd2AWlhS0N2+2v5O4938G5j&#10;KvZ4u3CCGBp5AnHABYF8W3TtnO9ueWLrj9FvjGVegn5wrWfDdNZx5GoUZwZzCmxHWRZ0JW5vSlx1&#10;SXB6Ouh2X3JiKpR3OHQMGAh3X3TyBdp7PnfmmuFrpGuBjeZtAm0ngMZuZW7Mc2xv0HBuZdRxJXH/&#10;WBVybHOJSY5zuHUCOlN07HZiKj111HeQF/h17XgiBip6Q3qMmRlpLnPijE1qx3Tcf11sXnXWcjNt&#10;8XbSZMZvbHfFVzJw2ni0SNpySHmVOc9zmXpjKe90jnsPF+p0qHtPBm95ZXzgl0lnKXwfirlo6Hx7&#10;fgBqonzWcQJsV30vY75t9X2HVlRvg33fSCdxDH4sOUxyb35uKaRzan6iF+dzi36kBsV4m38Ylbtl&#10;d4QpiU5nXYPhfLhpOoOdb+JrCYNdYsRsw4MiVYFuboLqR3xwB4KsOM5xcoJuKVtya4I5F+xymYIY&#10;Byd36IEllF1j/4wliBBmAYtBe5xn+Ipgbulp3omEYexrs4izVMptd4foRulvIIcfOGFwkoZjKR1x&#10;i4XHF/BxyYVWB3p3ToLnky9izJQkhvdk4JKweptm6ZE8bgVo4Y/JYSdqx45lVCZsm40KRmVuUIu4&#10;OABvyIp+KOVwwYl/F/JxFogxB8F2zIRlkjBh3pwnhfxj/Jo3ea1mD5hCbTJoEpZFYHJp/5RWU5Fr&#10;2JJxRe5tk5CZN6lvEo7lKLNwC42IF/Jwe4q4B/12XYVnkTZhHaQohRtjQaG5eORlXJ9DbH5nZ5zC&#10;X9hpWJpJUxNrMpfbRYps8pWCN2BudpNbKIlvcpFNF/Jv+4zRCC52A4WIkE5gfKwkhFpip6kleEFk&#10;yKYka+1m2qMfX1xoz6AeUq1qqp0oRTpsb5pSNyVt95fDKGdu9JRTF/FvlI6ACFZ1uoWjlFN4RVni&#10;h+B4kF06e0B462Bvblt5YGNrYTN54WZEU996ZWkORap69WuhNql7hm4AJrZ8CHATFFN8eHE+A+V+&#10;eXWDkpB1E2JMhjt1yGTGebl2f2cwbO93O2l/X/B382u6Us14qG3tRNZ5W2/9Nh16A3HmJnh6iXOQ&#10;FGx65XRxBFV9YnhLkL5yU2p2hIRzU2w1eCx0TW3ta6Z1PW+bXth2InE8UeF3AHLaRB9313RhNaN4&#10;m3XMJkF5K3cGFIJ5gXeeBLh8a3rBjx9v/HJ0gxlxLHOVdvJyUXSvapVzZ3XBXe10bnbPUR91bHfb&#10;Q4l2aHjSNT13TXmzJhF37XpzFJZ4SHrFBQ97knzrjYRuF3pXgatvYnrfda5wpHthaXpx23vcXPlz&#10;AHxYUFJ0GXzVQud1Ln1BNMt2Jn2gJdd2y33yFKZ3L34VBWx6yX7+jANse4H3gEdt6IHqdG1vSoHb&#10;aGBwnoHIXARx3IG5T4JzC4GtQkB0LoGYNFJ1K4GBJZV1yoF1FLR2OoF9Bcp6EoDtiqxrDImZfxBs&#10;loj1c1ZuFYhRZ2tvg4esWy9w2IcQTs5yHIZ5QbBzS4XiM+p0TYVXJV106ITyFL91aYR9Bht5doKU&#10;iX9p35FAffxrfZAScl5tD47jZpJukY2yWnRv94yLTjJxSYtsQTJygYpUM41zhYlWJSh0HIiaFMV0&#10;tIchBmB48YP9iHto+pjofQlqoJdLcYBsO5WmZdBtx5P0WdBvOJJKTaxwlJCqQMVxz48VMzly0o2l&#10;JPVzYoyOFMZ0GIl5Bpp4gYR3h45oOaCZfDZp6Z6DcMZrjZxkZS5tIJo1WUdumZgLTT1v/JXsQGtx&#10;OZPfMvNyOpIJJMhyxZAFFMZzl4trBsp4JYSXhr1nlKhMe4VpUKWmcC9q/aL/ZKtsl6BUWNhuF52s&#10;TONvgJsQQCJwv5iSMrpxvpZPJKVyRJLLFMZzMIz6BvB33ISxiad/BlnHfhx+210Pcl5+w2A1ZlJ+&#10;x2MnWf1+2WYATXl+82jNQAF/HWtbMbB/Vm2vImB/oW+2EKyAHnD2AnKAknZFh+x8GGGxfI58R2Q6&#10;cPZ8fWasZQR8vWj7WNN9A2s+THt9Sm17P0R9kW+QMUF913F8IkR+HHMmEOZ+kHQlAu9/fHjWhjF5&#10;fWl3evx57mtQb5N6YG0cY9t60W7XV9V7QXCJS6Z7rnI5PqR8FXPPMOF8cnVHIix8uXaMERl9MXdN&#10;A15+hnsahM53RnEdecF32nJebn94bnOVYup5A3S/Vwh5kXXnSv16GncOPiZ6pXgcMJR7I3kSIhZ7&#10;ennnEUZ7/HpuA799rn0Zg3F1Z3ieeHt2GXlRbVZ2zXn8Yed3gnqZVih4Kns4SkJ4ynvZPZZ5bHxl&#10;MDR5/XziIe56VX1UEWh64326BCB8438EggxzyX/kdy10poAKbCV1f4ArYNx2UYBFVUB3D4BhSX53&#10;wYCBPPp4boCUL8d5AoCmIbl5UIDHEYB57IDyBH18KIDRgMJya4cudgNzYobCaxt0VYZVX/R1QoXn&#10;VHd2FIV/SNR21YUcPHR3jYS3L2l4JIRfIYt4a4Q0EZR5GIOzBMx7iIJbf6FxUo56dP1yVY2MajJz&#10;V4ydXyp0VoutU8p1OYrESER2CYniPAB2x4kFLxR3XYhDIVx3m4fPEaF4YIYfBRB7AINsfq1wfZW8&#10;dBpxgZRxaWZyhpMaXntzj5GzUzd0f5BPR851XI71O592G42jLsZ2q4x7ISt23YuMEaZ3wYhGBUl6&#10;jYOTfcxvuJ0Wc1RwyptbaLtx2pmSXely6Je2Ur9z45XdR250zJQOO051i5JPLoR2FJDMIP92O46y&#10;Eah3PooPBXh6LoOzfQRvAqSCcq5wLKIzaDFxTJ/lXXRyX52WUl1zZJtIRyB0VpkIOw11FpbkLk91&#10;mJTMIN11tpE4Eap21Yt+BZ1544PMf4iF11m4dL2FFl0aacCEe2BLXnaEGGMwUuKDxGYERx+DfGjN&#10;Ol2DVGtTLLaDU22dHgKDjW+XDWuDnXE8ATCCwHdSfeKC/GFMc1eCkWPwaImCQWZyXVOCGWjBUeCB&#10;82sIRkWB0W1KOb6BwW9gLGGBx3FLHf2B83L0DbKCDHRhAauBpHmmfFSAjGikceuAXWqqZ0eAQGyV&#10;XEeAPG5YUPyAOXAXRYeAOHHVOTSAQ3N1LBaAWXT3HfmAf3ZHDfGAqXd/AhmAqHu1euh+hm/ecLZ+&#10;ZHFdZj9+W3LAW2F+eXP9UDZ+k3U6ROV+rXZ4OL9+1neZK9d/BXiiHfV/MHmPDil/cXqZAnl/y32E&#10;ebh8r3cXb5J8rHgGZTJ8wnjfWnZ8/HmaT219L3pWRD59X3sVOEJ9nXu8K4p92nxXHeF+AXzrDlh+&#10;VX3LAtl++X9CeKl7Fn4Ibn17Pn5zZCd7d37NWY57zH8MTqV8En9OQ5h8UH+TN8F8mn/LKzR824AD&#10;HcB89YBTDn19WIC0AzZ+NoDkd395u4T8bXV5/oTcY0B6UoSwWMV6vYRxTfl7FYQ3Qwh7YYQCN1J7&#10;tYPKKup7+4OkHaN8CoO0Dp58gYMxA4Z9kIJJdmZ4oIvsbIR484tUYnF5VoqvWBV50In4TWN6N4lF&#10;Qo16koiaNvF67If0KqV7MYdvHYN7NIc/DrV7xIVhA8l9AoKPdXB3xpLJa6x4HJHiYbh4hJDiV3l5&#10;BI+9TON5eY6aQiZ54o2BNp16PoxwKmR6eYuOHV16bYqcDsN7IIdRBAN8i4K2dJl3ApnCavN3ZZh2&#10;YRx31pcPVvd4WpV+THh42pPvQdJ5UJJtNlh5q5D4Kix53Y/CHTt5w41tDs56l4juBDJ8KYLWc+N2&#10;UaDPalt2yZ74YJ53R50TVo53zpsZTCJ4WJkhQY542Zc7Nh95NJVtKf95XpNYHSB5OY+vDtZ6KYoI&#10;BFd72oLvdT+M6VnZa0GLul0cYQ6KrmA2VoqJ1mMSS72JD2XlQL+IWGiuNLGH12svJ7OHl21wGZKH&#10;xm9dCoCGwHG1AA+EtXhDc9+KNWD7ahiJRmOUYAyIeWYQVZeH3GhiSuWHPmqxQAuGpmz8NDSGOG8X&#10;J3qF+3EDGaiGEXKrCtSFLHTQAImDk3phcnuH8GfuaNOHNWn2Xu2Gj2vnVKqGCm23ShyFiG+HP2WF&#10;DXFWM8GEtHMEJ0aEf3SRGbuEhXXuCx2DxXfmAPWCkXxAcSyF827IZ7GFR3BRXfOEuHHGU86EUXMb&#10;SV+D7HRxPsqDi3XIM1eDSXb/JxaDJHgfGcyDInkkC16Ci3rzAVSBr33lcBmEJXWoZquDlnarXQKD&#10;IneeUvyC13h7SKyCiHlZPjiCO3o6Mu6CDHsAJt+B8Hu6Gc6B43xzC5iBa33cAbSA1396bzCCkHxN&#10;Zb+CKXzTXCGB1n1NUjuBoH22SAmBYn4hPbKBI36QMoqBAH7wJqKA6X9SGcOAzH/TC8uAaoB9AhGA&#10;DoD1bimBPoLlZNyA7YLsW16AsILrUZSAjoLgR3uAX4LYPT+ALILVMjSAFILOJm6AAoLcGbp/2IMt&#10;C/d/j4K8AmF/YoGcbTGAJol3ZAl/44kRWq1/soijUP9/nIgpRv9/fIexPNt/V4dCMed/RYbXJjt/&#10;MoaRGap++YZ9DBd+zoS2AqV+0IHKbFl/RY/5Y0l/CY9PWgd+3Y6PUHh+yo2wRpF+uIzSPIR+o4v+&#10;MaJ+kYsxJgZ+c4qbGZF+J4mBDC5+JIZ3At5+VIHwa5h+fZaZYqJ+TpWRWXp+K5RyUAZ+GJMyRjV+&#10;E5HyPD1+DZDAMWh9+4+aJdl90I6OGXl9c4wHDD59l4frAw1974IQavN9y51LYhh9sZu+WQl9mpop&#10;T6t9iJiJRet9jZbsPAN9k5VjMTl9gJPvJbV9TJHBGWZ84Y4NDEx9JohQAzN9noIqaxaUQ1n1YeOS&#10;p10IWHeRKWADTrSP1mLaRKiOk2WuOmyNZ2h6LxGMi2r5IraMD20yFSCMOm8PB/OJenJeAACE2Xm0&#10;ahKRr2CjYP+QP2MlV6uO8mWWTfGN2mfvQ/yMvGpIOd+LqWyeLraK2m6/IpyKWnCtFVSKYnJSCFGH&#10;4nVxAACEfXtRaNqPjWc4X+OOR2k1VrGNGmsmTSWMDm0GQ1GLB27oOVOKDHDKLlyJTHKHIoGIzXQi&#10;FYGIuHWJCKOGeXiAAACELHy+Z7qNhm28Xt2MXm9BVcaLTnC9TFaKXnIrQp+Jc3OcOMKIkXUOLf+H&#10;4XZeImKHZneVFaiHPHiyCOyFPHtRAFaDVH44ZryLwXRCXfSKs3VNVPSJu3ZUS6CI43dTQgWIDXhU&#10;OEeHPXlYLayGnHo/IkKGJXsaFcOF5nv4CTCEGH3wALWCd3+qZeSKNXqcXSqJRnsyVD+IaHvGSweH&#10;o3xbQYaG3HzwN+SGGH2KLWeFhH4TIiGFEX6gFdGEvX9TCW6DFIBRARKBqIC6ZQKI6oDaXG2IC4D+&#10;U6KHPYElSoKGioFOQRmF0IF4N46FF4GoLSuEjoHUIgSEIIIXFd6Du4KZCaOCNYJaAWKA+IDwZDaH&#10;0ocRW76G/YbVUw2GO4aZSgmFkIZcQLaE5IYgN0GEOYXtLPODtoW+IeSDRIW5FeCCzoWVCc2BcYQk&#10;AaaAYYEeY4uG541DWxuGHIzIUn2FXoxBSZeEs4uoQFuEFYsPNvuDfIqCLL2C+Yn7Ib6Ce4mvFdWB&#10;7ohLCeuAwoW6AeB/4oFEYuaGFJORWoiFWpK9UgCEppHdSTaD+JDtQA+DaI/9NsCC348eLI+CWo5H&#10;IZ2Bz40/FcmBLoqQCgKAMIbEAg9/eoFkYk+FWpnsWgyEt5iYUZyED5dKSOiDYJYFP9GC25TENpGC&#10;YJObLGqB2pJkIYKBQ5AaFcCAkoxhChR/u4bRAjV/JoF+YPib4VodWF6Zq10pT46XqmAZRmiV92Lg&#10;PQaUTGWoM3iSvWhqKN+RlWrnHUWQ8G0cEI+Qv28PBZeL5HNqAACE4nsFYDWZU2B4V66XSWL+TuyV&#10;eGVvRc2T+WfCPIGSb2oXMxKQ8mxrKKeP0W6QHUiPHXCDENaOyXJFBfuKSHZ4AACEgHx4XziXM2a9&#10;VsCVWGjGThmTpmrBRSeSL2ylO/qQuG6LMqqPT3BxKGyONXI7HUeNd3PjERWNBHVuBlSI3XlRAACE&#10;Kn3AXkyVOmzuVeeTf26LTVWR6XAbRH2Qh3GXO2uPJnMSMjiN03SNKCmMwHXxHUCL+3dAEUuLb3iL&#10;BqGHnXvSAACD3X7hXWmThHMaVSKR4HRNTKuQXnVzQ+uPD3aIOvONwXebMd2MfXiwJ/WLcXm0HTyK&#10;pHqxEX2J/3vJBu6GdX4nAACDnH/zXKqSBnkUVHuQe3niTByPD3qlQ3WN0XtVOpWMkXwHMZmLV3y/&#10;J8+KT31tHTqJen4mEamIuX8bBziFaoBHADGDFIAhW+6Qv37+U+KPRH9jS6GN6X+/Qw6MuYAMOkOL&#10;hYBcMV6KVYC3J66JUoESHTmId4GLEc+Hn4IMB3eEhoIXAIGCX4BXW0qPp4TmU1SONITuSymM4YTs&#10;Qq2LuoTcOfeKkoTSMSeJbYTWJ42IbITgHTGHiYUdEeiGmoSwB6qDvIOxAMWBxICFWsWOt4rLUs+N&#10;RoqUSrCL84pMQk+KzInqOa6JsomOMPGInYlEJ2mHm4kCHSGGqYjQEfWFo4cXB9GDB4UdAP6BQoCs&#10;WjiN05DEUlOMc5A4SkeLKY+fQf+KAY7wOXCI845KMMOH7I28J0mG6I04HRKF6ovvEf2E0IkbB/GC&#10;cYVeAS6A14DMWayNApbFUeSLvpXASfKKhZTAQb6JW5PIOT6IV5LgMJ+HXZIaJzCGV5DjHQaFTo5v&#10;EgOEJIq5CAqB+IVvAVOAgoDlVuuj+VotTtKhPV0iRouexl//PfucsmK3NT+ammV1LF2Yn2gvIoiX&#10;JGquF6+WT2zjDI+UiW9pA4eN/HSmAACE63woVmKhaGA+TlWe22K3RhackWUePYyaqmdsNOWYrWm/&#10;LCKWwWwSInaVQ25BF9WUVXA7DOSSe3KQA/GMXneEAACEg314VaKfPGY6TZic5mg+RW2avmo3PRCY&#10;2mwiNIiW624NK+KVDm/5Il+Tj3HSF/KSi3OLDTCQoHWsBE6K8HoNAACEJ36hVOudSmwdTPCbFG3B&#10;RNmZBW9bPJKXLnDmNCKVUnJsK5eThnPyIj6SCHVuGAaQ8nbXDXKO+Hi/BKCJrnxHAACD1n+mVCib&#10;pXH0TFSZfHM8RFyXfHR5PCqVs3WkM9GT53bKK2KSJ//i/+JJQ0NfUFJPRklMRQACCnfzIiyQp3kY&#10;GCOPfXo6DbeNcXv1BPSIgn5cAACDkYAAU5CaMHebS9eYGXiLQ/aWKXltO9mUcHo7M5aSsXsKK0CQ&#10;+XviIimPdHy6GEaOM32jDfyMFH78BUiHcYBBAACDV4AAUwCY5X01S2eW4X3DQ5+VAX5GO5KTVn63&#10;M2ORon8xKyOP8X+4IiaOaIBHGGSNFoD8DjeK5oGSBZCGiIHgAACDJYAAUoOXw4LKSvuVxoMDQ0aT&#10;74MwO0ySS4NNMzCQo4N3KwOO/IO0Ih6NcIP9GHiMDYRwDmWJz4PnBcuFuYNPAAGC+YABUhuWx4hc&#10;SpKUxYhcQuaS64hLOwSRSYgfMvmPrIgDKt+OE4gBIg+MhIgLGIKLEYeyDoiIx4YKBfuE/4QLADuC&#10;dIAoUaaVzY4CSi2T3I2yQpKSC41WOsSQaYzoMsqO2IyQKr+NS4xaIgCLuYv8GIiKOYpwDqKH6IfV&#10;BiKEZIQmAGqCB4BIUS2U4pOtSdGTEpLnQk+RVZItOpGPs5GFMqSOKpD7KqaMqJCPIfSLFY8sGIyJ&#10;ioyiDriHNYlFBkKD6IQ7AJCBsIBhTHOs31pbRKmp+1zuPM+nP1+KNNykvGI1LM+iI2TtJKafqWek&#10;G6Gdw2orEbOcemx5COiX2XAUAaaP5nXtAACE8n0zTBGqUGAeRF6nj2JCPJOk92R2NKOim2bCLKug&#10;F2kYJKGdpGtwG8Kbs22uEf+aUG/HCUuVtHMuAhSORXh4AACEhX5iS4aoGGXVQ9SljmeLPB2jFWla&#10;NFugtGtPLIKeOm1FJJOb0W89G9eZ2HEtEkCYXXMKCaKTxHY/AnaM1Xq4AACEJX9uSvymIGtrQ2Kj&#10;tmzQO8KhUm5MNBSe92/qLFCcjHGBJHmaL3MYG+CYMXSzEnSWn3ZJCe+SCnlJAsyLkXyyAACD0IAA&#10;SmqkjHDsQvuiHXIGO3ufu3MzM9+da3R6LC+bDHW5JHKYuXb8G/uWr3hJEreVAnmiCkaQcHw6AyeK&#10;YX6MAACDh4AASh+jF3ZsQrygsHcgO0meWHfsM7qcF3jcLB+ZxHnQJHqXd3rPHCSVXHvaEwWTj30D&#10;CqGPBH7gA4SJSoA8AACDSYAASdKhtnuxQoGfZ3wPOx2dI3yFM5ua730gLBGYpn3LJIKWX36HHEaU&#10;OH9VE0iST4BNCvCNzYEjA9OIXYGuAACDFIAASXagfIDZQjqeN4D5Oumb/IEsM3WZ0IF8K/yXk4Hj&#10;JH+VVIJkHF2TI4L4E3yRJINhCzGMroMwBBeHiYLEAACC54AASQyfbIX2QeWdGoX5Oqia2oYCM0aY&#10;soYTK9yWgIZBJHGUS4aTHGaSFIbpE6SQA4Y9C2eLn4UUBE+Gy4LqAACCwYAASLKeVos+QZqcE4r8&#10;OmyZ3YrGMxuXuIqhK7+VkIqiJGGTZorSHGyRK4pZE8OPC4ilC5OKuYasBH2GLIMJAACCoYAASGud&#10;S5CZQV+bL4/iOj2ZEI9TMvmW7I8CK6eUzY7iJFWSrI6XHHCQbY0bE9uOQoqUC7aKAIfrBKGFrYMh&#10;AACCiIAAqHhhalXimdZjkFmmiy5lnF1JfH1ngWCybaVpbWPZXq5rUWboTzVtLmnNPyhu5GyALjpw&#10;Km7gGxFwPXBFBxB20XKFpiVdLV9ul8Ff0mJHiVhiUmUIeudknGehbElm1GoQXYto/GxtTkFrEm6m&#10;PmBs9HC3LaduTXKDGshuanODB0J1o3WZo+1Zj2illc5cm2quh6lfdGyleXlh/W5+axFkdnA5XIZm&#10;3HHnTWVpJHN4Pa1rKXTpLSJsj3YjGodsznbBB250l3ioodlWhHGRlAlZz3LYhitc5XQQeDVfrHUy&#10;afxiYHZBW5xk/3dITKFnbXg5PQ1piHkRLK1q8HnBGk1rZHoBB5VzrHtkoAlT5npukmpXbHr1hL1a&#10;untzdvhds3vkaO1glnxLWrpjYXytS+pl730BPINoHX1HLFdpi314Gj9qO31sB+ly4H33nmdRt4Md&#10;kO1Ve4Lcg2ZY/IKgdctcG4JsZ+xfIIIyWediC4H1S0VksIG1PBBm74FzLCBoaIEwGldpUoDuCGBy&#10;NIBTnO1P1Yumj5xTw4q0gj1XbInLdMdarYjtZw1d0ogPWTBg2YcvSrdjlYZZO65l5IWOK/FnZ4TZ&#10;Gmtoi4RrCMdxoYJXm6pORJQZjnlSUZKMgTlWFpEEc99ZcY+CZkdcrY4DWJFfyoyGSkBimIscO2Fk&#10;94nLK9NmhIimGoNn3oeyCR5xJIQPmqRNBpxxjYRRJppkgFdU/ZhScxBYaZY5ZZhbs5QkWAde25IT&#10;Sd9huJAcOytkJY5IK8hlv4y0GqFnSIqaCWdwuoWCmcJMFaTRjLZQN6Ixf5pUFZ+McmNXjZzhZQVa&#10;4Zo5V5VeEpeXSZBg+pUVOwFjdJLCK8NlGpDCGrtmzI0FCaNwY4aEmQFLXK03jAtPeKnhfwJTVaaX&#10;cddW2KNdZI5aNKAjVzldbZzuSVFgX5nkOt9i5ZcXK79klJQ0GtBmaY71CdRwHoalnu1nQFW2kUFo&#10;21lxg31qZl0NdZBr3WB4Z3ltZGOhWT9u62aySltweWmUOs5x7GxCKltzAm6ZF6Vzbm/sBWp5LXMF&#10;nLljLl7Cj1NlPmGkgcxnOmRvdA9pF2cVZixq6WmPWChsrmv4SXducW49OhxwDXBZKeRxMnIsF35x&#10;u3MkBbN4A3YXmo9fvWeRjWhiMGm6gCJkfmvJcqxmlG2vZP9ooW97VyxqoHE9SKhsk3LlOXxuUXRt&#10;KXpvgnW7F1pwO3ZcBfR2+3j8mK9cvHA0i7xfgnGlfqxiE3L+cXBkVnQ1Y/BmlnVcVkhoynZ8R+1q&#10;5HeIOOxsvHh8KRtt83lGFztu6XmSBi12FHuHlvRaNni5ijFdN3l7fVFf/XomcEJia3qyYu1k13s4&#10;VXBnNXu6R0JpbXwwOG9rWHyYKNVslHzoFz5tyHz1Bod1SH3vlXtYEoD0iNdbToEJfBdeR4EObylg&#10;3ID8Yftja4DrVKpl6IDYRqhoNYDCOAZqLICoKKZrbICOF11s2oByBvl0moAnlA1WUokfh51ZqYiO&#10;ewdcv4fvbjZfd4c9YSpiJYaRU/9kv4XnRiNnH4VCN6xpI4SoKH1qZ4QmF3hsD4PZB1p0BIINksJU&#10;2JE7hn5YRJAUeg9bcY7ebVxeQ42TYHFhB4xQU2pjtYsSRbRmJonjN2RoNojLKGJpgYfiF5NrXobl&#10;B65zhoOrkaVTmJk+hXpXHZeeeSdaYJXobJZdQJQQX81gEZJBUuliypB3RVhlR47CNy5nY40vKFVo&#10;t4vjF7FqxYmaB/RzGoUIkLpSnaFShKBWL58jeGNZfZzha+9caJqAX0NfQpgmUn5iApXTRQ1kipOc&#10;NwRmsZGTKE1oDo/LF8tqR4vaCC1yw4WHj/5R3alwg/BVcaaQd8RYwqOsa2hbtqDDXtRel53eUihh&#10;XpsCRNBj75hMNuJmIZXWKEdnhZL5F+Bp4Y2nCFtyfIWnlRptMlWQiENuXVlPe1ZvglzjbkJwm2A0&#10;YPdxvmNZU4Ny4GZsRUB0FWlKNjx1PmvvJkx2IW47FAN3G293A9d7bHOdkwRpcF4uhntrBGEaechs&#10;imPmbNVt+2aBX7dvYmkBUndwvmt1RGpyI23FNaJzb2/oJfZ0W3HAFAJ1enKuBDd6RnadkQlmI2ac&#10;hKpoCmjJeC1p3Grfa4BrkGzRXpZtMW6vUYVuwnCFQ6pwVXJDNRhxwXPgJahytnU/FAJ0CXXhBIt5&#10;QnlMj1pjMW7vgyVlZ3BpdtNnfHHTalRpYXMiXZRrMnRkUKxs9HWfQv5urnbHNJxwN3fVJWRxNXi3&#10;FAFyxXkQBNZ4Xnuojapgv3cOgapjLnfqdYpldXi1aTdng3lmXJ9pfXoPT+BrZnq1Ql9tPXtONC5u&#10;2HvWJS5v2XxHFBdxp3xsBTV3k33ojCNeu37igE9hXX8idFpj0X9VaC1l/39xW7xoGX+MTydqIH+n&#10;QdBsCX+7M89trH/LJQhuq3/bFD9wsn/nBaJ24n/+isxc8oawfyFfv4ZVc1JiWIXsZ0dkpYVwWvhm&#10;3IT6ToZo/YSHQVVq94QXM31so4OwJOdtoYNiFGFv4IMeBf92S4HHiaFbeI53fhZeYY2OcmZhE4yW&#10;Zntjd4uHWkxlxIqDTfxn+omGQOxqAYiTMzprtoe3JM5stocOFIFvKoXzBk91y4NMiJ1aUJYsfSpd&#10;RJTScZRgBJNgZcRieJHLWbRk0pBCTYVnEo7CQJZpJo1RMwVq44wDJL9r54sEFJ9ujoh2BpJ1XoRx&#10;h7FZYp3pfF1cW5wMcONfIpoZZSthopgCWTVkBpX2TSNmTpP2QE9oa5IMMttqMpBSJLRrOo6rFLlu&#10;DYqNBsl1BYSWhuNYoKWke7Fbm6MncFNeaKCgZLBg8p4IWM9jXpt8TNNlrpj9QBZn05aeMrlpoZSE&#10;JKxqrpGZFM1tpow6BvV0voS0iwFzhlVmfvd0U1kictp1E1yuZpt1wV/vWhp2fmMPTW13P2YgP914&#10;D2j0MX942muLIiZ5fG3EEIB6xW8RAmN9fnRHiSJv5V2pfU1xJWCVcVpySmNgZTZzR2X5WN50Q2h8&#10;TGJ1O2r2PxF2NG1HMPx3GG9qIfN3u3E+EKd5LnJHAth8XHcYh09st2Wue55uSGfsb9pvuWoPY/Rw&#10;+GwJV81yK230S31zU2/YPmJ0dXGhMIp1dnNIIcZ2HnSvEMl3xnV2Az97XHmWhcBp6W2ZekJrv281&#10;bqxta3C7Yuxu2XIeVupwOHN2SsJxiXTJPdJy0nYEMCtz9HclIZ50pXgXEOh2inigA5l6e3vGhD5n&#10;mXVjeOtpm3ZkbX5rcXdRYeVtCnggVglujXjqSghv/3mwPURxZHpmL85yl3sKIXtzSnuVEQ91bnv0&#10;A/15sH3ggtdlpHzcd6Rn1H1IbFpp1H2lYOdrj33qVTBtMH4tSVZuvH5wPL1wMH6rL3hxaH7iIV5y&#10;FH8ZETx0d39dBGZ4/X/YgYtj7YRSdoFmQYQna1xoY4PwYAtqPIOmVHRr+INgSLxtnIMePEhvHoLf&#10;Ly1wXIKqIUVxBIKREWNzo4JZBL94ZYGGgGVifYvCdX9k6osPan1nI4pQX0xpFIl9U9Nq5oiySDps&#10;n4fvO+ZuLIc3Lu5vb4aWITBwFIYvEYRy7oT4BQt344L0f2hhV5MgdJ9j0pIIablmGZDZXqZoF4+H&#10;U0tp+o5AR89rw40CO5dtWovULrtun4rLIR5vQYoNEaByU4dNBUx3dYOVfpVgX5qQc+Ni6Jj8aRZl&#10;O5dRXh1nQpWDUttpM5PCR3lrCpIOO1dsqJBwLpFt8Y8GIRBukI1qEbdx04k9BYB3G4O4fetfkKIC&#10;c0tiJp/RaJJkhZ2WXa9mlJtNUoBokJkURzNqcpbuOyNsGJTnLm9tYpMcIQRuAJAcEclxbYrKBap2&#10;04PVgOV6IFVkdap6g1kLalt62FyEXux7Fl+5UzN7a2LUR0l7yWXiOm18OmiuLLV8tGs3He59LW1e&#10;DVR+P28GARp/jHUffwd2y10pdBB3i2AZaPN4NGLmXZp4vGV+UgZ5S2gHRkt522qGObJ6bWzaLEp6&#10;9279Hd17ZXDMDZd8rXI3AZp+a3e3fVNzt2TUcoJ0ymccZ5J1vmlKXHB2hGtNUQh3Rm1GRXd4Am84&#10;ORZ4t3EPK/F5WHLAHc55w3QwDdJ7SnVfAgt9bHoDe+txBmxbcU5yVG4RZolzfm+uW4Z0c3ElUD91&#10;XHKURNR2O3P/OJ53FnVQK6p31naDHcF4SXeIDgd6EniAAm58i3wHepduyXPDcBpwP3TqZXdxkHX5&#10;WpZyrnboT3NzuHfSRC50tHi5OCN1qHmMK2F2eXpNHbJ26Xr2Djt493vOAtR7vn36eUls53rkbulu&#10;hHt+ZGVv+3wGWapxOnxzTqpyX3zeQ4lzcX1KN6h0c32tKxd1R34LHaF1q35sDm93/X8DAzl7CH/O&#10;eBBrNoIAbdds94IJY3hukIIFWN1v74HuTfxxLIHZQvpyU4HINz5zYIG6Ktd0OIG4HZN0lYHVDpt3&#10;KIHCA496bIFfdv9pzokZbOdrp4iiYqltVogeWC5uyoeHTWlwHob2QoVxWIZsNuZycIXuKqBzSoWL&#10;HYRznoVoDr92cYQsA9h554KadhxotpAmbBpql49RYfZsT45kV5ttzI1XTPFvMoxSQidwgotXNqBx&#10;oYpsKnFyeYmpHXRyxokPDtt11YZRBBZ5d4LEdVdnv5dFa2xpr5X7YWBrc5SbVyFs95MYTJBubZGj&#10;Qdxvz5A9Nmdw9Y7rKkpxy43THWVyD4wjDvJ1VogZBEl5G4LmdLBm5J5natxo65yGYOdqvpqdVr9s&#10;R5imTEFty5bDQaBvPJT2NjlwaJNGKitxPJGsHVpxe46ZDwR074mHBHJ40oMCdwGA3FVabKOAp1kb&#10;YiOAeVyfV22AVl/GTGuATGLaQTeAUWXgNQiAd2ijJ/OAwGsgGbuBPG03Co+BmW+EAAaBrnZAdXN9&#10;iFzLa0Z9uV/WYOt95WKzVkd+CGVKS2Z+M2fUQF1+ZGpVNG1+pmypJ6N++G7KGcF/XnCVCtuABXKo&#10;AIGAiXibc/J6m2QVaeV7GWaEX7B7h2jLVT173mrWSoV8NmzZP6N8jm7WM+h87nC2J199UHJwGcd9&#10;qnPnCx9+oHXFAO5/hnqxcoh4JGssaLt4wm0eXrh5VW7lVGF52HBtScl6VHHvPwx6znNuM357TnTQ&#10;Jyh7x3YWGcx8H3ctC1t9ZnjdAU5+onyGcU11+3JCZ6J2unOqXcB3cHTsU4p4GHX1SRN4s3b5Pnl5&#10;R3f8MxV53njqJvF6ZHnGGdB6s3qMC5h8SHwNAbF9z35LcDx0HHkUZp11BXn3XNF14Hq4Ur12pntI&#10;SGd3WXvWPe94AHxlMrJ4o3zqJrx5LX1tGdF5bX32C9R7TH71AhR9En/0byNydX/lZapzgYA6XAF0&#10;e4B0Ugx1XYCIR9J2JoCePXd23oC5Mlx3joDXJo14HIEDGdN4T4FWDAd6c4FxAml8cYFhbihxDoax&#10;ZNJyNIaIW0lzRYZIUXN0OIXlR1R1FYWIPRR14IUzMhV2moTqJmV3KYS/GdF3UYTYDDF5uYOhArF7&#10;54HSbVhv6I1rZBZxH4zrWqdyPYxLUPBzN4t7Rut0JoqyPMR1BYn2Mdp1xolJJkF2UojJGct2bogp&#10;DFN5GYWTAu57c4H7bJNu95QqY3BwOpNFWh5xYJI9UIRyXZECRpVzXI/TPIR0To61Mat1FY2rJiN1&#10;nYzeGcV1sYrxDG14lYcxAx97FIIca+FuMZrlYuNvfZl6WbBwqpf4UC1xq5ZURlByt5TCPFBzuZNJ&#10;MYR0hJHsJgp1CZBaGcB1Go0rDIN4K4h2A0d6x4I3bSaHxVWDY5KHKVkgWdiGkFyMT9+F/l+qRZiF&#10;iWK6Ox2FKmW9L5yE/2h5IyWFE2rsFXSFmWzyCBOEm3AoAACCAXfla9iEmlx9Ym+EUF99WNOEBGJU&#10;TuiDtWTuRL6DcWd9OmuDOWoFLyKDI2xcIvSDOW59FZaDnXBCCGiDBXNBAACBonm5aoGB12NkYTiB&#10;zmXWV8GBumgkTgGBlmo6Q/uBeWxLOcyBY25XLreBZXBDIsiBhHIIFbOB0HOGCLSBnXZVAACBTXtX&#10;aTF/d2ohYCR/h2weVtp/k231TTR/mG+SQ01/nnErOUF/pnLBLlp/w3Q5IqJ/8XWSFc2AMHa9CPaA&#10;YXlfAE2AgXz3aBt9V3DkXyt9h3JfVf59tHO4THZ923TgQq59/HYEOMN+HHcmLgZ+TXgxIoB+hXkq&#10;FeZ+snoQCTp/QXxGAK1/qn6TZzV7fndsXk171XhoVTN8JHlIS8x8ZXn+QiF8nHqzOFZ8zHtpLb19&#10;C3wUImB9RXy+Ffx9X31zCX5+Qn7oAQ5+54AXZjV55X3lXXh6WH5fVIR6wX7CSzh7Gn8GQad7ZH9L&#10;N/d7pH+WLX1773/iIkZ8LYA/FhB8OoDMCbh9aIEpAWF+QIDvZU94hoRWXLh5D4RfU+V5i4RTSrd5&#10;84QpQT96ToQEN6d6oIPoLUd69IPWIi17M4PnFhx7N4QXCed8qoMlAah9soEfZJd3XYq4XBB3+Ip1&#10;U1R4gIoUSkZ464mHQOd5WIj/N2Z5v4iFLRp6GYgZIhV6U4fhFiJ6UYcYCg18BoTpAeN9OoFHY+p2&#10;ZZEiW3x3D5CDUtp3oI/ESeh4DI7VQJ54iI3xNzF5Ao0gLPR5YYxhIgB5lYvAFiV5komeCix7foZh&#10;AhR82IFoY011mJeJWv12UJZrUnd26JU7SZx3VpPuQGR335KyNwZ4aJGQLNZ4y5CKIe94+47lFid4&#10;+IujCkR7EYbxAjt8iYGCY3mO61WjWqSN7lkNUaWM7VxXSGWL5V9wPtWK/2J/NRCKNmWCKjmJt2g6&#10;Hl+JmWqkEVOJ6myyBeiHOHDyAACCQHlXYmaL8FwiWbmLKF8NUNWKYWHZR6CJm2R5PimI4WcRNIeI&#10;OWmhKeSHymv+Hk2Hpm4gEY2H02/1BkSFoHQCAACB13r+YTiJUGKrWK2IvmUXT+6IJGdmRtyHgGmK&#10;PYaG6GurNAWGXm3JKZSGAW/EHjuF3XGUEcCF7XMsBpaENncOAACBenx0YBGG9WkcV7WGgGsVTxqG&#10;B2zzRiGFim6oPOeFEnBZM4iEpHIIKUeEWnOXHiiEPHUGEe2EOXZUBt6C+XndAACBKH29XyOE2W+N&#10;Vt6EhHEOTlyEK3J4RX6Dy3O/PGGDbXUEMyKDFHZHKQmC23dyHhyCwXiKEhmCrXmdByiB13x+AACA&#10;7X72Xl2DBHXNViWC0nbWTbeCl3fORPeCT3isO/WCA3mJMtKBuHpoKNuBjHs7HhWBdHwMEkSBVXz6&#10;B3OA1H7iACuAfoAdXXWBenvtVW6BWnyDTSiBMn0LRIKA/31/O5eAxH30Mo6Ah35wKLOAZn7tHhCA&#10;UX98EmmAL4A+B7J/+IDuAHx/04BUXKiAJYIDVMiAE4I3TKN/+IJdRBl/0IJsO0Z/poKAMlN/eYKe&#10;KJB/YoLGHgh/TIMUEoV/KYM7B+d/N4K8AMJ/QYCDXAt+/IgOVDZ++YgETCV+54fgQ7p+v4eVOv5+&#10;podQMiB+jocZKHB+fIbvHf5+Xob+Epd+PoX3CBF+j4RXAPx+xYCrW359844sU7Z+B43LS7l+AY1Q&#10;Q2t92IyvOsN9zYwXMfd9yYuTKFZ9u4shHfR9loqJEqR9eYhCCDN+A4WLASx+YIDLWwB9DZRKU0t9&#10;PJNsS2J9RZKGQyt9GpGROpR9HJCsMdV9KI/kKEF9HY8jHex8841fEq9824oZCE99k4WeAVN+EIDl&#10;WaOWdVW4UYOU2FkiSS2TVVxlQIaR819wN5eQr2J0LniPjmVuJFiOy2gjGTGOjmqFDXiNtGz8A+mJ&#10;jnIUAACCeHqfWN6TfVvsUM+SGF7eSImQzmGsP+yPp2RGNxeOiWbbLhmNgGlqJCmMxWvLGT6Md23u&#10;DcGLg3AwBEmH8nUeAACCBnweV+aQ52InT++PumShR8aOm2b6P0+Nj2kiNpmMjWtILbyLnG1sI/mK&#10;6m9zGUeKkHFPDgGJiXNYBJ+Ghnf5AACBon1xVveOnWhMTx+NjmpcRxKMjWxMPrOLoG4MNhiKum/J&#10;LVuJ4XGEI8WJOnMoGUuI2HSsDjmHzXZyBOqFRnp8AACBSn6bVhuMlm5jTmWLoXAMRnaKuXGVPjGJ&#10;5XLuNbGJFXRGLRKIT3WeI6OHsHbmGVqHRXgeDnaGPXmwBTqEIHzWAACBCH+2VWOKwnRKTcmJ83WL&#10;RfWJKXavPcmIZ3enNWOHqHigLOCG73meI5GGVXqWGXGF4HuRDrWE330BBYuDGX77AACA2YAAVKiJ&#10;PHoWTTeIgHrvRYWHyXusPXCHGHxDNSCGaHzeLLSFu32DI4KFJn4uGYWEqn7wDuuDtH/0BdGCN4DR&#10;AACAsoAAVAeH7X/aTLOHOYBZRRuGioC9PR6F44D5NOOFQoE9LI6Eo4GPI3WEEoHuGZSDj4J6DxeC&#10;qIKdBgyBcoJwAACAkIAAU4yGzIWXTDyGF4XeRLKFaYYAPNGEwoXtNKyEMIXiLGyDo4XqI2iDFYYD&#10;GaCCiYYvDzyBs4UPBj2AxIPjAC+AJIAgUwmFtotnS8yFFotbRFiEcosvPI+DyorSNH6DRYqALE+C&#10;yYpHI12CPoojGamBqolTD1mA5ocdBmWANIRTAF9/vYBAUoaEtpE5S2mEOJC0RA+DqJAiPFuDAI+A&#10;NFiCho7vLDiCF46AI1SBj43KGbCA9ovYD3GAQYjDBoV/wIRpAIV/aoBaT9KehFWmSFWcUlkGQJya&#10;UFw+OIiYk188MDiW7GI4J7yVbGUrHlSUXmfhE+CT+2o/ChmQ422OAiuLlXNaAACCqHu8T1KbhFue&#10;R9mZjl6IQCeXxWFQOB+WO2PmL+iUsmZ6J46TQ2kKHlCSM2tzFBKRtm2bCm6OpHCzAo+J93Y+AACC&#10;L30YTpaY52GTRyeXMWQKP4yVlWZkN6yUHWiSL5SSqWrAJ1mRTGzsHkSQPW8EFDqPqHDtCriMqHPN&#10;AueIiHjMAACBxX5MTd+WpWdrRoKVD2mGPvyTj2uBNzWSLW1NLzeQ0W8YJxqPiHDiHi6OenKeFFiN&#10;0HQ7CvqK6XbcAzWHRnsLAACBZ39bTRqUsm0uRemTLG7yPoeRvXCTNteQbnIALvOPJnNsJvON7HTc&#10;Hi2M3HZFFIaMG3egC0WJVXoRA4mGHH0nAACBH4AATHWS5XLDRW6RgHQtPiyQKnV0NpKO6naHLsaN&#10;sXefJuGMgni+HjyLbnngFMCKlXsIC5aH8X0eA+GFEH8UAACA6oAAS+6RWnhARQeQC3lMPd6OyHo2&#10;NlaNlnrwLp+Ma3u0JtGLRnyFHkqKMH1jFPKJQ35cC9uGwX+6BCyEK4C6AACAvoAAS4GQBX21RKiO&#10;vH5wPZGNgH8KNh2MVX9zLnmLN3/qJsKKH4BzHlSJCIEPFRyIDIHTDBeFroIYBG2DYYIwAACAmIAA&#10;SyiO4YMjRE6Ni4OtPUCMSYQPNeOLIIQ0LlSKD4RnJrKJBISzHl2H7oUUFUKG5oUlDEyEsYRIBKSC&#10;r4MjAACAd4AASrKNvYimQ/GMdojkPPqLPYj/NbGKFYjoLjOJD4jgJqOIEYj4HmOG/IkHFWGF64fz&#10;DHiD3IYhBNKCGoNCAACAXYAASi+Mp44wQ5iLhY32PMGKYo20NYmJOo1mLhqIPo0tJpiHS40aHmmG&#10;N4w/FXqFIIoyDJyDMoebBPeBo4NbAACASIAARZGnbVWZPo2k81itN1uim1u1L+Kgc16qKDqeV2Gi&#10;IGucZmSTF8ia+GdQDq2ZVWoZBwWTwW5gAJSNb3SvAACC1HzARSukfVtfPj6iKl38NyCf+2CXL7Sd&#10;/WMtKCab9WXGIHmaC2hdF/qYlGrVDv2W6m1lB2WRf3F3APuLzndEAACCVX39RLGhxGEJPcOfv2M+&#10;NrWdwGV0L3WbyWeuKAeZ0GnpIHmX8GwkGB2WcG5TD0GUvHCmB7qPgXSFAVaKXnmMAACB5X8VRCif&#10;f2aHPUqdnGh3NlCbt2pfLyuZzWw+J9aX5m4cIGOWFm/8GC2UjnHYD3eSyXPjCASNwHeLAaaJGXuO&#10;AACBgoAAQ5edk2wDPOKbt22mNgqZ228+LvmX/XDFJ7yWJ3JNIGaUZHPaGFSSz3VtD8CQ+3c5CFyM&#10;KHqIAf+H7H1xAACBNIAAQx2b23FaPJaaCXKnNd+YN3PpLt+WZnUfJ7iUnnZcIHyS43elGI6RQHj6&#10;EBaPXXqUCL2Kv304AlyG3H8rAACA+oAAQtqaP3aMPGOYh3eCNbqWyXhyLsiVA3lXJ7STR3pLIJCR&#10;lXtRGL6P53xsEGGN933ZCQ+Jin+FAqyF84ClAACAyIAAQqWY0XunPDCXInxdNY+VbX0KLqyTr32o&#10;J6qR/35aIJyQVn8kGOeOoIAJEKSMqID8CVqIcYGeAvKFJYH2AACAnoAAQm2XlYC0O/aV1YFONVuU&#10;GIHTLomSXoI4J5qQuYKzIKKPGoNOGQqNYIP/EOGLZYPvCZ6HbIOUAy+EboInAACAe4AAQhmWWIXl&#10;O7WUpIY8NSyS8IaGLmmROYa8J4qPnocKIKWOCIeAGSaMTIeJERSKUYZtCdiGkIU7A2KD1YJKAACA&#10;XYAAQbmVKospO3aTm4sINQaR/or7LlCQS4sLJ36Ot4s4IKeNKYtWGTyLbYpfET2JcYhsCgaF4IaO&#10;A4uDW4JlAACARoAAnYBcsFESj6lfFVUygchhX1krc9RjgFzlZb5ln2BlV4hnrmPPSMhpvWcBOXBr&#10;l2n1KTlszWyHFsxuL236BUB3IXEtmy1X11qJjZJayV3Gf/Bdk2DickJgIWPIZGVimmaNVmZk/GlF&#10;R9dnS2vMOLBpUW4gKLFqkHAjFpNscXE6BXt2vXRHmQFToWOTi61XCmYOflBaN2hscOFdDGqaYzhf&#10;0WysVWhif26yRwNlB3CROAVnMHJHKDhoc3O9Fl9q6HR6Ba92ZXddlvVQC2xkifpTvm4nfOlXMm/O&#10;b7VaSXFJYjhdVXKuVJBgSHQJRkxi/HVHN3BlPHZlJ8xmd3dTFjJpj3e7Bd12F3ojlTZM5nUgiG9Q&#10;6XYoe5NUpHcYbpFX83fmYUFbNnilU8ZeXnlbRa1hN3oANv5jjHqRJ49kyHsGFj9obHssBjx1d3y/&#10;k65KNn2dhwtOlH3eelRSl34YbX1WFH5FYFpZf35pUw5cy36HRSZfwH6eNqxiK36vJ3tjdH65Fn1n&#10;gH63BsF0lX8kkkNH+YXthcxMi4WBeT9QvoUQbI5UZYSYX5JX9YQdUnBbY4OfRLJec4MmNmVg8oK3&#10;J2piSYJZFrJmuII0BzNz1IEwkQ5GHI4ihL5K0I0eeFRPJYwSa8BS8Ir6XulWnonlUfBaJ4jRRF1d&#10;TYfONjxf34bgJ3BhRoYbFutmBoVyB5VzMILvkBhEm5Yyg+JJZJS1d5BN0ZMkaxFRuJF4Xl1Ve4/U&#10;UZBZFo41RCdcT4yuNjJe8otHJ5FgaoodFy1lZ4hWB+dypYRoj1VDbJ5Cgy9IO5w2du5MtZoWaoBQ&#10;s5fbXepUiJWsUUNYMpOERAFbepF8NjFeLo+gJ7Nfto4TF2hk44q/CCpyNIWFjrpCf6ZEgqBHS6OK&#10;dmxLy6DKagtP3J4DXY5TwJtIUQZXd5iYQ+FazZYSNjBdjpPIJ85fJJFqF5ZkeYysCGBx2IWplHRi&#10;dFERh3NkU1UdelxmHlkIbSFnzFy7X8FpiGA3UkBrQGOcRBJtBWbJNThupGm1JXVvs2w8E2hx/W2W&#10;A8J5pnHDkkFdxVoFhYlgLV0/eLRidmBea7FkkGNRXoVmo2YeUThop2jaQzpqqWtpNJFscG3EJQpt&#10;hW/JE1JwUXDUBBN5HXTZkCBZuGKxg7BckWU/dyBfOWeramFhmGnjXWlj9GwCUEpmQG4VQndoeHAG&#10;M/tqYXHPJKlreHNSEz5u13QPBFp4pHfHjklWLWs0ghJZZm0Sdb1cXG7QaThe7XBdXGthiHHXT3Nk&#10;FXNGQcdmeXScM3VofHXTJFRpj3bXEy1tindIBJl4OnpajJtTJnOOgJtWqnTGdHlZ4XXdaCBcp3bE&#10;W31fdnefTrFiNXhzQTJkvHk2Mw9m0nnmJCZn5Hp3E0tsaHqyBPx3k3zKiy5QkXuZf1hUXnwoc1pX&#10;1nydZyBa0nzrWqVdyX0zTgZgqn13QLdjSX21Mshlb33sJB1mhn4bE5Brc344BXt2vX8Lid5OZYOT&#10;fjdSW4N9cmJV/4NQZkJZK4MCWepcSIK0TXNfSYJnQE1iAIIdMotkNYHcJBRlU4GsE8tqoYGcBed2&#10;BoD4iLNMiIt5fTVQoorNcYNUaYoMZYFXuokpWUxa9YhLTPxeEIdxP/5g24akMmZjIIXsJB1kTIVg&#10;FAhp6YSjBkN1a4Kdh69K8ZM9fE1PMpIbcLpTGZDcZNtWf49wWMpZzo4MTKFc/IyuP8pf2otkMlti&#10;MIo7JDtjcIlUFEppRYdVBpB06IP/huBJr5sKe41OBplZcBBSAJePZFFVd5WeWF9Y1pO1TFhcFJHX&#10;P6NfApAUMldhaY5+JFlivI0iFINovYmUBtB0fISbhkBIt6LQevVNFKBvb4dRGJ4FY+FUnZuOWApY&#10;CpkjTB5bVpbFP4ReUpSNMlRgx5KTJHFiLJA5FLBoUIthBwN0JoS+ix9oRFERfs9pvFUWcnhrJljw&#10;ZhFseVyGWXZt1l/4TLFvL2NZPx5womZ+MMpx/mlhIYBy5GvXEBV1xW1HAld8DHJuiQVj7lmXfRBl&#10;4VzUcP1nuF/uZLtpZmLSWE1rEWWeS7tssGhfPltuW2r0MDxv2m1UITRwwG9YECV0I3CDArx7YHV0&#10;hx9gCWHje11iV2Rtb4Jkh2baY31miWkZVz9ofGtFStlqXm1nPahsO29pL7xt23FDIPBuwXLSEDNy&#10;sXO5AxZ6yXgrhX9cimoZeelfNmv1bjlhtG26YmBj8W9cVklmIXDrSgloP3JxPQNqSXPfL0hsBHUu&#10;ILRs53ZFED9xa3brA2V6Q3qOg+lZknIaeIZcinNYbQZfS3SBYVZhunWIVWdkG3aCSVJmaHd1PHlo&#10;kXhYLvFqXnkoIJlrPnnVEG1wS3pNA8x5lnzVgnNXH3nAd0FaXXpoa+5dWHr9YGZf8HtzVJ9idXvj&#10;SLVk4nxQPAtnIHy2LrZo9n0VIJpp2n1rELVvU33NBEN4y370gS1U94FhdidYbIFvavxbloFrX5Ve&#10;VYFMU/Jg/IEwSC5jhoEVO6xl14D9LoRnuIDtIJxoqoDuEPNugID8BKp4HoDDgBJTIYjydTFWvIh1&#10;ailaCoflXuNc54c4U2BfqoaTR8BiT4X0O2Nks4ViLmNmoYTkIKhnp4STES5tyIPLBQF3i4JOfyBR&#10;n5BkdF1VUI98aXNYs454Xkxbp41IUulegYwkR2thOosJOzFjsooBLldlr4kaIMNmz4h7EWptKYZL&#10;BUp3D4OUfk1QbJfdc6lUJJZyaNxXkpTsXc9amJM9UohdhZGeRydgUJALOwti2Y6SLlBk5o1IINxm&#10;HowJEZ1spohgBYd2qYO9fZlPeZ9ScxRTMJ0+aGJWpJsgXWtZupj0UjpctpbbRvBfkZTTOu1iKZLu&#10;LktkQ5FLIPBlkI7jEcVsPYoLBbd2V4PdgZJueVEUdfdvn1UIalxwq1jRXsBxklxWUuRyj1+9Rtpz&#10;jmMUOfB0oGYqLDR1pGj5HW92VWtWDQV5Qm0eAQh+Q3Mrf6ZqQVkrdExr6lxiaONtaF92XWJuqWJW&#10;Ua9v7WUiRddxK2fjOStybWp2K7hzjWzSHUZ0Nm7NDTd3qHBWAYB9d3YDfdNmgmETcqdohWOkZ3Bq&#10;W2YXXCdr7WhbUKNtdGqPRPhu7Gy6OIJwXW7GK01xmnCoHSJyP3I7DWR2PnOHAet8wniIfFBjK2jh&#10;cVdlgWrVZkxnn2yuWyVpbm5fT8RrLXACREFs2XGbN/dudXMbKvJvznR7HQJwc3WfDYt0/3axAkl8&#10;JHq+euBgV3CQcBZi6nHoZTZlQnMqWjJnRHRMTvdpMHViQ5xrBnZyN39swHdxKq9uKnhbHPxu2Xkg&#10;Dcdz4XoKArN7cHzfeZpd9HfnbvFgw3irZDNjTnleWVVleXn3TkBniHqLQw1pfXsdNx1rSXuqKoFs&#10;uXwwHQptd3yqDhNy531zAyR6sX7eeGFb3n8ybede2X9fY1Rhjn+AWJZj3X+OTaFmDn+fQpFoH3+x&#10;Nslp/H/LKllrc3/uHRZsSIAhDlNyEYBpA4V6DYCSd01aFYZubP5dMIYWYpFgA4WyV/Rib4U6TR5k&#10;vITLQi1m6oRjNoho2IQLKj5qWIPLHSdrSIO6Do1xW4MEA9h5gYIGdmRYlo2MbDZbyYzVYepesIwF&#10;V25hLYsQTLVjk4oqQeFl24lPNlpn3IiKKjBpZ4fpHT5qdIeGDsNwwIVVBB55C4LIdbJXWZS8a5Ra&#10;nZOIYV9dk5I8VwBgHJDMTGBimI9yQaVk+I4qNjZnCYz8KidooIwCHVJpyIrPDvBwQodDBFd4qoLv&#10;dStWVZvsaxZZppoSYO9cqJgxVqhfPJZHTBthypR9QXRkPpLMNhpmXpE9KiBn/o/sHWJpPY1wDxRv&#10;3IjOBIV4XYMOeAd03lEzbR91s1UIYkB2Yli4V2p221wuTEt3dV+MQPh4GmLaNLd41GXjJ5V5j2ih&#10;GVJ6KWrmCkl8k21KAACAAHQpdhZxAFjRa35yN1v6YNZzRF8HVhJ0FWHmSxh08mSzP/h1z2d0M/x2&#10;sWoHJy93fmxgGUt4BG5TCpN6/3B7AGZ/VHa1dGdtXmBkafRu8mLsX3ZwV2VdVOVxd2eoShdykWnm&#10;PyNzoWwbM2J0q24xJtp1kHAdGUV2EXG0CtV5mXOiANl+knkGcv5qHWfJaMVsAmnGXnRtr2usU/xv&#10;DG1uSVBwWG8kPoRxlnDSMu5yx3JmJphzx3PYGUB0WnUKCw94XnbDAT5953sQcbFnZG8SZ6RpfHCE&#10;XXtrXHHhUyJs7HMdSJluYnRRPfNvxHV+MopxEnaaJmhyIHefGU5yynh9C1V3QHoUAah9M30JcIpl&#10;GHYTZppnX3b5XJBpa3fPUltrIXiMR/VsuXlFPXRuOHn8MjdvlXqvJkhwp3tcGWtxaHv8C6N2RH1G&#10;AhR8fH7lb2djBH0EZaZld31cW8VnrH2oUbBphn3kR2drPn4hPQZs2H5iMfBuRH6tJi1vWn8CGYRw&#10;On9pC+Z1bYABAnF74IB7bmlhQIPsZNBj04PGWxRmJIOVUR9oF4NTRvNp64MZPK5roYLoMbhtHoLL&#10;JhpuOoLIGZtvO4L3DCB0toJpAsB7W4HWbZpf1orGZBpidopCWntk04mpUKpm0ojxRphowIhIPGxq&#10;lIeuMZBsI4crJg5tR4bRGbFuaYaPDFN0HYSMAwJ66oIJbPBenZGpY4NhTpCwWfxjuI+iUEplvo51&#10;Rk9nwo1iPDdpsoxkMXFrUouDJgZsforaGcRtvomTDHxzoIZSAzl6joIubGddjpiAYwlgVZbwWZZi&#10;z5VaT/xk25O4RhRm85I+PA1o+pDjMVhqp4+qJf9r246QGdRtNYv+DJ5zPIe/A2R6RIJLbnt7d1E6&#10;ZHx7vlUjWm9781jaUEl8D1xCRdV8U1+VOy18qmLXL5F9I2XWIwt9uGiHFUp+cGq4B/V/ym34AACA&#10;AHX5bPZ3nliEYyF4UVvDWTN46F7bTx15WGG5RMx52mSEOlJ6ZWdELvh6/2nWIsF7nmwtFVt8P24W&#10;CEZ+NXEcAACAAHgIa4N0Gl+6Ycx1J2JkWAB2EWTrThV2yWc7Q+t3g2mAOZx4PWu9Lnh4+W3cIoR5&#10;qG/PFWt6T3FpCI18znQ4AACAAHnaaidxF2a0YLFyWGjoVxZzeWr0TUF0aWzEQzh1Um6KOQ52NHBJ&#10;LhZ3E3HtIlR313NvFXl4m3SuCMx7kndPAEF/knugaOZueG2iX6Vv5W9XVjZxMXDlTIByUHI5Qpdz&#10;YHOFOJJ0YnTLLcZ1WnX/IjZ2KncdFZh3DXgUCRZ6c3p8AKd+5n1sZ9dsNXRRXrVt0HWFVWdvR3aV&#10;S9NwiXdxQgtxt3hKOCly0nkjLYZz2Xn2Iid0q3rFFcV1q3uICWd5dX1iAQ9+Nn8dZtVqM3r9Xd1r&#10;9XujVLNtkHwuSz5u83yQQZNwPHz2N85xcH1gLU9yhX3UIhtzWn5VFex0fX7rCa14nH/dAWh9n4CP&#10;ZfdodoGjXR9qV4HKVBZsDYHaSsBthYHHQS9u6IG+N4VwNYG/LSRxWoHUIhNyNIIHFg5zfIJpCel3&#10;5IINAbR9H4EnZUVnAIg3XH1o9ogCU4tqvIewSldsPYcxQOBtt4bCN05vIIZiLQZwVoYbIhFxN4YB&#10;Fi1yo4WzChx3R4QAAfR8s4FSZJtlyY7BW+1nz44mUxdpoI1sSgJrJYyDQKFstYuzNyJuOIr4LO9v&#10;fYpcIhBwZYn8Fkdx8oh2CkZ2x4WfAih8WoF1Y/1kypUzW3Jm3ZQXUrpotpLlSb1qQJGTQG5r4ZBm&#10;Nv9teo9YLN1uzI5wIg9vuo1iFlxxY4qsCml2YYbrAlJ8E4GSZRKCQlFhW9iCJlUrUomB9VjKSReB&#10;qFwpP1OBi191NVeBiWKxKmKBumWnHnWCJ2hNEVWCymqEBd+CrG7EAACAAHeaY8Z+jVg5WrJ+z1tt&#10;UX9+916BSBx++GFhPnd/FmQwNKZ/RGbyKe1/j2mGHkp//GvdEX+AmW3VBjaBFXHbAACAAHl2Yn17&#10;MV8QWY17v2G/UH18L2RNRzp8c2amPbh8xGj2NA99HWtAKYp9hG1qHiZ9+W9nEaR+qnEZBoJ/rnTt&#10;AACAAHsbYTt4UGW0WIx5BWf2T6x5omoSRn56G2v1PRt6l23PM5Z7E2+jKTx7mHFbHgt8HHLuEcR8&#10;9nRQBsV+cXf0AACAAHyOYCF1vmxVV6F2nG4eTuh3YW/DRdd4BnEyPJJ4pHKaMzB5PXP+KQB52HVO&#10;HgF6ZHaHEfR7aHeoBxN9UXrZAACAAH3uXzVzh3K4VtF0j3QITjZ1enU4RUZ2PnY3PCB293czMt53&#10;pngxKNV4T3kpHgZ43HobEi96CHsSB2d8Un18ACV/wn9PXkpxlXkQVhJyvXneTZxzyHqRRMl0qXsf&#10;O751enuxMpd2PXxJKLF29HzpHgp3hH2XEmF42n5sB657eH+9AHt/MIBTXYBv4X9hVWlxJH+7TRNy&#10;Rn/+RF9zOYAgO2x0IYBMMl90+4CDKJV1wYDNHg92VYE4Eo1314G0B+x6vYG8AMR+tYCEXOBuaIWf&#10;VNdvwoWsTJdw84WZRAVx64VZOyty6YUnMjRz3oUFKIJ0s4T9Hhd1TIUmErR2+YS3CCB6HoODAQJ+&#10;TYCuXE1tK4vcVFdumIuLTC9v1IsaQ7pwzop6OvZx34nwMhJy7Yl9KHNz0YkpHh50b4j3EtR2Qoc+&#10;CEt5m4T+ATR994DQW8ZsJpIFU+ptopE4S9tu6JBXQ39v5I9aOsxxBo59MfdyKI3BKGhzGI0sHiRz&#10;u4wPEu51r4lECG55MoWzAV19s4DsW92JR1F2U1eIz1UUSruIO1iWQfqHflvwOOGG+l85L4+GnGJw&#10;JT2GgmViGeSGyWf+Dd6Gm2qQBA2FL2+rAACAAHkDWraFv1fWUmCFjVr8SeaFQF4IQTGEzmDvODWE&#10;gWPFLwqETmaMJO+ER2klGduEhWt7DhuEam3TBGiDl3K4AACAAHq0WZCCi15TUWqCkmEESRWCgWOW&#10;QHiCTGX7N5uCL2haLpWCIWqyJKuCMGzqGdSCbG7xDlGCenEIBLmCLnXCAACAAHwyWHB/vGSwUIZ/&#10;5Wb2SF1//GkcP9V/+msUNxSAA20ELjGAFG7vJHKAPHC9Gc+Af3JjDoGAxnQvBQCA8XiPAACAAH2C&#10;V4d9LmsKT8B9gGzcR7Z9wG6RP0h95XAdNqV+DHGjLeJ+N3MmJEx+cHSUGdt+tnXpDr1/O3d5BVB/&#10;z3sxAACAAH7CVsJ6/nEmTxJ7dnKGRyN72HPOPtV8GHTyNk58V3YULal8lXc5JDh823hWGfR9H3lt&#10;DwN93XrZBaZ+zn2YAACAAH/rVex5GHcoTmx5q3gVRqR6JnjtPnF6gHmoNgN61XpnLXh7JHsuJCd7&#10;d3v8Ggp7u3zZDz58sn4bBfB983+mAACAAIAAVTJ3bn0fTdZ4FX2qRjB4o34fPht5C353NcR5dX7Z&#10;LVF52H9HJBt6OX/IGh96gIBsD3J7r4EZBi99NoF4AACAAIAAVKF1+oMFTVR2soNURcR3SoOCPdB3&#10;tYOBNZF4MoOOLTN4roOsJBV5HYPjGjN5aIRRD596zYPaBmV8k4MYAC9/sIAgVCp0r4j8TOd1gIjz&#10;RWh2JojKPZJ2kIh1NWd3HogzLRx3sogKJBF4Lof/GkR4fYfYD8V6E4YrBpF8DoRxAGB/XoBBU8hz&#10;kY7sTI50f45kRR91No3QPV91n40pNUZ2PYyeLQl25Iw1JA13bIvpGlJ3v4qsD+N5fogGBrV7o4SJ&#10;AId/G4BbUlyQrlF6SqGPoFUiQruOklilOpCNg1vyMhGMrV8xKVyMBmJfH7WLsWVMFP+L42fcCq2K&#10;FWsfAmSHcnDiAACASnpEUYSNNFeRSeSMaVrIQhOLnl3dOfiK0mC/MZaKKmOSKQaJomZZH5CJV2j0&#10;FRiJdWtICvaH3m5SAsGF13PoAACAAHvOUI6KFF2/SRWJgmCJQWaI7WMrOWaIVWWVMSOH1Gf6KLaH&#10;ampZH22HK2yeFS2HOm6sCzeF6XF4AxSEa3bFAACAAH0qT5yHXGPYSFCG52Y8QMWGdmh4ONyGCmp5&#10;MLWFrGx2KGqFXW5wH0uFK3BTFT6FMXIMC3CEMXSRA1yDK3lJAACAAH5bTseE5GnZR6OEkmvcQDqE&#10;Qm20OGuD9m9QMGGDtHDqKDaDfHKEHz+DUnQQFWODTnWBC7iCoXfPA6+CBnunAACAAH9+ThOCpm+k&#10;RxGCh3FCP8eCXXK5OBSCJnP1MCWB+nU0KBiB0nZ4H0WBr3e6FZiBnXj3DAmBQXsgBAiBAn3RAACA&#10;AIAATWiAxHVVRo2AwXaLP2WAsHedN8qAjHh6L/KAc3lfJ/6AXXpNH0uAP3tIFcWAJHxUDE6AE34T&#10;BFSAI3+rAACAAIAATNV/J3r7RhZ/LnvaPwl/KHyUN4d/EH0ZL8Z/CX2pJ+p/BX5IH1R+8X7/FfB+&#10;0X/cDI5/C4DBBJd/YoFQAACAAIAATF99xYCXRax9yYFBPrF9wYG9N0x9qoH2L6J9tII7J919xYKV&#10;H2F9vIMKFht9nYOXDMh+IYM9BNF+uoLKAACAAIAAS+d8c4ZFRUp8ioaePmd8jYbNNxt8doa/L4V8&#10;j4bAJ9N8s4bcH218tocbFkB8mYbDDPp9XoVUBQF+MINiAACAAIAAS3J7OovwRPR7d4vOPit7kYuZ&#10;NvN7eYtKL217oIsOJ8t71Ir2H3Z74Yq+Fl17yYlODSJ8wocBBSh9woN9AACAAIAASNCYqFFIQdyW&#10;/1T3OqeVclh7Mw6UDlu+KyaS4172IwmR7GIfGg6RVWUKEEiQ6WfFB+ONHWvlAPGJanIyAACAnntb&#10;SD2VL1cpQVaTyVpoOjCSe12BMqyRUWBfKuKQSGMzIuuPZWX8GhqOzmifEIGOUmsiCDeK4W8JAVCH&#10;zHUZAACAF3zCR4CSEF0RQLOQ6l/nOamP0mKUMkSOz2UEKpqN5WdzIsWNF2ndGh2MgWwxELGL9m50&#10;CIGI5nIhAaSGXXetAACAAH4ARr+PYmLjQA2OXGVeOR+NZmesMdaMhmm5KkmLumvGIpWLBG3RGhSK&#10;cG/NENaJ03HDCMKHKXUuAe6FG3nxAACAAH8YRgGM/WiSP3yMEWq8OLKLNGy0MYSKbm5iKhKJu3AT&#10;In6JGHHHGiWIg3N0ERGH2HUoCROFlnhhAkKD83wTAACAAIAARV+KvW4PPwiKBG/jOGSJTHGEMUyI&#10;lHLcKfWH9HQ6In6HYXWgGkuGyXcMEV2GE3iPCW6EMnt0Ap6C634HAACAAIAAROaI13N1PqyIPXTr&#10;OCCHnHYxMR2G8nc0KduGZHhAIn6F4HlaGmqFSHqGEZ6EiXvdCbyDAn4VAu2CCX+zAACAAIAARIWH&#10;OnjRPlqGpXn5N9+GC3rxMPGFaXunKcWE63xoIoCEd308GouD4n4sEd2DJH9VCgaB9IB7AzKBRIEw&#10;AACAAIAARDOF3H4mPg2FM38gN5+Ej3/kMMeD8IBaKbKDgIDbIoaDHIFzGq+CjoItEh6B3IK3Ck6B&#10;AoK5A3GAmIJUAACAAIAAQ8OEgYOLPbuD5IQ9N2eDSIS/MKSCqYT8KaKCRoVFIoyB8YWrGs6BbIYj&#10;EleAyYWTCouAN4SdA6WACoJ3AACAAIAAQ0WDNYjxPW2CwIkuNzuCO4lVMIeBnolhKZaBRYl6IpCA&#10;/Ym4GueAgYlkEoR/7YffCrx/lYYhA89/mIKTAACAAIAAPs2hmFD4OICfhVSBMeydkFfrKu6bx1sq&#10;I6aaNF5gHCyY32GIE+iX8WR5C/qVXWf7BViP4WzbAACKknPTAACA63xZPjqeP1a2OB6cUVnHMbKa&#10;hFzEKtCY51+lI6iXamKAHFSWG2VSFDGVJmgDDFCSomtGBbWNn2/wAACJk3YwAACAXH2iPc2a/Vxd&#10;N7OZZl8HMVmX12GfKpyWUWQeI5aU6GadHGOTpWkYFGWSp2uEDJaQKG6FBgeLoHL8AFSIJHiAAACA&#10;AH7EPTiYRmHVNy6W2mQ7MOqVbmaEKk+UAWimI2eSsWrKHFSRgGzvFH2QeG8LDM6N73HCBk+J33X/&#10;AJ+G33qJAACAAH/EPLGV3mdFNsiUi2lhMKKTNWtbKiKR2W0kI1aQn270HGKPfXDLFLOOaXKhDRyL&#10;4XUVBqmISHkFAPaFtHx1AACAAIAAPCiTw2x3NnuSgm5LMICRO2/6KhGP6XF3I12OwHL9HIiNrHSP&#10;FP+Mi3YtDXuKFHhsBw6G4nvAAVSEqX44AACAAIAAO++R03GaNk+QsXMWMGKPf3RzKgOONnWlI2SN&#10;HHbjHKiMFngwFT+K7XmYDc2IiXuqB2SFr34WAaWDxX+6AACAAIAAO9KQGnauNiyPA3flMEGN23j/&#10;KfKMmHnuI2iLjXrrHMaKk3v9FX6JZn0yDh2HIX7bB7eEnYA7Ae2C/IESAACAAIAAO7qOmHu0NgiN&#10;cnzMMB2MQn2/Kd2LBX57I2mKBH9CHOOJFYAkFb6H6oEuDnCFz4HjCAuDo4JAAi+CTIF6AACAAIAA&#10;O4KNHIDSNduMBIGqL/yK34JmKcuJpoL4I2qIsIOUHPyHyoRQFfWGpITTDriEsoR1CFKC0YP2AmeB&#10;uoGgAACAAIAAOzmLt4X0Na2KyIZcL+KJvYbIKbyIiIc7I2uHmoe0HRCGvYgyFiGFm4e/DvGDzYaF&#10;CIyCKYVVApSBRYG+AACAAIAAkjtXrUxwhTlZv1CgeCRb8lTEavJeXFjTXaFgulyyUDFi/GB8Qixl&#10;QWP/M4lnOWc2JAZoMGn9EmBtKGuJA5V58m/xj8BSClXEgw5UrFkidkhXaFxyaWFaTl+qXEtdGWLM&#10;Tw5fwGXiQT1iTmi8MtBkb2tXI4xlXW2UEjtrc27RA9l5f3MSjZBNBF6wgTBQKmFSdLVTVmPpaA1W&#10;i2ZyWydZsmjhThdcuWtDQHBfh211Mi9hyW91Ix5i0nEpEhtp8XIXBBV5GnYvi7pIimdYf6BMGmlW&#10;c2dPpGtFZvpTJW0eWj1WoG7fTVFZ+3CSP8hc/nIhMaZfUnOJIr1glnS5Ef5onnVcBEl4wnj8ihtE&#10;t2/cfjFIo3EycilMgHJ5ZfBQRXOpWWFUBHTGTKBXoHXWP0JaznbOMUxdOHeuIpte1XhqEihneXjW&#10;BLJ4EHuhiLNBfngSfOhFzXiycQRJ/HlOZPdN+3njWJZR7HpqTAhVtnroPt1ZCHtaMSBbjnvCIrBd&#10;h3weEoxmhnxpBUR3GX4Oh08+wIAXe7lDS4AacAVHs4AXZCBL6YAMV+dQCX/5S4VT/n/iPoZXc3/M&#10;MPlaFH+7IsFcaX+5EuJltX/pBcF2RYAihig8aYgJesBBHod+bzRFtIbnY25KHoZAV11OaIWaSylS&#10;g4T1PldWF4RcMPhY04PXIvFbdIN3Ez9k+IMhBix1kYHnhU86dY/hegM/TI7dbpFECI3EYuJIoYyM&#10;VvlNEIteSvdRS4o3PlNU+oklMSFXz4gvI0RapIdzE6hkR4YFBoZ0+YNlhMA46JeeeXc9zZYWbg1C&#10;o5R1YnBHZJKxVqtL85EAStRQSY9aPllUEI3QMU1W/IxvI5NZ+4tYFAVjsohvBtB0fYSbhGI3sZ8i&#10;eQ48l50JbaNBe5rbYhVGXpiOVmxLCJZZSrlPeJQ0Pl5TU5I2MXFWU5BxI9FZdI6aFFBjO4peBwt0&#10;GYTDiZZdR0yJfVde6VCmcPtgqFS4ZHVimFi4V9FklVyMSwxmhmBMPZdoiWPGL3BqT2b1IFtrLWmt&#10;D1tw8GtYAj58NnCbh2JX0VVge29aBli0b1tcTlwDYxVetV9JVqZhGWJuShNjaWWDPMxlsGhfLtVn&#10;m2r9H/toj202D1lvRG6dApV7onO2hUlS/V4NeaZVpmCtbd5YV2NGYdpbFGXUVZtd1GhLSTNgfWq1&#10;PBVjAmzzLkplDG8AH6ZmP3C7D1dtynHdAuN7H3arg2tOx2ZeeBJR0GhibI1U0mpcYMVXyWxGVK9a&#10;1m4XSGpd0W/aO3BgiXF9Lc5ip3L7H1tkOHQ6D1VsfXUbAyd6rHlFgdhLGm6EdrVOc2/ya2JRv3FR&#10;X8VU+3KZU9lYSXPOR79bgXT3OvNeYnYMLYJgk3cIH0pijHfbD4xrWniLA5N59nu+gIBH73ZbdYxL&#10;mncpamBPNXfsXt9SunifUxxWPHlGRzRZnXnmOptcnHp8LWJe4nsHH2xhO3uED/FqY3wXBBx5Dn4H&#10;f2RFJH4hdJBJDX5PaYFM6H52XhhQsX6QUnlUY36nRrxX6367Ok9bCH7RLUZdYn7sH4lgG38TEEhp&#10;kH91BJJ4R3/7fnFCt4XQc7RG14VuaL9K6IUDXXNO5oSOUflSwYQaRmZWboOoOiRZqYNDLUlcG4Lw&#10;H7xfJILDEKFo1YJ1BPZ3nYGlfZ5Apo1dcvJE/IyFaBZJO4ugXPBNW4qlUZ1RWYmyRjVVKYjEOh5Y&#10;gofrLW5bEIcwIAteVIaxEQBoLIUkBUt3DoMMfOg+/pTfck5DdZOAZ4tH1JIUXIZMD5CXUVVQK48n&#10;RhNUGo3COiBXjox4LZVaN4taIFRdqopuEVNnoIdhBZB2mYPDfFE9r5xEcchCOJpBZxpGqpg/XDBK&#10;/ZY/URxPM5RTRfdTPZJ4OiJWyZDCLbRZiI9III5dI410EZZnL4ksBcd2O4PogIli90y2dPZkOVC6&#10;aVZlnVSwXaBnNliSUbho2VxXRaZqcmALOMdsK2N7KyJttmadHHpum2k/DHp0i2tHAPZ+X3FZfq5d&#10;wFUoc1lfn1huZ+9hh1usXGRjgF7eUKplf2H9RMhnb2UQOBdpZmfuKqJrE2qMHDpsNWy9DJly6G6H&#10;AWF9q3RkfN5ZCl1eccZbTF/3ZpVdm2KOWz1f/mUgT69iWWefQ/hknGoRN3JmzWxcKi1olm51HAFq&#10;FnA0DLVxdHHBAcB9C3ciezFU22VWcFhXe2dcZV5aHmlcWi9cymtUTsRfcm03QzJiA28MNtVkZnDE&#10;KcFmRHJWG85oOnOjDMxwLnT1AhN8f3mLeZ9RN20obwVULm6dZEFXIXAKWTpaDXFsTfhc8nK8QpBf&#10;vHQBNmNiRXUzKYRkM3ZMG9Jmnnc3DRBvDHhcAoB7xXvaeFJOL3S2beFRfHWPY0VUtnZmWGRX2Xc6&#10;TU1a6ngEQhRd2njJNhlgfHmFKXRid3o3HANlRXrVDXZuEnvfAwJ6633/dy1LnHwrbOJPGXxsYmpS&#10;hnyvV6tV23zyTLhZFn00QahcK312Ndpe5X28KWVg734HHC1kH35aDc5tPX8HA3B6MH/VdkRJU4ON&#10;bBBM+INGYbJQjoL+VxVUDoK3TEVXcYJ3QVpaq4I7NbVdgYIOKW1foYH0HGRjJYH+DiJsg4HRA895&#10;kYFmdZxHSorRa2pLFYobYRxOz4lfVqFSc4iZS/JV+4fgQSxZWocwNa1cU4aVKY5ej4YaHK5iVYXe&#10;Dnhr44ROBB55CoK4dPhFppIIathJgpDRYKJNUo+XVkVRFY5WS7JUvo0nQQpYQIwINaxbV4sEKa9d&#10;sYouHPFhrIlcDsJrXoZgBF94nIL1dFtEXpknalpIO5dOYD9MGJWCVftP9JPGS39TupImQO9XWZCZ&#10;Naxai48yKcpc/Y4LHSZhJowoDv1q84gJBJN4RIMYd6lpCEzhbJxqDlDLYZtrIFSpVqZsS1h3S3Jt&#10;klwqQA5u2V/MM8twNmMoJrBxb2YxGHhyf2ixCdN332tVAACAAHJMddhj+VTVawBllVgOYChnLVtC&#10;VUxovl5vSkNqWWGJPxNr62SUMw5tgWdtJjxu12oFGFtwQWwnChB2Qm6PAEV/i3UGdBBfa1ywaWhh&#10;a19DXsFjaGHWVBhlYWRqSTtnT2bsPjlpKmlhMmtq9Wu0JddsZm3UGEJuRm+TCkd01nHBALN+0neQ&#10;co5bb2RLaB9dvWZTXaZgCGhZUxliTmpdSGBkhWxOPYVmo24zMeNonW/8JYNqJHGeGCtsiHL0CnZz&#10;lXTsARR+LnnMcSFX8mvTZvBahm1JXKldFG6/Uj1fmnA3R6hiDXGfPPhkYXL9MYVmfnRKJVtoEnV9&#10;GEZq83Z9CsVydXhJAYR9cXvzcAJVA3MSZfFX2HPwW8xaoXTWUYVdWnXIRxdf+nayPJBidneZMU5k&#10;qnh7JVxmRnlUGIhpjnoUCyxxeHuxAf18o334bvBSaXowZQtVcXp9Ww1Ya3rWUOZbU3s/RpleHXuq&#10;PDZgv3wXMR9jCnyPJV1ksH0OGMFoXX2RC4VwoH6iAmV783+zbgdQI4E7ZEVTUYEIWmpWcYDfUGVZ&#10;foDGRjZccIC2O/RfOoCvMQJhoYC9JWtjWYDjGP5nX4EpC9Zv6YE6Ar57XYEsbVBOMYguY6JReoeY&#10;WeJUtIcDUAFX2oZuRfBa8oXtO8pd54V7MPpgcIUkJYliRoTxGUNmkITsDCNvT4OIAwl634INbMJM&#10;lI8jYx9P7o4QWXJTOoz/T7JWdIvyRbpZrosEO6xcyoosMPdfdIl0JaZhaYjvGX9l6ognDGRu0YVz&#10;A0Z6d4I3bFVLRJYAYrdOqJRPWRhSApKvT3NVTZEoRY5YpI/RO5Nb4Y6YMPVep42HJb1guIy1GbBl&#10;ZYq+DJhubIb9A3d6JIJYbq9vEk0vZDtv/FDpWeFw01SkT6lxkVhgRSZyfFwFOm1zc1+XLsh0gGLh&#10;Ijp1e2XVFHB2+2g0B357C2uzAACAAHP2bNJqflSpYqFrx1fAWHJtAlrfTkduKl4JQ+tvZWEfOWhw&#10;nWQmLgxx2Wb8Idhy6WmOFHZ0z2uhB895c27kAACAAHZCayRmKVwmYRdnyl6hVxFpYmEnTRRq8GO9&#10;QuVsdmZFOJJt7WjBLXNvWWsdIYdwf21FFHty428DCBd4C3IMAACAAHhKacpiSmNnX/NkNmVgVhZm&#10;G2diTCtn+GlzQh1pwWt0N/Rrc21qLQJtCm9GIUtuQ3D4FIBxMnJYCFZ2znUsACZ/v3ouaIZe32qI&#10;XudhDGwBVTdjMm2DS2hlTm8QQX1nT3CSN3xpM3ILLLlq6nNzIThsLnTBFLFvm3XWCKx1rnh/AJV/&#10;A3wtZ6Jb5nFzXhFeWXJeVHdgu3NYSstjBnRoQQNlNHVzNyhnQHZ9LJRpC3eFIUtqU3iEFQRuKHll&#10;CRN0sHutAQh+QX4PZp5ZV3g8XUFb9XieU9JegnkSSkVg+XmiQJpjUHo3Nt9lgnrQLHRnYnt4IVpo&#10;tXwpFUts7HzaCWtz1n5mAWp9m3+rZbZXLX72XIhZ4H7eU0Jch37ZSddfHX7tQEhhnH8QNqlj9n89&#10;LGFl8n+GIXBnYX/oFY9r5oBrCblzIIDLAb59DoEKZP9Va4WdW+xYHoUrUshay4TBSYNdcYRhQA5g&#10;FYQZNoZinYPkLFxkvIPPIY5mU4PiFdNrFYP6CgByiYLsAgV8l4FdZG9TzIxAW25Wk4tfUmJZUoqE&#10;SUBcA4mwP+FeyYkENmxhe4hyLFpjvIgGIalleofRFg1qbYb2CjtyD4SxAj58NYGEY/9SU5LFWwpV&#10;QZFYUhBYGo/7SQpa1o6yP71duI2lNldgjYy+LFli64wCIb5kzYtrFjtp5olbCmpxrYYdAm1754Gk&#10;Zcp1bE1kXBp16lEcUnh2X1TQSOd2xVh+PwR3ZFwUNOl4Gl+WKeJ48mLUHel52WW6EM17m2goBZN+&#10;ImyOAACAAHW9ZCRxBlSBWrBx2FedUTZyp1q/R7JzcV3nPfR0XWD5NAt1U2P6KUl2UmbNHaR3Qmld&#10;EOl5cGuHBed8im+xAACAAHfSYsVsv1uWWWht714uUApvHWDFRqhwSWNePRJxfWXqM1dyrmhqKM5z&#10;1mrNHW501Gz7EQJ3hW7aBjJ7InLMAACAAHmpYYhpEWJ5WGNqe2SfTy5r62bARd5tYmjbPGdu0mrp&#10;MtVwNmztKHZxhW7XHUdyknCXERh11nIfBnR55XXhAACAAHtIYFVlwmk+V25nZ2rzTmlpEWygRTRq&#10;xG5BO95sZm/XMnJt9XFmKEBvYXLlHUZwdnRJEVJ0Q3WLBsp4xXkMAACAAHzTX2Vi5m/HVqBkxXED&#10;Tb5mo3I4RKtognNjO3dqTHSLMi5r/nWyKCptfXbZHWZun3f2Eaty1XkKBy53xnvxACB/y35XXn9g&#10;dXZNVeZicncATSpkdHezRDVme3hmOx5oa3kfMfRqPnneKBZr0HqtHYFtDHuGEfZxnHxyB4R27H5r&#10;AH1/LX/PXbVeW3zFVUJgaHz/TKlifn08Q9Vkon19OthmtX3MMclorX4oKA1qWX6gHaBrvH80Ej1w&#10;ln/vB9B2NYCbAMx+p4CKXQtckYMhVLJeo4MKTDlgwYLsQ4ti8YLCOqdlJoKvMa5nR4KwKBBpFYLU&#10;HcRqqYMkEoNvv4M2CBR1nIKOAQ9+NoC3XIxa44l7VEBdFIj/S9xfR4h5Q1Bhf4fmOoFj0od3MZtm&#10;GIckKBVoB4b6HeVpyocLEr9vEYX2CE11IIQuAUZ92oDcXC9ZXI+6U+hbu464S5FeDo25QyBgToy+&#10;OmNiuov4MYxlIYtYKBhnK4rpHf9pGIphEu9uhogqCHt0vYV7AXJ9j4D6XNx8Mk19U+d8SVEjSvl8&#10;V1TJQhN8WlhtONN8o1v4L1h9EF9uJO99q2KjGYh+fGV9DYp/wGhJA9qA5m19AACAAHdUW2x32FQ3&#10;Uq94SFdOSeh4sVptQQ95El2YN/F5pWCqLqZ6T2OqJH17C2Z+GWV72GkLDbp9lmuZBDJ/T3CTAACA&#10;AHk4WjJzvVr1UZx0d12WSPZ1NGA2QDN19WLVNzh2zmVpLhd3r2fyJCR4jWpfGUt5X2yVDeR7rG7d&#10;BH9953OjAACAAHrkWRJwLGGFULlxGWO/SDxyEWXzP4lzGWgdNqx0J2o8LbJ1M2xRI+d2M25NGT13&#10;E3AcDgp5/nIRBMN8qnanAACAAHxcV/1s7WgAT+BuEmnPR5NvQmuVPvpwgm1ONj1xvW79LWdy7nCm&#10;I8Z0CHI/GVB0/XO5Dk14b3VtBRl7inmKAACAAH3DVwxqKW4yTyBrfm+YRv1s2nDzPoduQnI9Nelv&#10;oXOFLTRw8HTOI8ByG3YWGX9zK3dUDqh3CHjdBXx6i3wuAACAAH8PVlNnxHRsToJpNHVRRntqsXYx&#10;PiNsP3cLNaFtv3ftLQlvK3jWI7pwaHnOGadxnXrRDvZ11Hw4BdB5sX5wAACAAIAAVa5lrXqXTfVn&#10;LnsMRgpovnt/PdJqZXvvNWlsBHxvLOttkXz9I7xu5n2oGdBwTH5wDz500X99Bhp4+IBwAACAAIAA&#10;VRJj24CjTXNlZoDVRaVm/4D4PZJor4EINUJqbIEvLNpsHYFqI8htk4HKGf1vMoJZD4Rz+4KABlx4&#10;XoI6ADJ/q4AiVKFiMoa7TQxj14aMRVJlgYZRPV5nNoYDNSNpDoXWLM5q4IXGI9NsdoXhGiRuTIYg&#10;D75zTIUIBpN34IO4AGd/U4BFVFVgu4zCTL9ihIwNRQ5kRotdPTVmAIqzNQtn7oo4LMVp3onkI91r&#10;jonFGkNtlIkxD+5ywIcQBr93e4SPAJB/DIBiVAqDQU1qS82C7FEBQ5GCkFSaO1OCK1g5MrOCG1u+&#10;KdSCOl8sIAiCl2JaFS2DUmUoCrGDX2icAlqDUW5/AACAAHi2UtJ+5lPFSsp+81bbQrR+9Vn7OoR+&#10;510tMgR/HWBCKVJ/dmNEH8B/62YcFS6Al2ioCvKBNmveArSBuXGKAACAAHpwUal7BFozSeV7O1zh&#10;Qft7fF+MOdZ7z2I1MXV8R2TUKOt80mdpH4p9YmnjFTR+CmwhCyt/TG8RAwSAUHSRAACAAHv2UKZ3&#10;hWB6SSF36mLJQWN4Y2UQOU14+GdMMQh5n2l+KKN6T2unH2h6/G23FT97vm+WC119nXI3A0p/FHdd&#10;AACAAH1NT7V0TGa0SGh062ibQNZ1mmp5ONp2Y2xLMLN3Mm4VKHB4AW/bH194xHGPFWh5qXMjC6h8&#10;EXWDA59983n/AACAAH6TTs9xmWyYR7tyX24iQFdzNG+gOH10IXELMHR1EHJ3KFF1+nPjH2p2y3VP&#10;Fah31XauDAZ6r3jlBAB883xpAACAAH/BTkVvMnKIRztwGHOZP+lxDnSlOC1yHXWpMD5zKna1KDd0&#10;LXfJH3N1DnjuFd92RnobDFZ5f3wlBFN8GX55AACAAIAATcZtFnhlRsZuEHkTP4hvG3m8N+twQHpf&#10;MBVxaXsRKCZyiHvTH4Nzf3yxFhV0732uDKB4fn8jBJx7X4BOAACAAIAATTprQX4lRlJsRX6dPzBt&#10;WH8CN7ZugX9PL/hvxH+xKCBxA4AoH5lyGoDEFkxzyoGSDOd3poHpBNx6woH0AACAAIAATNNpo4P/&#10;RfZqt4QbPudr1YQqN4ttAIQkL+NuWoQ6KB5vt4RvH65w7YTQFnxy2oUbDSJ29YRABRJ6QoNUAACA&#10;AIAATJFoQInTRbJpaoloPqxqlYkFN2lrxIivL9FtMYiBKBtuqIh7H75v+IimFqJyGYfwDVJ2aIYg&#10;BT1524OLAACAAIAASvqKa01kQ5CJo1EPPA6I51SxNGOIOVhFLFWH51vAJAmHz18kGtuH/GJLEM+I&#10;TGUwCByGuWlqAP+Fg2/KAACAAHnwSfmGOFNsQr6FwlamO2CFV1naM8uE+V0HK9+E4GAbI76E82Mc&#10;GsOFLGX2EPKFaWifCGeEh2ycAVqD6HLMAACAAHuDSPmCfVmCQf6CKlxhOsyB9V8rM0aB6mHZK3iC&#10;CWSAI32CQ2cdGrCCjGmiERGC0GwFCKmClm/AAamCfHWqAACAAHzoR/9/E1+LQUN+6mINOj9+52R2&#10;Ms9/G2a7Kx9/Z2j7I0l/wms2GqKAGm1aES+AhG9nCOOA4XLXAfCBPHgwAACAAH4hRzZ77WV1QKZ7&#10;+GedOcZ8JWmoMnJ8hmuJKuF8921pIy19b29IGq9903EZEWh+cXLgCTR/UnYVAkWAGXqRAACAAH9M&#10;Rol5KmsTQCB5amznOWR5wm6aMi56PXAfKrp6y3GnIyV7XXM0GtJ7yXTDEbh8nXZZCZZ973lnAqV/&#10;F3zAAACAAIAARhB2wnC0P7d3J3IbOQ93oHNoMfR4NHSQKph43XXBIx95iHb8GvB5/3hLEf17DHm0&#10;Cep8wHxbAvd+On6eAACAAIAARZ50sHZJP1Z1I3dVOMR1qnhJMcN2TXkdKoB3EHn9IyF31XrsGxN4&#10;XXv9EkN5rn07Cjp7u38NA0B9fYBHAACAAIAARSVy8HvKPvdzV3ylOIBz2X1eMZx0gX3oKnJ1Wn6A&#10;Iy12On8uGz523oAFEo14eYD8Col62oGRA4N83IHIAACAAIAARLpxUYFePqVxwIHnOEdySIJUMX1y&#10;8oKaKmhz34LyIzh02oNmG2R1mIQLEs53eIQyCs16IYOxA7t8V4KGAACAAIAARGFv3IbqPmJwZYb2&#10;OBlw/ob/MWRxqocHKmByqYckI0JzuodnG4N0kIetEwJ2q4bFCwR5jYVlA+h77YKkAACAAIAAQdqS&#10;Lk0ZO0SQ5VDeNHqPvFSNLWGOw1gaJeOOKluQHiaN117uFZaNzGIRDP2Mj2WABdyJp2pfAACHH3FD&#10;AACAAHsBQPiOIFLdOpyNFFY8NAGMLVmGLQeLeFyzJa2LCl/JHhqK0GLNFbWKx2WrDT2JmWjdBi+H&#10;bW2BACyFznQNAACAAHxzQC2Kd1ipOgSJkVu0M5CI3F6cLK2IamFUJXOIJ2QFHgWICWavFcmIA2lC&#10;DXKG/GwwBniFdHCYAHuEYHalAACAAH27P0OHGF51OVKGXmEmMwuF2mOvLEeFn2YCJS6FhmhVHeWF&#10;hWqlFdGFgWziDZ6Esm9/BriDuXOjAMKDHXjtAACAAH7aPqWD/GQUONKDc2Z4MqmDGmiuLAKDBGqk&#10;JQeDDmyeHeGDJ26ZFfiDJHCMDeWCoHLkBw6CJnbVAReB93sVAACAAH/sPjOBMGl1OHiA4WuKMmeA&#10;sW1wK9qArG8UJPuA0XC9HfaBA3JtFjeBAXQlDkGAz3ZKB3SAw3ntAXaA830QAACAAIAAPc9+xG7N&#10;OCl+nnCBMi5+jXIMK7h+mHNeJPF+1nS4Hgh/IXYdFmx/InebDpB/QXmTB8t/k3ySAciAFH7BAACA&#10;AIAAPW58rnQbN+B8k3V/Mfx8jXa8K5t8o3fFJO18+HjWHh99Wnn4Fqd9Z3s/DuF9330KCCF+iX8A&#10;AhJ/VIBEAACAAIAAPRB66XldN5t6uXqXMc56qXujK4R6xHxvJO97LH1DHj97pX4sFup7x39CDzt8&#10;oIB6CHp9oYFKAld+roGVAACAAIAAPLd5QH6tN115E3+fMah5B4BrK3F5JYEEJPJ5noGiHlt6LIJa&#10;FyZ6Z4M8D4l7loNkCMZ84IM6ApF+JYG8AACAAIAAPGl3vYPwNyl3qoRzMYl3roTqK2J3z4VWJPV4&#10;V4XFHnJ4+IZWF1V5TYaJD8h6wIW6CQR8RYTHAsB9uIHcAACAAIAAODibIkyFMmOZWFBQLEqXvlQC&#10;Jc6WZVeQHumVdVsGF8KU2F5kEC6T92HBCYGQaGYLA8+MU2t4AACHDHNlAACAAHv6NxqXTlISMcuV&#10;lVV+LBKUG1jSJcKS9lwHHwSSIF8mGAeRiWIzEIaQuGVLCduNamlUBCmKEW6LAACGA3XPAACAAH1O&#10;NpqTjle4MWeSElrAK8yQzl2uJZyP2GB7HwGPH2M/GCqOl2X7EMWNzGjMCiWKymyTBHiIEnGVAACF&#10;GHfxAACAAH57NeSQFV09MMqO31/1K1CN1mKMJUuNDWT4HtWMeWdmGCOMCWnSEOSLN2xUCl6IgW/P&#10;BL6GUXSVAACESXnSAACAAH+DNXWM8WKWMGuL72UNKweLEWdbJSKKY2lwHsyJ7WuNGD6Jlm2tESOI&#10;xm/pCrGGcnMgBRmEu3ejAAODrHuNAACAAIAANS+KVGfEMDyJZmnuKu6Il2vwJR2H8W2+HuGHlG+S&#10;GHaHU3FuEXuGjXNwCxeEo3ZyBYKDV3pnAGKCpX1YAACAAIAANPeH3WzaMBWHGG6rKtiGZXBdJRiF&#10;yHHlHvSFgnNxGKWFWXUJEcaEnXbTC2+DGHmqBdyCJ3zFALOBxX7hAACAAIAANMSFkHHeL/KE73Nt&#10;KsSEU3TeJRSDvnYpHweDjHd2GNeDdnjTEheCznprC8yBs3znBjeBGX71AP6BAYBBAACAAIAANJKD&#10;c3bQL9CC4nhJKrGCVHmaJRCBxnq2Hx6BpHvPGQ+BnXz+EnKBGH5qDDOAa4ADBpiAKYEJAUWAWIDc&#10;AACAAIAANKmBi3voL8uBFH0dKqGAl344JQyAEH8wHzF//IAfGUCABIEoEsJ/pYIoDI1/V4KoBu1/&#10;YYLMAYF/y4EEAACAAIAANO9/7YD0L9p/k4G8KpV/KoKMJQp+qYNqH0F+oYQ3GWh+t4UREwN+fIUo&#10;DNZ+eoTGBzB+wYQ2AbJ/WoElAACAAIAAAAD//wAA//8AAP//AAB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84ABgA7U5oADgB2/2IADgCuqy4AD&#10;gDqVvoADgEqAsYAFgFhro4AGgGVWloAEgHRBiX/3gIAsfH/jgJ/8uX7XibznqH7LiI3Spn7Rh3+9&#10;vn7zhqeo4n8LhfiUDH8fhVt/NX82hMRqX39NhC5VkH9ig5BAzn9wguEsIH93giT6lH3fk4DlhX3h&#10;kUzQkn3rjz27y34BjWWnHX4ji+iSen5Iio191350iUFpOH6ih/dUpH7NhqFAJ371hTIrzn8Wg5X4&#10;kXzXnULjiXzomiLOpXz8ly+5930YlIalc31GkjKRAn18j/p8k329jdxoLH4Di8ZT0n5GiaE/kn6F&#10;h3ArhX6+hPD2pnwZpw3hsXwwoxfM4XxJn064S3xnm8+j7XydmKOPqXzdlY57bX0rkppnPX2Aj69T&#10;H33SjLY/IX4eibsrbH5hhlf1D3ubsODgGXu3rA7LUHvTp2y2znvuoxmiknwnnxmOd3xrmyp6any/&#10;l19mb30ak5xSjH1xj8o+033CjAEre34Dh7zznntKurfesntZtQ7J9Xtqr5S1hHuDqmihZXu/pYqN&#10;bnwHoLl5inxhnA5lvXzBl2xSDn0dkrw+kX1yjiIriH2yiP7yRHsRxI/dYXsTvhrIr3sct860Tnsw&#10;scugS3tsrBGMdnu0pl94vXwMoNBlIXxrm0hRpHzIlbA+WX0lkDErk31tih3w/HrnzmjcHnrlxzjH&#10;dHrowCmzIXr2uVWfOXsussWLh3txrDZ3/nvApb9kmHwVn0VRUHxtmLU+LXzakjQrnH0zixnv5HrT&#10;2ELbCXrH0FvGZ3rCyImyH3rJwOKeTnr8uXaKuns7sgJ3W3t/qpZkJnvJox5RC3wdm40+CXyalAYr&#10;pH0Di/DvAXrN4h7aKnqz2XzFjXqi0OGxTnqkyFydkHrUwAWKFHsPt5122HtLryxjyXuMpqtQ1Hvd&#10;nhg97XxmlZkrqnzcjKLxj4cofcXdzYYzfdXJ/oVhfgK2GYTHfl2iLoQ4frGOR4Oufwh6SYM4f11m&#10;RYLMf7FSSYJdgAA+VIHrgDMqmYFxgIPvUoW4h5XbpoTjhqPH9IQyhcq0NYO3hRqgeoNDhJuMxYLQ&#10;hDJ494Jyg9BlIoIcg3BRXoHFgwc9tYFogoQqWIEBggDtVYTSkPvZtoQDjyLGFINTjWaybYLVi9We&#10;24JsioyLV4ILiV53uYG/iEBkF4F9hyZQjIE5hgE9JoDwhMUqH4Ccg2nrXYQvmizXzINkl37EPIKv&#10;lPKwr4IdkpydRYG3kIqJ8YFhjpB2iIEijK5jIIDvitJP0IC6iOk8p4CEhu8p7YBChLrpoYNyo5vW&#10;D4LGoBHCiIIfnK+vE4GEmY6bz4EhlrGIqIDSk+Z1c4CdkTpiQoB0jpZPLoBJi+I8RoAciSUp4X/f&#10;hhXoJYLarPvUhoJBqKbBAIGmpHitooELoImagYCqnN+HgoBfmUV0fIAwlc1hgIAOkltOqH/njtk8&#10;A3+6i1Up9X92h2/mooKbtmTTG4HnsUS/rIE7rEisYoCgp4SZX4BCowaGhH/6npVzp3/Qmkdg2n+0&#10;lgJONH+Rkaw7yH9mjV8qB38diKTlPoJ2v8zRzIGnue2+cIDptCqrNoBLrpWYT3/sqUWFlX+ko/xy&#10;4n96ntVgRH9fmbJNz389lH07ln8Xj1UqFn7RibjkBoJSySDQmIF4wp69QoCxvCqqFIAOtdKXR3+q&#10;r7SEr39cqZdyJ38so45fu38LnX9NeX7nl1o7an7MkTwqIn6QiqvjA4I20ozPk4FUy1m8QICGxCyp&#10;G3/dvRCWZH91tiCD6X8hryZxiH7qqC5fSH7CoSdNMX6dmgo7Rn6NkvQqLX5bi3niNIIi3BLOwYE3&#10;1BW7b4BjzB2oUn+2xDaVrH9KvGaDSX7xtIJxCH60rI1e7H6HpIVM935gnG87Kn5ZlHAqNX4xjCPj&#10;8Y52fDjRc4y6fHW+04syfKyr/on8fNuZOYjVfUyGhIe0fd5zp4a3fm5gvYXOfvxN44Tjf4I7FIP7&#10;f+Aot4MGgGXh3I0KhZXPa4t7hOC86YoXhDaqSIj3g5yXtIfqg0aFLobjgw1yeoX+gttfu4UpgqtN&#10;FoRSgnU6kYN5giMok4KQgdzgCYwhjrbNsYqbjSi7Qok/i6qorYgkikSWO4cliSeD44YwiChxXYVb&#10;hzdezYSWhkxMXoPOhVg6HYMEhFIodIIngzzeJYt4l3XL2on2lR65f4iektqnCoeHkLaUwoaPjt6C&#10;mIWgjSJwRoTTi3pd7oQWidZLuoNWiCc5tYKahmooWYHJhIPckorUoHfKN4lknUq33YgVmjmlhIb9&#10;l1STYoYIlLyBZIUekj1vRIRXj9ZdJIOgjXRLK4LniwU5ZYIwiIooW4FehdTbOIpVqWfIxIjwpXW2&#10;ZYekoaCkJIaHnfuSJIWSmqKATYSrl15uXIPqlDVccIM5kRFKsYKCjd05LIHIiqQodIDrhyDZr4oT&#10;skbHYIibrZ21H4dCqQui84YfpKCREYUroH5/XIRGnG1tk4OKmHtb1oLelI5KSYIqkJE4+4FujJco&#10;i4CJiEvYRYnmuy3GFIhdtdaz7Ib4sI2h0YXNq1uQCoTWpnF+d4PwoZNs1oM0nNBbRoKKmBBJ6YHX&#10;kz44zYEcjnQonYA1iVTXFom/xB3E5Ig0vi2ywYbIuDmgtYWSskaPCYSUrJV9loOnputsH4LnoU5a&#10;vYI7m6pJkIGHlfI4o4DSkD8orX/vijzWDYmyzTHD3YgbxpaxwIakv+yfwIVkuTKOKoResrR81INq&#10;rDVrgYKlpbJaSIH2nx9JRYFCmHg4foCTkdwoun+1iwHVKom11mzDA4gNzwaw8IaHx42e+oU+wAON&#10;doQyuKp8N4M4sUprAYJwqdRZ6oG/okpJCYEJmrc4YYBgkz8oxX+Gi6TWapXkeyfE/5N7e4Szd5FL&#10;e9uhv490fCeQIY24fKh+nYwEfURs64p3fddbLYj9fmhJhoeFfv034YYYf4om5YSWgEfUdZScg+/D&#10;EJJog3KxoJBggvmgHo6cgoeOroz3gk99V4tagjBr04naghJaRohqgfZI14b5gdw3fIWWgb4m4IQY&#10;gbfSrJO/jJfBbJGbi1GwGY+eihGeo43fiNuNVoxIh+p8KYq8hxJq0YlJhkJZdIfihXZIO4Z6hKk3&#10;I4Ugg90m2oOogxDRE5MHlQi/1pDrkv2uj471kP6dOI08jxKMEIutjW97DIoqi+Vp4YjCimNYtIdm&#10;iONHsYYIh2E21IS3heMm1oNFhE7PmpJunae+V5BcmtOtGI5smBCb3YyzlWuK14snkxF5+ompkM5o&#10;/IhIjpZYAYbyjF5HNIWZiiM2lYRJh+8m5YLShZPOOJH3piG89I/wopqrvY4EnySamYxEm8eJs4q4&#10;mLR4+ok8lbZoJ4fdksRXXoaKj9RGyIUxjN02ZoPaifInBIJVhtXM4pHBrqC7s4+kqmaqkY2opjeZ&#10;gYvjoh2ItopXnkp4HYjcmohncIeAltdW0oYvkyhGa4TVj3I2PoN6i88nH4Hqh/TLo5GotyO6fY92&#10;sjqpaI1prVaYaoubqICHuooLo+53QYiMn2hmuocvmvFWSIXflntGEISEkfw2FoMmjZMnNoGPiPLK&#10;fpGfv6S5S49juiCoNY1KtJWXSIturweGtInUqbd2XIhMpG1l/4brnylVvIWXmd1FtYQ5lIc17ILb&#10;j0MnSYFCidHJYZGcyDi4NY9ZwhCnKY02u9aWS4tNtYyFzompr3d1lIgYqWFlXIaxo0NVQoVanRhF&#10;ZoP6luQ1yIKdkMYnWYEDio3IXZGb0Om3SY9RygGmUI0mwwWVfYsyu/SFFYmGtQx08ofurh5k2IaC&#10;pxxU4IUpoAtFJoPHmP01qoJrkhEnZYDRiynJG51xene4sJpwetuoMZekez6Xk5Upe6KHF5LRfDB2&#10;vpCDfNRmN45cfW1VqIxJfgZFNYo5fqw0w4hCf2ElL4YxgE3HIJxzgsS205mVglamfJbigfWWEpRz&#10;gaWFw5IugYh1lY/0gX9lPI3TgXZU34u/gXBEpomvgXI0eoe8gYIlQIWpgbLFlZuiivq1X5jVidGl&#10;HJYviLOUwJPIh6mEkJGQhtx0iI9lhihkWY1NhXhUKos+hMtEJYkyhCU0OodDg4wlToUvgv3EGJrh&#10;kv+z9JgfkSWjyJWCj1iTipMhjZ+De5DzjCpzlo7Sis5jjozHiXJTiYrEiBdDtIjChsE0AIbXhXwl&#10;W4TEhC/Cs5pRmymymJeUmJmifJT6lhiSWJKZk66CaJBukY1ypo5Tj4FixoxOjXdS7opRi2tDS4hS&#10;iWMz04Zkh28ld4RIhWXBW5nzozWxTZc1n/6hQJSYnNKRMpIwmbmBYJAEluhxwI3olCpiB4vkkXBS&#10;XonojrRC7ofmi/ozsIXviVclnYPDhpbAKpmoq1CwLJblp2agL5RCo4eQNZHUn7qAe4+nnDNw+I2L&#10;mLxhY4uIlUtR4YmMkdtCnoeIjmwzk4WKixklvoNQh6a/EJmEs2evDZa3rtCfFpQKqkGPLZGSpcF/&#10;jo9goYRwKY0/nVNguYs6mShRYok9lPtCS4c1kNAzcoUyjMEl2oLviJa+BpmJu3Ct55axtkOd5ZP2&#10;sRSOD5Fuq+Z+jI8vpvNvSY0EoghgAor5nRpQ2Yj5mCZB84btkzEzTYTmjlQl8oKdiWi84pmZw3us&#10;zZa1vbic2ZPst+aNEpFUsgV9qI8KrFVug4zUpqZfYIrEoO1QYIjAmylBpoawlWUzK4Smj7wmBYJZ&#10;ihm7wZmqy5ir1pa5xSeb/5PkvqCMRZE/uAN8747ssYlt4oytqwxe3YqZpH1P/4iSneVBaIZ/l1Yz&#10;EYRzkO4mFIIjiqu8SqUoehes56Fbeq6dcJ3WezKN1JrEe5p+YpfdfClvG5UBfM1fsJJCfW5QR4+T&#10;fhVBBYzufsoxy4pyf5MjoIfdgJa6lqQrgf6rUKCKgcab/Z0jgY2Mk5oYgVB9SZc+gT5uJ5RwgUBe&#10;4pG2gUdPo48HgVVAkYxhgW4xl4nkgZcjuodHgeW5S6NkidaqFp/QiOma05x1h/mLdZlzhwZ8Rpal&#10;hk5tRpPkha9eJZExhRdPDo6GhIZAK4vhg/0xaYlkg4Mj0YbDgxu4EKLBkXeo3Z8tj+CZppvTjkiK&#10;ZZjUjLB7VJYPi1lsc5NYihtddpCwiN5Oh44Nh6U/0ItvhnMxQIjzhVQj5oZOhDe21aIomSinqJ6j&#10;luqYf5tSlKuJV5hSkmt6YpWQkHFroZLcjo5cyZA5jKpOBI2aisg/e4r8iOsxIoh6hyUkCoXJhVe1&#10;kKHFoKKmep5EndeXZprymwCIUZftmBt5eJUolXtq1pJykvBcJI/PkGVNiI0wjds/L4qNi1YxD4f/&#10;iOkkPIU9hnC0Y6GKqEOlbZ37pM2WcpqeoUuHb5eUnbt4rpTNmnBqJ5IVlzZblY9ylABNHozTkMo+&#10;7ootjZow/oeWiockZoTEh2mzQ6Fvr+KkXp3Pq8aVdZplp5yGgpdRo2N32ZSDn2tpcJHGm4JbAI8g&#10;l5xMsIyAk7Q+q4nXj9Iw6oc5jA0kiYReiESyL6Ftt2WjRZ3BsseUYJpJrgyFfpckqSt28JRKpIdo&#10;ppGCn+xaXY7Ym01MOYw1lqo+YomIkgkw0IbnjYAkp4QIiQKxK6FmvwmiSJ23udKTbJo2tHeEmJcC&#10;rut2IZQdqZFn85FKpDxZzY6bnt1L0Iv2mXc+IYlHlBMwuYajjskkwIPCiaKwR6FXxtehdJ2swNyS&#10;ppoousKD3pbntIF1eZP3rmhnY5EdqE9ZWY5poilLe4vCm/497okRld4wpoZtj+Ak1IOJiiWvxq0A&#10;ei6hPaioeqmSsaSMex6EHaDRe4t1up1HfBxni5nJfMFZQZZefWxLA5MAfiM89Y+xfuou9Iyef8ci&#10;LIlygN+uX6wZgZWf8KfmgVORhqPggRyDIKAmgPR04JylgO9mz5kwgP1Yo5XKgRZKhpJugTs8n48e&#10;gWwu1YwGga4iUIjPghitSKtZiQme76csiB2QlqMvhziCOp+Bhl50EJwLhbxmHJihhTJYDpVChLRK&#10;EpHohEE8U46Zg9cuuot/g3wib4g/gzmsLKq3kDud26aNjrOPk6KTjTGBU57mi7tzQ5t5ioRlapga&#10;iWVXfZTCiEpJp5FvhzQ8D44ihicuoosGhS4iiofBhECrHaoel3Sc0KYFlVOOk6IUkzaAap5mkSJy&#10;dJr7j1Jkt5eejZhW7JRLi91JPJD5iiU70I2siHYulIqGht4iuIc0hUqqC6m5noSby6Wkm9eNnaG0&#10;mSd/hp4AlndxqZqSlApkCpcxkbJWYJPdj1pI1pCLjQM7lY04irQukIoFiH8i9IaghkypAqmBpaOa&#10;36VcolaMyaFgnwd+wJ2pm7Vw+po2mKhjdZbSla5V6JN9krRIfpArj7s7Y4zUjMsujImWifojJ4Yi&#10;hzCn+qljrL2Z7aUsqNqL6aEhpO99751hoP1wQJnnnU5i1pZ8ma9VaJMmlg9IIo/Tkm87L4x4jtgu&#10;hIk0i18jUoW2h/em9qlXs8WY7aUTr22K8qD6qvx9B50ppmtvcJmkohZiI5Yunc5U25LUmYFHvo9/&#10;lTE69YwjkOYudojcjLQjdoVciKOmFqlGuvyYDaT/tg6KFqDesQB8OJz9q8tut5lspslhhZXsodBU&#10;XZKOnNBHZY84l8o6wovbksouaYiTjeAjlIUSiTOlYKkwwlyXV6TsvKaJZaDHttt7kZzYsPtuIZk+&#10;q0NhBZW2pZJT+JJVn9hHHo7+mh06mouglG8uXohYjt4jq4TXiaijxrT5eoWV/rAoeseITqt8exx6&#10;vKcOe41tYqLXfB9gRZ6qfMVTGJqJfXpGAJZyfj85H5JvfxUsUY61gAEg3YrjgSOir7QmgWqU/q9s&#10;gQaHa6rMgMJ6AqZbgKxsxaIpgLNfwJ4DgMtSqJnogPVFp5XVgS845pHSgXUsRo4SgcshCYo1gkih&#10;xrNliHiUMq6rh3iGtaoRho95VKWwhctsKaGJhT1fOp1shMdSOplXhGNFVJVHhAs4s5FFg70sPI2A&#10;g3shMImbg1WgwLK9jz2TRK4Lja+F36l2jDZ4maUUiuBrhKD1icVeq5zkiMNRyJjWh8dFBJTJhtM4&#10;hpDHhegsNI0AhRAhUokThEqf4bIklgOSZa2Bk+iFCKj1keB316SQj/Vq2aB0jkpeGZxkjLdRVJhZ&#10;iyREspROiZQ4WpBJiA4sNox4hqAhiIh9hT+fDrG5nLeRj60amgqEOKiOl293FaQmlPBqLqAFkrNd&#10;ipvvkIxQ4pfkjmREYpPYjD44Mo/OiiIsQYvuiB8hzofihiyeN7F5o1WQy6zLoBaDhKg0nOZ2baPK&#10;mdBpm5+klv5dD5uKlD9QgZd+kX9EHZNyjsE4EI9kjA4sSot4iXoiCYdehvydWbFPqeqP/KyRpiWC&#10;w6ftomd1uaN6nrpo/J9Nm09ciZssl/ZQGJcelJtD1JMTkUA3648CjfEsTosQisAiOobuh7CcdLEy&#10;sIGPHKxprE6B66e4qBF07qM1o8xoR578n8Rb8JrRm8tPoZbBl85DhJK2k883wY6lj9csTIqyi/ci&#10;ZIaQiEybtbEXt0SOWqxJsoCBK6ePra10OaL7qMtnpp64pB9baJqEn4BPN5ZwmttDPJJmljQ3nY5V&#10;kZQsSYpjjQkih4ZDiM6bILD+viKNv6wuuJ+Aj6dtsxdzpqLNrZNnI56AqDxa+ZpFovBO4pYvnaFD&#10;A5IlmFQ3gI4VkxUsR4ojje4iooYFiTeYGb0Iez6LNrdoe4V+bLICe9Rxw6z7fDFlWagpfLhZMqNf&#10;fVdNCp6kfgdBB5nvfsY1TZVDf5EpwZDHgGcfqow6gWaXXLwZgcOKd7aagW19urFHgStxMaw+gQZk&#10;3qdvgQZYyqKqgRtMtJ30gUhAx5lDgYU1KZSXgckpxpAXghAf3ouBgneWkLtJiGGJ0rXNh3h9L7CE&#10;hp5wrauNhdpkZ6bIhUxYZKIJhNhMYp1YhHxAi5iqhDA1CZP+g+cpy495g6AgDIrcg3CV2rqkjtyJ&#10;KLUsjWB8lK/mi/ZwJarxiqdj8KYziZNX/qF7iJhMEZzOh6pAU5ghhsc07ZN1hekpz47uhRQgNIpM&#10;hFOVO7oIlTSIgbSckzh77q9bkUdvkKpkj2xjbaWmjc9XkKDvjEpLvJxEisxAG5eYiVQ01pLph+Mp&#10;4I5ahoIgcomuhTWUkrmSm16H1LQnmOZ7RK7klnRu8qnolA5i5aUlkelXIaBoj9lLaJu9jc4/5ZcS&#10;i8g0w5Jficop/I3Eh98gwYkMhg6T9LlFoYmHOrPLnoR6sa59m4Ruaql9mJJib6S1ld9WwZ/0k0FL&#10;H5tIkKg/tpadjhM0tJHni4gqFI1EiRghBIiChsuTTbkJp6+GmLOBpCJ6Fq4moJht2akdnRdh8KRP&#10;mdZWWp+HlqlK0prbk34/hpYxkFg0pJF6jTwqJozSijwhPIgNh3CSmbjVrdGF57NEqdJ5aa3epcht&#10;NqjFobZhYqPuneNV5p8gmiNKfppylmM/VJXJkqQ0k5EUju8qNIxti1Aha4eqh/yR6bids/eFQ7MO&#10;r3N40a2jqt1spah8pjdg5KOcoc1Vf57HnXZKM5oYmR0/J5VxlMQ0hJC9kHgqP4wZjEIhkodaiHGR&#10;Tbhoug6EurLftOd4Va1zr7NsMahAqnRgfqNZpXFVLJ5/oIBJ95nPm44/BJUplqE0eJB3kcgqSIvV&#10;jQshsYcaiNCM3sUwfEWAyb7ffHh01rjNfLJpErMlfPddk62sfXBSX6g4fgZHOKLVfq08R511f2Ix&#10;sJgRgB0nYpLDgNIelo1xgaSMbcQkgm6ASL37gg50VLgBgbxoprJYgYJdN6zjgXdSEKdzgYZG+6IV&#10;gbI8Hpy5ge8xoZdVgisndpIDglse0oytgqOL0cNJiJp/0L0gh7Fz9bcvhtRoTLGbhgtc5qwvhXlR&#10;y6bEhQNGxKFqhK07+pwQhGcxlJashB8niZFZg8ofB4v/g4uLcsKdjsF/cbxzjUhzmraFi+Bn/LD4&#10;ipNcoKuRiYBRkKYqiIdGlaDTh6Q72pt7hswxiJYXhfYnmZDDhR4fNItmhFyLDMHzlK9/AbvSkr5z&#10;KbXokNlnlrBbjwhcSKr0jXNRSaWMi/dGYaA3ioo7vJrgiSYxhZV7h8UnuJAihmsfeorBhSyKisFo&#10;mlZ+fbtIl/xyp7VblaRnHq/Hk1Jb46pbkT1Q+qTujz5GKp+ajU07oJpFi2MxiZTfiX8n5Y9/h6Yf&#10;0YoYhfOKHsEDoA5+DLrYnSxyN7Timk1mt69Hl3hbjKnXlOBQtqRmkl1F+58Tj+Y7iZnAjXcxjZRY&#10;ixEoCo7ziL8gG4mIhqCJrsCspcF9mLp2oldxxLR1nvFmS67Sm5dbMKlcmHtQcKPnlXRFzZ6Uknc7&#10;c5lEj4ExkpPdjJYoLI54icMgWYkOhzWJM8BZq2h9Grodp4lxRrQTo6Rl065in8BazKjnnB5QJKNu&#10;mJNFnZ4blQ07YJjOkYsxmpNsjhYoSY4Mirggjoioh7WInsAHsOx8nLnOrJRw2LPBqC5laq4Eo75a&#10;c6iCn5VP4aMGm4NFc520l3M7UJhqk2gxopMMj20oYo2xi4sguIhViB6IB7+9tj58K7mLsV5wf7N+&#10;rG5lFa23p3FaLKgxor5PrKKynihFUZ1hmZI7Q5gZlQQxqJK/kI4odY1pjDkg2ogSiHOBvM1afhh2&#10;MMblfc5q8cByfbFgH7oKfdlVmrPMfkJLZ62PfsxBVKdkf2k3haE2gBAuH5r6gLQlF5S+gUIdk46Z&#10;geGBZMxmg9h13cX2gwpqpr+Igmxf3rkmghdVYLLtgf5LNay1ggVBMKaPgi43daBlgmcuJpoqgpgl&#10;O5Pvgqod143Jgs6BOcuCiYN1sMUIiDtqeL6dhyNfs7hUhlFVOrImhbhLFavxhT1BGaXPhOs3aZ+p&#10;hKouLJlxhF8lW5M3g/geEY0Sg6SBKcrMjyN1n8RFjW1qZ73Yi99fpLedipBVLbF0iXxLCqtCiIJB&#10;D6Ulh6g3ZJ8DhtsuMZjNhgold5KUhSoeRYxyhGWA38oLlKB1YMOIknxqMb0ekHtfcrbljrFVBbC9&#10;jSJK7qqKi6xA/6Rwik83Yp5TiP0uQ5geh6slppHmhlYekovFhSSAh8lXmeZ1CcLcl1Fp3bxzlNxf&#10;JbYykpxUx7AGkJZKw6nQjqdA6aO5jM83Y52giwIuX5dtiTYl45E0h3Ae8YsVhdqAMsjNnyB0usJO&#10;nAlplLvgmRde4rWXll5Ukq9nk99Kn6kvkXdA1qMajyQ3ZJ0FjNwueJbVipsmF5CciGkfQYp/hnd/&#10;7chQpEd0c8HLoLNpTbtWnUReoLUEmhBUXa7SlxlKfaiYlDlAyKKGkWs3a5x2jqgulJZKi/EmR5AX&#10;iU4fhYoBhv5/usfWqU10MsFNpVNpBLrRoXFeWbR1nbxUJq4/mk1KXagFlvlAwKH4k7A3epvukHAu&#10;tpXLjT4mdI+iiiMfv4mXh3F/b8drrilz7sDgqcFoxbpfpWleG7P6oTJT963CnUtKQaeImYRAuaF+&#10;lcI3iJt7kgku1ZVfjmMmmo9Bitkf7YlAh9B/FscTsstzrMCIreRokroDqQ1d6rOXpFVT0a1cn/lK&#10;K6cjm8NAtKEcl443k5sek2Yu7ZUJj1kmuY7zi28gEoj7iBz03Xyuem/gu3zpeuLMkX0ze2m4XH2U&#10;fAukKX3WfJ6P+n4NfS97t35LfbFnbn6MfipTLH7JfqE+8n75fwQq3n8of4DyfnsshJ7eeHuIhALK&#10;b3vxg3S2YXxrgv2iYHzHgreOZ30WgoR6WH1sgkpmQn3FggtSOn4ZgcY+TH5kgXAqmn6rgRTwNXn4&#10;jk/cQXpyjL7IWXrqi0O0gntiie+gtXvNiNqM73w0h915EnyghuJlL30OheRRYX14hN49uH3cg8oq&#10;XH47gpLuO3kFl93aVHmNlWfGfXoJkxOywnpzkPWfHnrpjxCLiXtmjT1333vmi3hkNHxnibRQn3zm&#10;h+U9NH1hhg8qJn3Xg/nsbHhFoZvYi3jOnkHEw3lKmxCxInm0mCGdpXo1lWqKPnq/ksB2xntNkCpj&#10;UXvcjZhP+Hxpivk8znzxiFwqF31yhWjq4HeWq1TW9ngopxvDM3ivow+vqnkon06cUnmxm8aJFHpA&#10;mEh1y3rVlN9ii3tukXlPbHwCjgY8hnyQiqAqKH0QhtDpVncUtPvVhXefr/XB2HgnqxeuZXispnyb&#10;LHk8ohyIE3nQncF083ptmX1h33sNlTxO83uokO88SHw7jL4qOHy8iBXn4HbKvprUJHdAuNDAjHe/&#10;symtLXhKrbqaEXjeqIKHG3lyo0x0J3oQniphRnqxmQdOjXtOk9g8FHvrjscqRXx0iTfmhna3yC/S&#10;0HcOwbG/Q3d5u02r9XgFtReY9niXrxCGJHknqQJzYnm9ovxgunpWnO5OOXryls076XuekMIqUHw3&#10;ijblXnaI0b7RrHbcyo++J3dFw3Gq6HfPvHWYAnhetZmFT3jqrqtyunl3p7VgRXoIoK5N9HqhmZQ7&#10;xntdkowqWXwGiw/kbXZB20fQwHan02S9QXcay4aqDnejw7uXPHgvu/yEoni3tCFyMnk+rCtf53nI&#10;pCFNvXpfnA47qnsnlBgqYHvei8PnnIN0ePDU2ILleYvB/IJ2eiuu9oI5etKb4YHxe4OIy4GmfD91&#10;jYFyfPBiQYFJfZpPB4Eefj873oDpfsUpE4Czf2zld4H7gqDSzIGTgjzACoFEgeWtI4EcgaWaO4Dt&#10;gYqHWoC8gYB0TICggXNhMYCNgWROL4B4gU47U4BZgSAo6IA1gPfjZYDai+nQyICGiqS+IYBGiXar&#10;aIAkiGyYsIAGh4qF/3/phrlzIX/hhe1gOH/ihSJNbn/ghE461n/Wg2gown/EgmvhnH/+lRLPDX+3&#10;kvu8dH97kP2pyn9TjyeXNn8/jX+EtH8yi+VyB385illfU39JiM9Mwn9Xhzo6Z39ghZkooX9gg8ff&#10;1H9Fnm3NVn8Hm3e60H7RmKOoPX6nlgOVz36ak5ODen6YkS9w/36qjt1egn7FjI5MLH7dijI6EX7w&#10;h9Aonn72hSneNn6wp6nLuX55o+G5QH5IoEGmzX4inN6UhX4ZmaiCWX4clnpwDn41k2Bdx35YkEdL&#10;q351jSE50n6Kif0otX6Khobcrn5GsNTKRn4GrEu35X3Qp+Wljn2so7eTZn2on7WBX32vm7RvPn3P&#10;l8pdJX34k+FLPX4aj+s5nH4xjAMoyH4vh7/bRn38ufzI732utL+2oX1wr52kYX1NqqWSV31KpdWA&#10;cX1RoQJue31ynEJckn2dl4FK3H3BkrE5bX3fjfQo2H3giNbaA33NwyXHr31wvUi1an0pt3ajOn0F&#10;sbuRTHz/rCB/iX0Cpn1twH0eoOBcCn1FmzlKhn1plX85Q32Sj9Qo5n2eicvY7X2izGPGnX09xdq0&#10;X3zxv1GiPXzMuM+QZnzCsmR+wXzAq+htH3zWpWJblnz4nslKP30bmB85IH1QkYUo8n1oipvYCX14&#10;1bLFvn0SzmmziHzDxxmhcXycv8ePrXyRuH5+H3yKsRxsnnybqaBbOXy6og5KBnzdmnU5BH0bkvoo&#10;+308i0fajYqDd4jI9ok2eEe3OYgaeP+lPYdLeaqTQ4Z1eniBVYWce1pvKoTmfDJc7YRCfQZKyoOc&#10;fdQ4wIL0foEnSoJEf1fYnIklgNfHGIgFgKe1cIcIgHujj4ZCgFWRwIWBgF6AA4TAgHxuB4QhgJlb&#10;+oORgLZKD4L/gMw4UIJngMsnOoHDgNnWsofwic/FQIbuiMuzs4YMh9Kh+YVahuqQVYSshjN+xoP+&#10;hY9s+INxhPJbHILyhFZJaIJvg7Q37YHngwAnLIFQgkTU6ocukojDjYY3kMCyF4VYjwOgeoShjVqO&#10;/IP6i+h9mYNZiolr+oLXiTVaUIJkh+NI1IHthoc3lYF0hR0nIIDqg5TTKYaIm2jB4oWbmNWwhYTB&#10;llGfBYQFk+aNrYNjkbd8dILJj5lrBoJQjYpZkYHli3xIT4F2iWE3T4EDhz4nKoB6hOrRlIX4pCvA&#10;VIUaoNmvB4RHnZido4OHmnCMb4Lnl4R7X4JSlKdqIYHekdpY44F4jwxH24ELjDE3GoCXiVQnRYAG&#10;hjvQJIWjrO2+9YS3qOGtvIPbpOGccIMZoPaLW4J7nUZ6b4HomaFpW4F6lg9YTIEZknxHd4Cvjtw2&#10;7IA6i0QnXX+ih2jOzIVptbG9p4RqsPOsfoOBrDubToK8p5CKV4Ieox15jIGMnq9ooYEemlBXwIDA&#10;le5HG4BXkX82wn/ljRwncX9NiHTNioU+vnm8YoQtuRmrRIM4s7eaMYJzrlWJWoHRqSB4sIE6o+pn&#10;7YDKnrVXOoBqmXVGxIADlCU2mX+YjuEngn8FiV/MXoURx0e7QYP3wUSqNIL9uzSZPYI3tReIgIGS&#10;rxl38oD0qRJnU4CBovxWx4AhnNRGen+6lp02dn9WkHgnkH7KiibLVoTk0By6T4PIyWipWILMwp2Y&#10;d4IGu7eH0IFetOR3WYC8rgBm1oBHpv9Wa3/ln+hGPn9/mM42Wn8hkdUnm36bisvNjZHYdpW89Y/k&#10;d2ysQY4jeD2bXoyxeQSKgYtJeeJ5t4nkes5orYife6tXkYdqfIRGlYY2fWI1sIUKfjolkYPPf0LL&#10;tpCAf2C7KY7Ff12qiI0sf1mZx4vJf1OJFIp1f3d4eYkkf69noIfvf+FWuYbGgBJF+YWegEU1XYR9&#10;gHQlnYNJgLzJ8Y9kh+a5fY3Ihxmo94xIhlKYVYr2hZaHyImzhQZ3WIh0hIlmrIdNhA1V9YYxg5FF&#10;bYUUgxU1FIP/gpclp4LSgh3IUY6QkFK3940AjsinjIuKjUOXBIo7i8mGmokEioh2UIfSiVplzoa4&#10;iC1VRoWphv9E8YSYhc4004ONhKElsIJpg2PGuI3rmMO2b4xlln+mG4rzlEKVsomjkhCFbIhxkBt1&#10;SYdHjjhk84Y1jFdUnYUtinREfoQiiIw0nYMahqwlxoHyhK3FOI11oRS09Yv1nhuksYqEmyuUaYkt&#10;mEyERof7laR0SYbTkwpkIYXFkHRT/oTAjdxEF4O0iz40coKniKwl54F1hfLD1Y0gqWCzpIuZpbaj&#10;d4oiohSTS4jFnoGDR4eUmx9zbIZul8ZjbIVjlHVTdoRgkSJDv4NUjco0ToJFioUmAoEJhxTCiIzm&#10;sa+yZYtSrVyiSYnRqQySNohwpMSCT4c9oKhylIYWnJBiu4ULmH1S8IQKlGZDaIL+kEo0KIHtjEUm&#10;GoCtiBbBT4zCugGxLosctRmhHImQsCeRHoguqy2BVIb2pldxuoXJoX9iCIS8nKFSaYO6l7hDD4Ku&#10;ksg0AYGfje8mLoBgiPfAL4ybwmKwG4rsvNygF4lat0KQK4f4sY+Aeoa8q/lw/IWJpllhbIR5oKZR&#10;84N2muFCwoJqlRkz3oFej20mPoAgiba/NYxwytCvNYrCxJafRIkvvkGPZofMt81/yYaNsWpwY4VV&#10;qvhg7oRCpGZRlIM/ncJChIIylyUzwoEpkLQmS3/tilPAeZlKdemw+ZbDdsyhXJRnd6yRjpJQeIiB&#10;ypBQeXNyIY5WemdiNox5e0xSPoqrfDBCbYjifR8ysocufhwj74Vmf0++qJg4fkCvQpXLflSfw5OH&#10;fmmQGJGBfoGAfo+Tfr1xAI2pfwthRovXf1FRg4oPf5hB7ohLf+gyeoaegEIkD4TXgLy9H5c6hlWt&#10;ypTmhaueX5K1hQmOzpC+hHN/VY7fhAdv/o0Fg61gb4s+g1BQ3YmAgvNBfYfDgp0ySYYcglAkLIRY&#10;ghC7rZZejl6scpQWjQadIZHxi7ONqZADimZ+T44yiVFvGoxniE9fsYqth0hQSYj7hj5BGYdJhTky&#10;HYWphEIkRoPog0i6QJWylmCrEZN5lF6b1JFdkl6MfI9ukGR9Qo2ijqRuMIvejPde8Iosi0NPtoiA&#10;iYtAuobSh9cx94UxhjQkZ4NqhIO46ZVDnjipt5MSm4+ahZD2mOuLT47+lk98N40wk+ZtSYttkYte&#10;NIm9jytPKogSjMhAYoZhimYx2IS4iBkkj4Lkhbi3i5T3phWod5K/osGZY5Ccn3OKSo6cnC57UYzN&#10;mRZsgosLlgZdkYlckvVOsYexj+FAFYX+jM8xvoRQidgksIJxhsu2S5TErfqnSZJ+qf+YSJBRpgiJ&#10;R45Mohh6aYx6nk9ruYq1molc7YkGlsFONYdbkvQ/x4WnjyoxoIP1i30kzIIPh7+1NZSktd+mKpJN&#10;sVOXK5AUrMCIOY4OqCN5dow3o6lq54prnyxcQYi5mqRNs4cOlhE/cYVZkX8xfIOljQwk5IG9iJO0&#10;LZSDvcilKZIiuKeWM4/js3KHTY3criR4oowAqPFqL4oto7dbqYh5nmVNQIbNmQQ/JoUXk6gxXYNj&#10;jm4k+IF5iUezQJRhxbKkUZH8v+iVa4+6ugOGjo2zs/x39ovUrgZpmon7qARbL4hFoeJM44aZm7E+&#10;6YThlY8xQ4Muj50lCIFDidq0DqDxda6lkJ2VdrGW8pqAd6SIH5fWeH95XpVIeWtqwJK/emJb6JBP&#10;e1BNCo3sfEE+X4uRfUEv1IlbflIibIcTf5yyl5/WfZekJJygfdSVmJmnfgmG45cNfi94RpSOfnhp&#10;z5ITftFbII+rfydMco1Nf4I9/Ir2f+cvsYjCgFsiloZ2gPWxOJ7bhTai2JvAhM2UYpjdhFqFxpZQ&#10;g9l3SJPfg4Jo85FygzxabI8UgvVL6Yy9grI9pIprgngvkYg5gksivIXrgjOvzJ4ZjMChlpsEi7yT&#10;RJgniqmExJWeiYF2YpM4iIpoK5DYh6VZyI6GhrtLb4w5hdA9VonuhO4vdoe/hB8i3IVxg1eufp2J&#10;lFOgWZp3krCSHpeZkPuDupUOjy51dpKsjZVnX5BSjA1ZIo4Fin9K9Iu9iO09C4l0h2MvYIdBhfEj&#10;B4TphHutWJ0hm8GfLZoTmYKQ+Zc0lzCCsJSglMN0i5I7kolmlo/gkF5YgI2VjixKfYtMi/c8xIj/&#10;ickvT4bCh7MjOIRbhZmsH5zLozSeE5m9oFGP+5bcnVmBy5RAmkdzwZHZl2Zl6I99lJFX840ykbhK&#10;Forpjtw8hoiZjAcvQYZViVAjYoPihpWq/JySqq6dApl6pyeO/paRo4uA45Pwn9Ry85GFnEtlN48m&#10;mMtXZIzalURJrIqRkbo8Rog+jjcvL4X1itQjhYN7h3Sp/Zx0sieb+JlIrg6N9ZZRqdp/7ZOvpYJy&#10;F5E+oVFke47YnSNWyoyJmOdJOYo/lKI7/ofskGMvFoWhjEMjo4MkiDWpFZxSuZybDJkctO2NDZYd&#10;sB1/FZN5qyBxVpEEpkFj1Y6WoV5WQ4xFnGVI1Yn6l187voemkmIvAIVajYcjvILdiNeoSZwrwQKa&#10;SJjzu7CMUZXztjd+ZpNOsI9wu5DUqvdjT45gpVhV1owNn51IhInCmdY7i4dtlCEu7oUhjpsjz4Kj&#10;iVyn46ifdbuaP6S+dqmMiqEXd49+t53IeGpw/5qZeVljcpdwelVVsZRYe09H85FMfFA6cY5OfWIt&#10;F4uDfokhBIiof+imsaeJfS2ZGaPKfWSLdKA9fZx9uZz+fdNwH5ncfipis5a+fpFVFZOvfvpHgJCo&#10;f2k6K42sf+ctCIrfgHYhN4f9gSylgqabhGuX/qLxhAaKcJ91g6B8zpxCgzZvT5ktgvViAJYagsVU&#10;hZMTgpdHFpASgnA57Y0aglMs+4pNgkghZIdnglakPqXqi4GW4KJDio2JdJ7JiZR775uViJNuipiJ&#10;h7xhVZWDhvZT/ZKGhitGto+MhWI5t4yYhKQs8InMg/4hjIbig2WjHKVhkqaVzqG7kR6Idp4/j417&#10;CpsGjfBtwJf9jIBgqJT8iyBTc5IDibhGU48MiE85gIwYhvEs6olGha8hv4ZRhHWiKaTzma2U0qFS&#10;l5OHfp3WlWt6J5qWky9s+JeJkSZf/5SGjy1S65GOjStF8o6Xiyc5SoueiS0s6IjAh1Eh+oW8hXuh&#10;HaSgoLST46D7nf6Gp517mzZ5Ypo1mFdsS5cllbBfbZQgkxlSdpEokHlFno4xjdg5HIs1i0Es54hN&#10;iMwiLIU8hmOgH6Rkp7yS86C1pGmFyJ0toQR4l5nhnYdrl5bNmkFe1JPDlwlR/JDLk8dFRo3TkII4&#10;6YrVjUgs4IfnijAiVoTPhy2fPKQ9rr+SAKB+quCE1Jzppup3uZmbothq1JaBnvNeLpNvmxZRd5B0&#10;lypE5Y18kzY4r4p9j0ss0oeNi4EieoR0h92eW6QTtbORIKBMsUaD/JyyrL529plgqBVqKJZAo4xd&#10;m5MonwRRAJAqmmZEjo0ylb84fIoykSMsxIdCjKkil4QpiG+diqPovJKQYKAgt4iDTpyEsmJ2WJkx&#10;rRtpnZYMp+VdJJLtoqxQoY/unVtESYz2mAI4Uon1kr0suocGjaQiroPtiOecNLBldfOPU6wUdrmC&#10;eKfkd4h1nqPoeGJo6qAOeVRcaZw3elZPu5hve1tDGpSwfGs2vJECfY0qjI2UfsUfv4oZgDCbOq9W&#10;fO+Ob6sefRCBp6cDfUB036MWfYZoQp9Ifepb25t7fl9PSpe6ftlCyZQBf142kpBVf/EqkYzlgJYf&#10;+4ligWCaQK51g9eNh6pIg2GA1KY4gvl0JqJWgqRnoJ6TgnhbUZrQgl5O3pcXgkhCf5Njgjs2bY+7&#10;gjoqloxIgksgMIjAgneZNq3HioKMlamfiYZ//aWPiJdzbqGoh7pm/53thwFax5o2hldOc5aGhatC&#10;OJLXhQI2TI8xhGYqmou+g+QgXogyg3SYR604kT+LsakSj7h/KaUCjjpysKEVjMlmWZ1bi4BaOpmp&#10;ikZOBZX9iQNB7pJRh8E2KY6qho0qo4svhXYgmYeYhG+Xhay/l+KK5qifldF+X6SQk8Fx8qCekbRl&#10;s5zhj9pZsJkrjhBNmZV/jDxBpJHTimg2BY4oiKAqr4qhhvgg3Yb7hWGWq6xqnnyKJahDm9h9sKQt&#10;mTBxT6A3loNlJJx2lBNZOZi+kbZNPJUSj09BY5FnjOY15424iowquooniFQhF4Z1hjWV1qwopRCJ&#10;WKf2odl88KPXnptwoZ/cm1dkjJwXmFJYuphalV9M2JSukmBBHpEDj141w41SjGoqv4m7iZohR4YD&#10;hu2VEKvxq5aIfqe1p918FKOOpBpv3p+NoEtj45vCnLFYLJf+mSNMaJRPlYRAzpCkkd81mIzzjkcq&#10;vIlbis4hcIWjh4yUMKu/sgmHqad+rct7T6NRqYBvMp9LpSdjTZt5oPJXrZevnMNMBJP+mH9AiJBU&#10;lDQ1coyjj/gquIkLi9whkoVViBGTTquTuGaG7KdPs456sKMfrq5upp8VqcVi05s/pPBXR5duoBtL&#10;s5O9mzJAUJASlkU1U4xhkW4qtYjKjL8hrIUWiH2Q4bg9dqKE0bMud2l4ya5QeDFsyam/ePdg/qVN&#10;ed9VcaDeettJypx8e94+QJgffOwzCZPKfgYoE4+ffyselYtwgHWQH7cxfTGEJLI7fWN4Lq1xfZls&#10;PKjsfdRggaSDfjNVCaAbfqZJeZu9fyU+C5djf68y9JMOgEMoKI7hgNwe2oqsgZKPVbZLg7yDaLFh&#10;g1t3h6yigwBrsagogqpgC6PIgn9UpZ9ngmlJLJsPgl492Za5gl0y4pJmgmQoO444gnIfFooAgpaO&#10;k7WIigiCr7CkiS1236vqiFNrKKdyh31fl6MZhstUQp6/hipI4ppvhYw9qpYghPUy0ZHQhGgoS42i&#10;g+sfSolog4KN4LTykGKB/7AMjwJ2OKtOjaBqlKbUjD1fF6J8iwNT2Z4kidhIkpnXiKs9eZWLh4Iy&#10;wpE8hmQoY40IhV0fjYjGhGqNRbR5lpyBXq+SlLR1l6rRksVp+qZOkNBekaHyjw5TbJ2XjV1IQplL&#10;i6c9SJT/ifMytJCsiEsogIxuhr0f2YghhUiMmLQOnLmAxa8nmkl1DKpkl81pdaXalUNeHaF6kvVT&#10;D50ckLtH/ZjRjns9HZSGjDwyqZAwigsomYvqh/ggGoeVhgqL6LO2osOAIa7Mn9B0dKoDnMxo6KVy&#10;mbRdo6EOltxSrJytlBZHs5hikUg88JQWjnoymo+/i7sorIt2iR4gUIcehrKLPbNwqLt/bq5+pVZz&#10;xKmsodhoTKUUnj1dHqCrmthSP5xFl4JHYpf5lCA8vpOukLwyh49XjWYouYsPijEgfoa5h0OKgrMt&#10;rrZ+wa45qsdzKKlkpsFnwqTEoqJcqKBWnq5R35vtmsRHG5eflss8kZNVktAydY7/jucowoq5iyAg&#10;pIZoh7uJzbLttKx+Kq3+sAtyqakpq2ZnUqSDpsFcSKASojpRkZulnbxG4ZdXmS48bZMNlKIyaI64&#10;kDAoyYp0i+ggwoYmiByF9MA9d5F6oLqGeERvX7UFePZkMa/XeaZZS6rDeoJOsKWte3dEEKCifHY5&#10;nZuYfX4vipaLfowlypGSf5Udi4ylgLaFcb8yfb16LbmTfedu+bQifhFj1q78fjtY+6nvfpNObaTf&#10;fwND3p/Wf4Q5gZrMgBEvipW9gKEl7pDFgScd14vXgcGE3r5Bg+Z5oritg4Vuf7NIgyZjfK4tgstY&#10;s6kngp5OMaQcgohDsZ8ZgoY5aJoSgo8viZUFgpomDpAOgp4eGYsggrSEX71hidh5IbfUiQduC7J3&#10;iDNjKK1oh11Yb6hohq5N+qNghhJDiZ5lhYE5UplphPgviZRjhHQmKo9tg/geVIqAg4+D5ry4j9B4&#10;prcnjn9tlLHGjSpiv6y4i9BYGKe4iqBNtaKwiYFDWZ26iGc5O5jCh1IvjpO+hkYmUI7GhUoenYnW&#10;hGaDebw2lZ14NLafk8htHrE3kexiSawekAtXsqcbjlxNZ6IQjL9DJZ0biyU5I5gkiY8vlpMeiAIm&#10;fY4fhoke8YkqhTKC97u2mz13xLYjmOlsubC6loph46ualCBXWqaSkfBNI6GGj9RC+JyRjbk5D5eb&#10;i6EvnpKUiZYmpI2Rh6YfOIiYheSCbrtHoMB3SrW0nfdsSrBJmx1heasfmC9XAKYUlX5M36EGkuFC&#10;y5wSkEI4+5cejaYvpJIXixomxY0UiKwfdIgchn2B5rrtpip2xbVTov1rzK/en7VhB6qrnElWoaWe&#10;mRZMlqCPlfZCnJubks8455aoj6kvqpGjjJUm4YyliaAfp4ezhwCBXLqTq6d2SLT6p+9rW6+DpB9g&#10;oqpIoDZWTaU5nH9MVqAqmNpCc5s2lSs41pZEkX4vr5FCjegm94xJinQf0Ideh22A3Lo8sSd13bSt&#10;rK9rAa86qD1gUan4o9VWCaTnn5tMI5/Xm3JCUprklz84x5XzkxMvspD0jwUnCYwAiyIf8Ycah8V7&#10;AchyeSZwNsKCeWtloLyVedBbUbaxemVRX7DbezVHx6r9fCM+QKUnfRw0959Kfh0sF5lkfxsjlJOE&#10;gAMckI3LgPV61MdxfvpwC8GJfrllebuifptbMLXCfrFRQ6/zfwBHr6ocf2w+MaRHf+80955pgH4s&#10;LZiCgQcjyJKmgXUc5Izxge96i8ZvhK5vu8CRg/JlM7qzg1pbDrTegvdRLq8VgsdHn6lCgrE+KaNz&#10;grc0+Z2cgsksP5e4gtUj9ZHhgswdLYwxgtF6N8V5ikdvb7+WiSNk+bm9iB5a9bP9h0ZRIq47hplH&#10;mahphgE+JqKmhXw0/ZzehQAsUJcGhIYkHZEzhAcdbYuJg5x57cSxj9BvKL7HjjlkuLjsjLxav7Mw&#10;i2lQ+K1wikFHfaediS0+GqHiiCU1ApwihyYsaZZQhiskUpB/hTgdvYrXhGN5xsQNlRpu8b4ikwpk&#10;c7hBkRRacLJ8j0VQtqy4jahHUKbljCE+BKEriqI1B5tuiSssipWch7skkI/LhlceGIokhR55bcOD&#10;mj1urL2Ul7JkOLeulUFaLbHgkvdQfawakOVHKqZFjuk98qCNjPQ1C5rSiwUspZUCiSIkxI8xh1Ue&#10;ZomLhcB5E8MDn0FuZL0PnEVj+LcimV9Z67FMlpxQR6uElBVHBqWxkaQ95J/6jzY1EppDjNAswpR2&#10;inkk846qiD0ep4kKhkt4ycKIpCBuG7yNoMpjsbaZnX1Zp7C7mkJQEqrzl0RG5aUklF092Z9wkXU1&#10;Hpm8jpQs4ZP1i8UlHo4yiRQe3oiehsJ4fMITqPpt1bwapSpjcrYjoWRZbLA+nbJP5Kp3mj1GyaSr&#10;luE90Z76k4E1KZlJkCks/ZOIjOolQo3PicwfC4hGhyR4MsGrrbttmbu5qUpjP7XEpPZZPK/ZoM9P&#10;v6oTnOdGsqRKmRo9yp6blUg1MpjskYItEpMxjd4lX42AimMfLogAh3PqAnl6dQHW4Xn/dgrDsnp8&#10;dwGwa3rud9mdI3tieNiJ33vYeex2eHxbeuZjBXzke9FPnn1pfLY8Q33hfXgpN35eflrn43emfyvU&#10;4XhbfybBy3kGfx+ulnmgfxWbeno2fz6IbnrMf311Nntqf6hh8XwMf8lOwnyqf+Q7tH08f+8pC33Q&#10;f/7ltHYoiRDSv3cEiAy/yXfNhxas0Xh3hjiZ6nknhY+HEXnahPl0CXqQhFlg9HtHg7FN/Xv8gwU7&#10;NHymglMo431RgYvjsHTlkojQz3XYkKK99Xa1jtOrIndwjSiYaHg4i7OFwHkGik5y63nQiOpgDHqX&#10;h4JNTXtdhhI6wnwfhKEowXzggv7hwHQDnAnO/XT2mVO8QnXYlrSpj3aelDmW/Xd2kfaEg3hUj8Fx&#10;4HktjZNfNnoCi2FMsnrWiSc6aXumhvEovHxyhHTgHHNkpXnNZHRUofm6uHU2no6oHnYCm0aVsXbh&#10;mDiDYXfGlTRw7Xipkjded3mKjzdMLXpnjC06J3s/iTIo0XwMheHenXLOrvnL+nPBqqq5Y3Sopm6m&#10;33V5olGUknZennCCZndJmpZwG3g2lsNd03kgku1Lu3oHjw857nrli00o4nu0hyndNHJkuHTKnXNV&#10;s1y4F3Q6rlOlpnULqWeTd3XypLSBcHbgoARvUnfPm1ldPHi9lqdLWHmokew5vXqSjVEo8XtqiE7b&#10;3HIvwdvJRXMVvA22xXPwtkmkZ3S6sJiSVnWdqxqAdHaJpZduiXdzoA5cr3hdmnZLBHlJlNE5k3pC&#10;j0Qo/nsriU/aqXIByz3IFnLixLy1n3O2vj2jUXR5t8aRWnVZsXZ/mHZAqxlt3XclpKZcOHgKnh1K&#10;v3j2l4Y5cXn/kQYpCHr3iivZpXHU1JzHHXK1zWC0sXOIxh6icHREvtiQjnUht6p+53YFsGdtUXbl&#10;qPxb2HfGoXdKh3izme85VXnIkoopEXrOiuHdc3/Uc9fLon+edQC5qX94dhancX9rdw+VNX9leCWD&#10;AH9jeUxwkH95el5eDX+be2VLon+6fGc5Un/OfUgnhX/nfk/bNX43fW3JgX4wfZm3rX4vfcWlp344&#10;ffOTn35NfkGBoH5nfp5vYX6Wfu9dEH7PfzlK4H8Ff3443H8wf60ncX9bf+nZSXzGhtvHknzhhhy1&#10;0X0AhWmj/30jhMmSKH1RhE6AWn2Eg+JuS33Jg3JcK34Xgv5KMn5hgoU4c36hgf0nX37egWrXiXvF&#10;j/DF4XvwjmK0NHwXjOGie3w3i3iQynx0ijp/Kny8iQttSX0Th95bWn1xhq9Jl33MhXc4Fn4ghDYn&#10;T35vgtHVmnrhmRTEJXsflrqyn3tTlG+g/3t3kj+PdHu+kD19/3wUjkhsT3x4jFpalXziimlJDH1I&#10;iG43y32ohm8nVn3+hDrUBHogohHClnpynvexHnq1m+2flXrhmPuOLnsxljh85HuNk39rZXv6kM1Z&#10;4XxsjhZIk3zZi1U3kX08iJknb32QhZrSjHmkqxzBM3nspz2v0Horo2yeXHpen7ONFHq0nCh77nsX&#10;mKNqmnuLlSVZRXwFkaNIKnx4jhc3YHzfipwnhH0xhtbRL3lKtCO/4nmCr4auj3m5qvWdL3nxpnqM&#10;BnpKoih7A3qvndVp2nsmmYhYtnuklTJHzXwbkNI3NHyJjIgnlnzhh/DP7nkDvRW+nHkvt9KtTnlg&#10;spScBnmarWOK+nnzqE56GnpVoy9pHnrJnglYLntFmNRHeHu+k5I3C3w5jmEnpnydiOjOv3jHxgG9&#10;d3jrwBesOHkYui6bBHlUtEaKEnmrrmd5UXoJqHRofXp5omxXunrznE1HMXtuliE26nv1kAsnsnxl&#10;ibrNsXiUzuu8gXizyE6rV3jdwayaNHkauwaJV3lvtFN4rnnKrX9n+3o5polXXXqxn3pG+HstmGg2&#10;znu+kXknvHw4imjQ5oaicsTAN4XBdAqvVIT7dTmeIYRedkeM9oPQd29724NJeKlqcoLiedFY74KL&#10;evJHkIIzfBE2WIHUfRQl1YF1fkTOwYUle+a+L4RufDytcoPKfIycboNDfNSLdYLNfT96joJdfbxp&#10;WIINfjFYDIHMfqJG6oGHfw81/YE7f2cl2oDpf9PNCIPdhN28d4NAhFmryIK0g9ea6IJDg1mKGYHj&#10;gwd5YoGJgsdoWoFMgoZXP4EegkRGVYDrgfw1rICwgaMl34BsgUnLT4LPjYa614JCjECqRYHGiv+Z&#10;iIFlicWI4YEViLt4UoDMh8NndYCghs1WiICBhdRF0YBehNM1ZIAzg8Yl4n/+gqPJfIHrlku5K4F1&#10;lDuovoEKkjaYIoCwkECHoYBrjn13PYAtjMpmj4AMixtV1n/4iWhFV3/eh6s1KH+7hegl9H+Jg//H&#10;7oFInum3nYDhnBqnPIB+mViWwYAllquGZn/llDF2K3+tkcNlr3+Tj1pVLX+EjOxE6n9tinQ0+H9L&#10;h/omEn8ShVPGbYDZp3q2NYBqo/al74AEoHuVjn+rnRCFVH9vmdd1Pn89lqdk7X8ok35Um38ekE9E&#10;i38LjRY0z37piecmK36thoPFCoCGsAm06YAMq9ykuX+ep7CUb39Co4iEU38Hn490X37Xm5xkN37F&#10;l6tUE36+k7FEM36uj640qH6Ri7omQX5Wh5LDyoBHuJOztH/Ds9Ojk39MrwaTW37sqiiDWn6tpXBz&#10;h356oLhjh35nm/ZTj35ilyRD3n5Vkkc0gX5BjXkmU34NiIDCtYARwSiyrH+Hu8uimH8KtlWSbn6k&#10;sL+ChX5iq0Nyzn4rpb1i8H4XoCBTH34Smm1DlX4HlLE0X338jwomYX3RiUnB0H/jycSx1X9Vw7Oh&#10;zX7UvYSRr35pty2B2H4ksOFyOH3qqoRidn3VpANSxH3RnWtDWn3JltQ0RX3FkGImbX2hie/Edo22&#10;cfi0tow9c0+k0IrfdJKUq4mtdbOEkYiVdul0jYeIeCxkN4aTeVtTyoWreoRDiITEe7MzbYPkfN0k&#10;NoL8fjnCeoxUep+y24sLexmjF4nQe4iTGYite+qDLIepfG1zWoavfQJjN4XNfYxTAoT2fhJC/4Qf&#10;fpszLoNMfx4kVIJtf77Av4sTgx+xL4njgsqhhYjDgnWRsYe+gh6B7obPgfFyRoXogdViUoUYgbVS&#10;UIRRgZJChIOJgW4y9YLEgUckb4HvgSi/GooVi3SvrYjyimSgJ4fgiVWQdobniEqA1YYJh29xUoUz&#10;hqVhhoRzhdVRsYO8hQBCGIMChCoyw4JKg1QkhoGAgna9hYlOk82uKYg3kgKeu4cukDyPLYY6jn5/&#10;sYVmjPNwVYSbi3hgtoPlifdREoM3iG9BsIKEhuUyl4HRhWAko4EGg8W8Coi8m/6ssIexmX+dUIau&#10;lweN4oW3lJ1+i4TlkmNvV4QfkDVf6INtjgNQeYLCi8tBToIRiY4ycYFbh1wkxYCIhQ66pIhKpCar&#10;XodBoPicFYY9ndCMw4VEmrJ9jYR1l8JufIOylNpfNYMFkfJP9IJdjwNA+4GsjBEyUID1iTIk4oAb&#10;hjO5WIf2rE6qIobmqHqa7IXdpKeLsoThoNZ8mYQRnS9tqoNQmY1eioKkledPdIH/kjhAp4FQjocy&#10;LYCaiu0k+3+/hzi4J4e/tHeo9oahsA6ZzIWNq5yKpoSMpx57qoO6osNs2oL1nmVd34JKmfdO8YGm&#10;lXpAUYD5kPoyCIBIjJMlD39xiBu2/4eEvJOn6IZit5iY1IVLsoeJv4RFrVt624NwqERsJ4KooyNd&#10;S4H9neVOgIFamJFABoCwkz4x54AEjgwlIH8xiNy18IdFxJ6nAoYqvwaYDIUVuU6JBIQLs2p6M4Mz&#10;rY9rl4Jpp6Jc1IG9oYxOJYEcm2A/yoB0lT4xzH/Mj04lLn79iXu3yZUHcWKpKJL0csSaWJD+dBOL&#10;PY8xdUR8Mo2JdoVtRIvsd9JeAopieQpOrIjjej8/iYdpe38wkYYCfMwiqYSQfk22BZPQeZqngJHi&#10;eiqYzpAGerCJ045Geyl68Iyte8NsL4sffG5dH4mlfQxOAog0fag/HYbFfkwwbIVofvci24P6f8W0&#10;T5KhgZul6JDIgXKXWo8FgUSIjY1jgRB50ovfgQRrOIpigQpcVYj3gQhNaoeUgQM+vYYxgQMwSoTd&#10;gQojBoN2gSGy2pGoiYukjo/giLOWHo4qh9mHdYyThvp42osehklqYImzhapbo4hYhP5M5YcDhE0+&#10;aIWsg6AwLIRigv8jLYMBgmCxbZDjkXGjLo8rj/GU042Bjm2GTIvsjOV304qAi41pfYkfikVa64fM&#10;iPBMW4Z+h5Q+EoUthjswEIPlhPIjVYKBg6CwFpBWmTuh046tlw2ThI0JlOCFHYtvkrR2x4oEkLZo&#10;l4iljsRaModVjMdL04YJisQ9v4S2iMMv9INohtQjfYH6hNmuuo/zoPGglI5Hnh+SYoygm0uEFosB&#10;mHV134mXlctn0Yg7kylZkobtkH9LXoWijdA9d4RPiyMv3YL9iJAjn4GGhe+thI+pqKqfbI30pTiR&#10;S4xFocGDGIqinkN0/ok2mutnEIfal5hY9IaOlDtK6IVFkNY9LIPyjXQvwoKfijEjvIEkhuasg49v&#10;sGmeWY2vrGSQNov4qFOCGYpPpDF0HIjhoC5mTYeBnClYUoY2mA5Ka4Tuk+U82YOdj8AvoYJLi7sj&#10;1IDRh72rco87uBedWI11s4KPR4u3rteBPIoKqhBzV4iYpVtlo4c2oJ5XxoXrm71J/oSllsk8kINV&#10;kd0vg4IGjRoj6ICNiHKqZo8Lv7ecd41DuoKOhYuDtTKAionSr71yuIhdqk5lGob4pNFXVIWtnyVJ&#10;poRpmWU8VYMak7kva4HNjkQj+IBWiQirvZxpcRaeGZmYcqGQRJb4dAmCIZShdTt0E5JsdoBmKpBC&#10;d9JX7o4peRNJqIwbelU7n4oUe6UtzogufQchM4Y+fqCqPps6eQCcsJiLebOO8pYFelWA6ZO5et1y&#10;/pGTe4RlPY93fDxXMI1rfOlJHotofZc7T4lrflAtvYeJfxYhboWagAOouJoogI2bRZeJgKCNqZUU&#10;gJ9/zZLegH9yB5DJgIhkaI68gKJWhYy+gLVIo4rGgMc7B4jSgOItrYb2gQshooUIgUqnX5lFiAWa&#10;CZavh36MjZRChuB+05IUhiBxKpAOhYxjqY4RhQhV7IwghHhINYo0g+Q6yIhKg1otn4Z0guIhz4SJ&#10;gnWl95iPj3yYwpYDjlmLZ5OejR19zZFxi71wRI9yioti4419iWZVTouUiDRHw4muhvw6hofHhc0t&#10;koXvhLUiAIP+g5+ky5gDlsiXk5WFlQuKQZMmkzV8w5D1kTlvWo72j2liHY0CjaVUr4sbi9NHUIk1&#10;if06Q4dMiC0thYVshnYiMYNvhMCjm5ednh2WfJUem7qJQ5K9mT573ZCJlqFukI6JlC9hcYyXkcVU&#10;Joqxj1FG7ojMjNc6CobhimYteoT7iBIiW4L0hcGigJdPpW+VcZTLomyISpJkn1F6+5AqnBNtyY4p&#10;mP1gyIw2le1TnYpRks9GiIhtj6o5zYaAjI4taYSYiZMifoKMhqKhhJcVrK+UcJSIqSiHTpIZpX56&#10;FI/ZoaZs/I3UnexgGYvdmjNTDYn4lmJGG4gVkoQ5hoYojq8tUoRAiv4inII0h2agoJbis/GTjZRQ&#10;r9qGc5Hcq5p5S4+VpyRsSo2MosFfgIuRnllSj4mrmc5FuofJlTI5R4XekKMtPIP3jD8itIHsiAuf&#10;2Ja2uy+S0JQitmyFwpGqsYR4qI9erGpruo1Rp1dfBYtTojpSKoltnPJFbIeMl5k5FYWhklgtK4O8&#10;jU8iyIGyiJKf56P0cSCTHqCccpOGMp1sc+15DJp4dSJsAZeldm5fIpTbd8hR85IgeRZEwY9vemc3&#10;1ozLe8orLIpTfUIf1ofUfvCep6LNeJOR85+ReUKFHJx2eel4CpmOeoNrHZbJezpeYJQMfAFRW5Fd&#10;fMBEWY63fYI3oowZflIrL4mjfzUgG4chgD6dXaHQf8WQu56gf9+EAJuRf+t3Gpi2f+JqTZX/gAFd&#10;rpNQgDNQ0ZCtgF1D+44QgIk3c4t5gMErMYkGgQ0gV4aDgXKcL6D2htSPpZ3Nhl+DBprFhdl2QJfw&#10;hTtpj5VFhMZdC5KkhF9QUpANg+1Dpo16g3o3SorrgxMrNIh7gsYgi4X5goma76BKjeqOh50ljN2C&#10;B5ohi8B1X5dNiotoypSoiYBcY5IOiIFPz499h3RDTIzvhmM3HIpihWArNYfuhHogxIVlg5+Z85/C&#10;lMqNhpymkyyBDZmlkXx0fZbNj7NoBZQojhRbvpGOjIBPTI7/it1C8IxxiTU264ngh5krNodjhhwg&#10;/oTNhKmY6J9Um6iMlZw6mW+ANZk4lyVzuZZdlMJnWpO4kopbL5EfkF1O246RjiBCoYwEi982wYlw&#10;iasrN4bsh5ghL4RLhZWX658BooKLqpvjn7R/XJjdnNNy9ZX9mdlmrpNWlwhanpC7lD5OZ44ukWJC&#10;TIugjoA2kYkMi6srMYaDiPohWYPdhmOXBZ7IqVGKwpuhpgV+epiTop1yJ5WrnxBl+ZL/m6RaBJBf&#10;mDpN6Y3SlLVB7otFkSY2V4iwjaQrJIYmikghfIOAhxWWNJ6RsB6J85tprEh9tJhWqFFxcpVmpC9l&#10;WZK1oCJZfJASnBJNe42Dl+BBmor3k582I4hhj3ErFoXZi20hmIM0h6uVf55cttuJSJs3smJ9FZgk&#10;rctw4JUvqQ9k2ZJ5pFxZD4/Tn6NNIY1DmsFBV4q3ldM1+IgikQArC4WajGMhr4L3iCWUfaumcVOI&#10;fKfTcpl8a6QVc9lwPaB5dRFkMpz+dmRYWJmId8dMNJYieSJAE5LFeoM0Q493e/couoxffYEenIlF&#10;fzuTfaqEeEeHkqbEeOV7laMYeYhvdZ+JejNjgJwbevpXwpiye9FLw5VXfKI/zZICfXg0Ko66fl4o&#10;0Yuif1ke6YiFgHeSdqmPfyqGkqXbfzd6qaI4f0Rusp6vf1Ji2ptMf4dXNpfwf89LWpSfgBE/jJFT&#10;gFc0FI4QgKso5Ir6gRQfLYfbgZeReai1hdmFpqUJhV9506FshORt/J3nhGdiPJqPhA9WsJdAg8VK&#10;9pP5g3E/UJC2gxw0AI15gtgo9opmgrEfaIdHgp2Qc6gGjJWEuKRdi4V4/6DCindtQJ0/iWxhmpns&#10;iIZWKJaih61Kj5NihsQ/DpAjhdkz5ozohP8pBonPhEcfqIapg5+Pqad9kxOD5qPXkXZ4MKA8j9ts&#10;hpy2jkJg+ZlkjNJVo5Yai21KKJLbifc+yY+diH0zx4xfhxMpFYk8hcsf6oYJhJWOw6cGmXWDHKNi&#10;l013fp/HlSRr5ZxAkvtgbpjtkPtVMZWkjwhJ0JJmjQI+jo8pivgzrIvoiP8pIoi9hykgIoWAhW2N&#10;5aarn9WCUqMEnSV2xp9mmnFrP5val7hf3ZiElSlUuZU5kqRJcZH9kAk+S47AjWgziot9itkpJ4hO&#10;iG8gUoUNhimNHaZwpjmBhqLAow92AJ8Yn9lqi5uCnJZfQJgomXNUNZTZlldJB5Gckx49/Y5fj9wz&#10;XoscjKspI4fsiaAgeoSrhsyMVqY0rI+AyqKEqOJ1UZ7YpSZp7Js6oVVetZfbnZxTwJSImeNIqZFJ&#10;lgg9uI4NkiIzNYrKjlEpHoeaiqogmoRbh1OLnqX2ssWAKqJOroJ0xJ6lqjJpbJr/pdFeRZecoXxT&#10;YpRGnSZIXZEHmKo9gI3KlCUzFIqHj70pGodYi4ogtIQbh8KJSbNpcd5+FK7Scy5y16pldG1nh6Y4&#10;dZVcZKIpduBRfZ4eeEBGYpogeZw7W5Ynev4wsZI0fG4mWo5jfecdfYqbf4OIpLJEeIN9eK3IeS1y&#10;Q6lvedNm+6VOenRb6KFKezhRFZ1JfBBGFplQfOg7MZVYfcYwrJFlfrAmgI2Xf6Ed0onOgK2H47FI&#10;fwF8uazZfyNxlKiMfz5mb6Ryf05bc6B3f4dQs5x/f9VFz5iNgCM7CpSbgHcwqJCtgNUmoYzhgT4e&#10;HYkZgbuHD7BlhU98Aav8hPhw9aezhJZl6KOfhCNbAJ+rg9VQVJu6g5dFi5fUg1I65pPvgxAwpZAK&#10;gtsmv4xBgr0eXoh7grCGUa+li6p7S6tCisRwTqb+idZlVKLqiN1agp76iAhP75sNh0FFQpcthm46&#10;vZNOhZwwno9rhNkm3oufhDMepYfUg5+Fta8Kkbp6oqqukE9voqZsjtxkuqJWjV1Z/55mjAZPhZp5&#10;irxE9paaiWU6kZK7iAwwlY7VhsIm/IsAhZYe74cshIKE/q6Ql7F5/aoxlb9vD6Xtk8JkNaHVkbpZ&#10;jZ3lj95PK5n4jg9EtJYbjDI6a5I8ilIwjo5UiIMnF4p4htQfLoadhUiESa4vnZp5WKnKmydueaWA&#10;mKhjraFjlhlZGZ1xk7ZOzZmEkV9Eb5WnjvY6QJHJjIswgI3gijEnKooBh/ofY4YkhfSDoq3lo3J4&#10;sql3oJZt2aUknaFjHKD+mo5YnJ0Jl6FOZ5kblL5EIZU+kcI6DZFfjsIwa411i9QnNYmYiQwfj4W+&#10;hoiC9K2aqU54Fqkupe5tTaTYonVinKCont5YLpyxm2RODZjCl/BD3ZTklGA54JEFkMswV40cjU0n&#10;PYlBifofs4VqhwOCTa1Qrx93jqjuqxRs26SbpwBiNaBjouNX1pxpnttNxZh6mtdDppSclrU5vJC8&#10;kpEwR4zTjo8nQ4j6isAf0IUnh2d+c7tacqRz8bYac+Vpd7EIdRVfAqw+ditUxqePd21K0KLieMlA&#10;wJ47eiU21pmSe4YtUpTnfO8kJ5BOflEce4vQf8Z+KrotePhzpbUMeZhpK7ARejRet6tSesdUg6at&#10;e4dKmaIHfF5Am51gfTw2yZizfiEtYZQGfwskXI9xf+0c2Ir3gN99rrkefxBzLbQMfzNovq8ff05e&#10;Zapsf11UQqXOf5lKZKEuf+tAeJyOgEQ2vJfmgKUtb5M9gQoki46ugW0dKoo4gd19E7gshQRysrMa&#10;hLpoXa4vhGNeFKmEg/dT/6Trg7BKMaBOg3lAV5u8g0M2sJcngxEte5KMgukktI4Cgs4dcYmQgsJ8&#10;nbdYivxyN7JMiixn5a1miVBdqqi9iGZTqKQmh59J7p+LhuZALJsAhig2oJZ0hW0tiJHfhL4k4I1T&#10;hCUdvojig6B8KraqkJ9xtLGlj1FnXqzDjfhdMKgZjI9TQqOCi05JoZ7nihw/+5pdiOI2jZXSh6kt&#10;lZE6hn0lD4yphWgeD4gyhHF7nrYelilxNLEZlFhm6aw2kntcxqeLkJFS6qL0jtVJX55ZjSg/0ZnQ&#10;i3E2fZVFibotoZCsiBMlN4wXhogeVIedhSd7FbWrm5xwtbChmVJmdqu5lvlcXqcIlI9Sk6JyklZJ&#10;HZ3YkCs/pZlQjfM2a5TFi7stqJAsiZUlV4uXh5AejocehcV6mLVLoPBwOrA6nkdmAKtJm4Nb8qaP&#10;mJ1SOaH4leJI151ikzU/d5jakHc2VZROjbctq4+2iw0lcYsniIUevoa0hkt6C7Twpk1vw6/foyJl&#10;marqn95blaYnnHxR6qGQmT9Impz9lg8/Tph2ksk2QpPqj4QtrY9TjFolhYrJiVge5oZdhrt5fLSb&#10;q6ZvWK+Rp8dlRqqeo+hbSaXToAtRq6E8nE1IaZysmJs/LZgllNQ2MpOYkREtro8DjXMllop+igcf&#10;BoYXhxVzp8N6dB1pkb4NdONft7iUdcJWLbMPdsVM6a2eeABD96gqeVk7B6K0ercyTp00fBgp/pew&#10;fXciCJI2fr4bioz0gAhzqMJcefVpmLz4ejpfv7eJeplWLbIRex1M6Kyre9lD+Kc/fLI7DaHHfZcy&#10;YJxBfoQqI5a6f2wiTZFIgDwb7owPgQ9zbMEyf6NparvZf3RfoLZ4f19WH7ESf25M46u1f61D96ZO&#10;gAQ7E6DdgGoycJtggNgqQ5XfgUMiiZB2gZ0cRotGgf5zPsAehUtpRrrBhLNfhbVihDBWCrAJg8xM&#10;1qqvg4xD9KVIg107F5/sgzYyfZqKgxYqYJUegvoivY+9guAck4qWgtNzBb9IitZpBrneicRfRLR6&#10;iMhV0a8nh+1Mq6nPhzVD2aRphos7D58WheIyiZnBhT8qgZRfhKQi+I8BhBgc54nfg6Fypr6TkANo&#10;pbkmjn1e5LPAjQtVeq5si7lMZqkVipBDq6OwiXc6+55fiFwykpkLh0QqppOohjcjNo5KhTwdPoko&#10;hGFyPL3blQhoSLh8kw1ekrMekSZVMK3Lj1pMK6h1jcBDhKMQjDg6653BiqoymZhuiR8qxpMMh6Mj&#10;a42uhj4diIiNhQhx4708mf1n9rfkl5JeR7KJlTZU660xkvNL9KfekOZDX6J+juw63J0wjOgyopfe&#10;iugq45J+iPojmY0lhykdx4gJhZdxpLy7nuRnsLdenBNd/7H8mUpUqayblpNLwKdMlA9DPaH0kZ46&#10;z5yojyIyq5dWjKgrAJH6ikUjwoyriAId+4ebhhJxTLxNo6pnaLbsoGRdw7GDnShUcqwbmf9LlKbP&#10;lwRDIKF/lBw6xJw1kSgys5bjjjorF5GMi2kj44xGiLseJodBhndw5rvxqDlnIraOpGhdkrEioK5U&#10;RauynRVLcKZqmahDCKEhlk46u5vYkuoyuZaHj5ArKpEyjFwj/ov2iVQeSYb5hsnfX3Xbb8TNDXa/&#10;cU66tnePcsWoVXg/dB2V8XjydX+Dl3mndutxIXpoeEJeonsxeY5MLnv6etU5rnzAe/knpX2UfUPd&#10;GXPLecDLBHTjeky43HXletCmknbGe0eUXXeie9iCPXh+fHZv9nlgfQVdpXpGfYxLaHsrfg45NnwM&#10;fnwnkXz2fvfa/3IQg5PI8HNZgx225XSBgrKk33V4gliS43Zygh2A+Hdvge5u33hugbZcvXlvgXlK&#10;t3pugTc4y3togOonf3xogJLY63CvjP7HBXIHi6a1I3NCimGjR3RSiTuReXVmiDl/wHZ9h0Jt2XeU&#10;hktb6XishVBKGXnDhEw4bHrVg0Enb3vqghLW9m+clmbFNHD+lDuzd3JHkiahvnNpkDKQHHSQjmh+&#10;kXW4jKhs23bhiutbIHgKiStJinkxh2E4HnpThZQndXt0g5DVSm7Cn6PDlXA4nLGx63GRmdWgUHK9&#10;lxmO03PulIl9dHUikgBr7nZWj3xaaHeKjPRJDXi6imE34nnlh9MnjHsKhQDTpW4UqNPCG2+QpSew&#10;lHDwoYefEnIlnf2NtnNgmp98fHSel0ZrIXXck/NZyXcZkJxIoXhTjTw3rnmGieonoXqwhkvSN22P&#10;sgnAwW8LraCvT3BrqT6d43GjpOiMpXLkoL57j3QnnJVqX3VrmHBZOHaulEVIQnfvkA83gHkvi+on&#10;snpih3LRDW0xuz2/h26mth2uEnACsP+ct3E3q+mLl3J4pvd6o3O8ogFpoXUBnQZYsHZGl/1H7neN&#10;kuU3V3jdjdYnwHohiHbP+GznxGa+cG5Wvo2tAW+suLObtXDcstuKrHIdrR9513Nhp1Vo/3SmoXpY&#10;PHXsm4pHqHc3lYk3NniXj5EnzHnriVTO/GyqzYW9hW4UxuasJG9mwEWa5HCTuaWJ73HTsxN5MnMX&#10;rGxoe3RbpadX33WinspHb3byl+M3G3hfkQ4n1XnAigvTMnw5bqvCRnxOcGOxLHxzcgKfynytc3yO&#10;ZXzrdPN9DX0rdm9rf32Cd9pZ4X3keTxIW35Jepo24H6se9kmDH8dfUPRNHo9eDrAUnqZePOvTnr0&#10;eaOeEntOekWM33utevZ7vnwPe7FqY3yFfGRY+H0FfRFHrn2Ffbo2gH4AfkgmDn6DfurPEHiegZK+&#10;U3kegV6tfHmcgS6ceHoVgQSLeHqSgPJ6insQgOxpX3uhgORYJXw7gNlHE3zTgMg2Kn1kgKEmD336&#10;gHjNFndZipK8gHf2iYyr03iKiJOa/XkOh6yKK3meht55bHozhhhob3rZhVVXZnuGhI9Ginwxg8A1&#10;3nzZguAmEX2BgenLRnZSk5C6yXcDkcKqOXemkAWZing1jl+I43jTjNJ4UXl5i0xnhHouictWr3rr&#10;iEZGC3ulhrY1nnxZhRwmIX0Jg1nJoXWKnHO5NHZGmdyounbzl1qYKneKlPeHqXgzkq93QXjjkGpm&#10;o3mjjipWA3pri+dFmHsuiZc1anvoh0MmPHyYhL3II3TtpUW3z3WmofGnbnZUnq+W+Xbzm4mGmHel&#10;mH52VXhelXJl4Xkpkm5Vbnn7j2ZFNXrGjFI1PXuGiUQmVHw3hfzGxnRwrg+2gHUiqgemM3XNpgyV&#10;1nZwoieFlHconll1c3fnmoZlKXi4lrlU5HmRkuRE23pkjwM1FHssiywmZ3vkhxjFhXQLttG1QXS2&#10;siWk/XVerX6UtnYDqOKEkna8pFR0k3d7n7tkdHhOmx1UX3kqlnFEh3oDkbU07nrZjP8meHufiBLE&#10;YHO1v4W0J3Rcujej8nUBtOWTvnWnr5CDs3Zgqjxz0ncfpNZj2Hfyn15T7njRmdJEQHmvlDY0zXqT&#10;jqImhntliOfDY3NsyCezPXQQwiyjGnS1vCaS9XVcthKC/nYVr+9zNXbTqbJjWneoo1hTk3iInOdE&#10;B3lqlm40snpakAkmkXs3iZbHBYLZbd+3RYJSb6+nR4HfcV+W6IGMctyGi4FFdGB2QYEDde1lqYDh&#10;d2tU/IDOeOJEdIC+elg0CoCwe7UkdYCpfUHFIoENdvG1aoC2d8qlgIBveJOVR4BCeUaFGYAbehF1&#10;A3/3eupkoX/ye79UK3/7fJFD4oAEfV4zxIAJfhAkjoASft3DMn+Af8mzj39Zf8CjyH84f7eTxn8i&#10;f7GDyX8Tf8Zz438Jf+hjsX8bgA5Tb388gDNDYH9agFAzhX90gFMkpH+MgF3BTn5HiGSx3n47h6Oi&#10;Rn4yhuGSa34uhh6CmX4zhX1y3n47hOpi2X5ghFpSx36Sg8dC7H7CgywzTX7ugnwkt38WgcC/i31a&#10;kQGwPH1Xj4agxn1YjgmREX1gjIyBZn1yizVx132JiepiAH28iKNSIX38h1hCfX45hgMzG35vhKAk&#10;0n6cgyK+GnyLmXWuwnydlzufVHyslQaPwXy5ktaAPHzUkM1w1nz1js1hLn0zjNFRgn19itBCFn3B&#10;iMQy8H36hrAk8X4khHq8q3vxoeStaXwDnu6eFHwUm/6OnnwlmRZ/OnxIllRv93xyk5hgeHy6kOFQ&#10;+X0OjiVBvX1Zi18yy32UiJklDH28ha27VHt4qkusJXuFpqac5XuUowONiHumn2V+Q3vOm+hvInv8&#10;mG5fynxKlPdQdnylkXhBaHz3je0yp305imglIn1khr+6H3sWsqCq9Hsgrmebv3ssqiSMd3s8pdZ9&#10;TntjoaFuT3uQnWdfHXvhmSZP9XxAlNdBFHyXkHoygnzkjCIlNn0ah664+HrUuuep43rSthqawnrW&#10;sTiLi3rkrDl8e3sJp0VtmHs1okVeiHuHnTJPhXvpmApAzHxFktcyYnydja0lRXzdiHq37nqpwx+o&#10;+3qXvbGZ9XqQuCSKzHqbsmx70Hq/rLFtBHrqpuFeEHs9oPVPLHuimvNAknwDlO0ySHxkjwAlUnys&#10;iSK7FImjbUGsQIiTbxKdOIeWcMeN34a5clN+iYXuc+NvSoUpdX1ft4R/dwVQEIPieIhAloNJeg8x&#10;Q4K6e44i74IrfUC5RYf8ddWqiIcddtCbnYZLd7WMaIWKeHt9PITceVtuK4Q1ekley4OiezBPXIMb&#10;fBZAIYKWfP0xF4IYfdYjH4GVfs+3gYaMfjSo1oXTfmCaC4UhfoWLCoR6fp58C4PkftNtJYNTfxVd&#10;9YLXf1ZOuYJmf5c/uIH0f9Qw74GGgAQjSYERgEK1v4VbhnanQYS+he2YoIQkhV6JyIOMhMR68YMG&#10;hE5sNIKFg+VdMYIdg3hOJ4HAgwc/W4FigpMwzYEEghcjboCdgZi0HoRyjq+luYPjjXSXOINUjDOI&#10;hYLGiup51IJLicZrQIHXiK9caoF9h5NNk4EuhnI+/YDbhUwwqoCFhCMjkoAggu2yuIO2lrekUIM4&#10;lMyV24K0kt6HS4IqkOx4voG2jx5qUYFKjVlbqID4i5BNAoCxicE+oYBih+4wh4ALhhwjtX+ghDix&#10;VoMenrWjB4KmnB6UrYInmYKGOoGfluB3zYEzlGJpgoDPkelbAICEj25MhIBDjO0+Un/4imkwan+i&#10;h+8j1H8yhWGwCYKtpqmh0IIxo3GTjIGxoC6FNIEqnOB25oDBma9ou4BgloFaXYAak05MCX/dkBM+&#10;A3+WjNUwS39DiaYj7X7Vhmiu14Jgro6gpoHbqsqScYFTpvGEMIDKov11/4Bfnxxn9X/9mzdZuX+4&#10;l0RLjH98k0M9r385jz0wJ37ui0gkA36Gh06tr4IhtmyfmYGUshaRfIEHraODT4B6qQd1N4ANpHFn&#10;SX+pn89ZLH9jmxRLHn8plkY9Zn7okXYwCH6mjLwkFH5GiBGsooHqvkSetYFZuUWQtoDItCaCmYA5&#10;rtx0lX/KqYlmvn9kpCFYuX8fnptKxn7mmQA9K36nk2sv735rjfokIn4SiLKvG5DBbM6hOo8Zbp6T&#10;LI2IcFiE14wace52h4rDc4toUolzdS9Zxog6dsJLJ4cOeFE8wYXoeesuiYTUe4khdoO9fVytTY80&#10;dP2foY2/dgWRwIxXdvqDjIr/d9R1YYnCeMdnVoiNecpY+YdpesRKkYZOe708Z4U2fL0udYQwfbsh&#10;uIMift6rsY3efNueF4yHfTCQVos7fXiCU4n8fa90UYjVfgJmbIe1fmFYPYalfr1KCYWdfxk8GISW&#10;f3cuY4Odf9Ih8oKYgEGqFIzPhLicoouFhF+PCIpFg/yBLYkUg4tzUIf6gzxlkYbmgvtXkIXrgrBJ&#10;joT5gmI70oQHghYuVIMagcsiJYIggYeoh4v0jIGbM4q1i4WNu4l/in2ABYhViWVyTIdEiHNktIY7&#10;h4xW3oVMhptJDoRohaQ7hoN/hK4uQIKXg74iU4GdgsynNYtJlBeZ44oWknyMeIjokNV+5YfAjx1x&#10;T4a2jYhj2oW0i/xWL4TLimZIjYPqiMo7OIMDhy4uKIIXhZ4ifIEVhAil9Iq0m7OYtYmLmW+LYYhj&#10;lyF964c8lMNwc4Y4koZjHoU9kE9Vl4Rajg9IHoN8i8s69IKWiYguFIGph1cinoChhSKkxopEo0KX&#10;lIkdoGGKVIf1nXJ8+IbOmnFvnoXMl4tiaITUlKdVA4PzkblHroMYjsM6rYIzi9At+4FHiPUivIA+&#10;hhujqon9qraWe4jNp1KJR4eeo9Z8BIZzoDhuxoVvnKthsYR2mRlUaoOUlXRHN4K6kcE6XIHXjhIt&#10;3IDvinwi1X/rhvWij4m8sieVeoiJrjWIXYdXqiR7MIYopehuDIUioa9hEoQmnWlT5oNEmQdGzoJq&#10;lJM6FYGIkCUtwICmi9ci6X+nh62hiol+uZeUnohOtPmHoYcdsD96hIXrq19tdYTjpnJgkYPloXJT&#10;e4MCnFBGeoIolx053IFIkfctqoBrjP4i+X9wiESjY5fubKiWgpWUbpSJcJNicF58DJFscfNuso+N&#10;c5Jheo21dTxT64vzdtVGUYo+eG84+4iRehYr4IcAe8ogDIVufbOh25Z+dGOVJJRKdZWINpI4dql6&#10;7pBZd5JttY6ReJJgoozQeaFTQIsgeqlF2ol5e7I4vIfZfMUr4IZQfeAgV4TCfyCgWJU+e8+Tv5Ml&#10;fGWG9ZErfNx53I9efSVsyI2ofYtf2Iv4fgBSoopafnBFbYjFfuI4hIczf1sr4IW0f9ogmoQsgHCe&#10;85Q3gzWSdZIrgy2FypA9gwZ41Y57grJr5IzRgn9fF4stgltSDYmhgi1FCogggf44U4afgdQr4IUp&#10;gbUg1IOngaKdl5NgipSRMZFgifCEoo97iS130I3AiD1rAIweh29eVoqDhq5RdYkCheFEoIeMhRE4&#10;G4YShEYr24Seg4khCoMagtKcbZKykcmQCJDCkIuDho7njy920o0tjaZqIouRjD9dmYn8iuBQ34h/&#10;iXdENIcLiAo33oWQhqIr0YQWhUohO4KJg/ebS5I2mPiO+5BClxuCkI5llR9194yskvppYosUkPNc&#10;9omFjvJQXYgNjOlD2Iabit03qYUgiNYryYOihuQhZIINhPqaOJHToCGN9o/ZnaiBno35mxJ1How9&#10;mFJopIqolatcVokbkwdP24elkFlDd4Y0jaQ3boS6ivcruoM7iGMhiIGjhd+ZN5GCpz2M9Y+FpDuA&#10;po2goRd0P4vgncJn4YpJmn1bsIi7lzRPUodGk9dDDYXWkG83KIRcjQ4rpILgicohpYFKhqaYOZE3&#10;rkaMCY89qrh/z41YpwJzfIuToxhnN4n5ny9bIYhqmz1O24b0lyxCr4WFkww26oQMjvgrj4KTiwgh&#10;voECh02XT5DytTSLQY7/sQd/II0drLRy34tUqC5mrYm5o51arIgonvxOe4aymjZCZIVDlWM2uIPL&#10;kKMrfoJVjBQh0YDHh9aX3p9SbLiL3ZxybpB/s5mycE5zR5chceVm6pSoc4tatJI2dTxOKI/ZduBB&#10;mI2IeIc1VItDej8pWIkjfAkeuocFfgeWm53zdAOKvJsvdS1+r5iKdkRyWpYQdz5mGJOseE9aA5FM&#10;eW5NoY7/eoZBQYy8e6M1MYqBfMwpbIhnfgQfD4ZKf2GVTpzDexWJiJoZe619m5eHfC1xcJUafIxl&#10;UJLEfQlZW5ByfZVNIo41fh1A8YwBfqg1E4nTfz4pfoe/f+EfWoWmgJ2UHJvFggmIaJkkgg98lZac&#10;gf1wjJQ5gcpki5HtgbdYto+mgbJMp415gaRApotYgZY094k4gZIpjYcrgZ8fm4UXgb2S85rtiQKH&#10;UZhZiHJ7lJXbh8xvqpN+hwZjyJE5hmFYEo76hcdMKozXhSNAVIq/hHw00oilg94pl4aXg1Uf2IR/&#10;gtiR8po8j9GGUZe5jq96oJVFjXhu0pLojCJjDJCpiutXdI5wib1LrYxQiIQ//oo5h0k0pogchhYp&#10;m4YHhPcgEYPkg+aQ7pnAlpGFZpc5lNl5zZTCkw1uF5JlkSNiaZArj1ZW6433jY9LQovbi8A/s4nE&#10;ie40gYemiCUpnoWLhnQgQoNhhNWP9JlfnUaEfZbQmv94+JRTmKJtWZH0liZhxI+7k8JWYI2KkWJK&#10;04twjvY/Y4lajIY0Uoc8iiApmYUfh9Uga4LxhaaPCZkPo+6DkpZ6oSp4F5P4nklskJGTm0FhFo9Y&#10;mEdVzo0nlUtKW4sNkjo/Boj5jx80GIbbjBApjIS/iR8gjYKShluOIpi6qoqCu5Ytpz53UpOto9Jr&#10;35FCoDxgfY8FnKhVTozSmQ1J8Yq6lVE+tIimkYkz44aJjdIpfoRwikEgqYJFhvONT5hosQqCBJXp&#10;rSF2s5NvqR1rUJEApPVgAY7BoMJU5oyNnIRJnIp1mB8+cYhjk64zuIZHj1cpc4QvizUgwIIHh2+M&#10;xabjbOOBjKOEbpZ2PKA1cEBqw5z+cdlfX5ngc4ZUKZbIdUJInpPGdvI9FpDReKcx443pem8m/4ss&#10;fEwdi4h3flaLxaWJc8KAqaJBdNR1cJ8JdeRqCJvrdvBeu5jgeBJToJXXeUJIO5Ljemw834/5e5wx&#10;240afNwnJopifiwd6Ieuf52KvaRheod/raExewp0i54Le4dpSpr0e/teGZf0fI5TGpT3fTNH3JIR&#10;fdM8q482fnkx1IxhfysnSYmuf+0eOob9gMiJu6NpgRJ+uqA9gQ1zrZ0egQJoiZoSgO9ddZcbgPtS&#10;k5QngRZHfJFPgSc8eY6EgTsxzYu9gVsnZ4kQgY8egoZjgdaIx6KLh6p90Z9uhxRy1pxZhnxnzZlS&#10;heBc05ZihWJSDZN1hPFHGpCmhHM8Po3jg/UxvIshg4Mnf4hygygex4XCgt2H7qHSjhF8+p7HjPRy&#10;C5u9i9VnGpi1irBcOZXLialRjZLkiKtGuJAYh6E7/o1VhpcxooqQhZgnkIfZhK4fB4Ufg9eHCaFM&#10;lGB8MZ5AkrtxW5s1kRFmgJgtj2FbtJVHjctRH5JljD5GZI+diqg7x4zaiRAxi4oTh4Mnn4dWhg8f&#10;PoSUhLOGKaDmmqB7Zp3RmHhwpZrAlkpl3pe2lBBbKZTRke5QrJHzj9FGCY8tjac7h4xri3oxaomj&#10;iVknpIbjh1QfbIQehXOFVqCVoM16lJ14njlv3Jpfm5RlLZdOmNZakZRoliZQLZGKk3ZFoo7GkLA7&#10;OowGjeExPIk/iyInoIZ+iIIfk4O6hhiEhqA5pvp50p0lo+VvLJoOoLxkkJb2nXhaCpQOmjhPvpEw&#10;lvNFR45uk4w69IuxkBsxEYjqjL4nmoYriYofs4NphqKDx5/YrRh5LZzZqWBunZnMpaBkEZavodNZ&#10;nZPGnf9PZJDomiNE/o4nlh46vItrkhAw74imjiEnlYXoimcfzIMohxOB/66CbXB3dapebyJs46Zh&#10;cMRiQaKeck5XwZ7wc/ZNeJtGda9C9Jexd2M4gpQkeR0ucZCbeuUkto0qfLUcdYnNfqKBO60mc+p2&#10;zakldQlsUKVFdh5huqGTdyNXS530eERNGZpWeXdCs5bIeqw4Z5M/e+cufY+6fS0k7YxPfncc24j2&#10;f9eAdKwAeld2DqgUeutrpKRDe3RhLKCde+xW1p0IfIZMu5lyfTNCdJXufeI4TJJvfpkuh47yf1gl&#10;HYuNgBsdNIg6gPB/pKsGgI11UKcdgKVq+aNSgLBgmp+1gKlWW5wlgMFMWZiTgOdCNJUdgQo4MJGv&#10;gTAukY5BgWElR4rjgaAdgYeWge1+5qojhsB0mKZIhlNqT6KGhdtgBp7thVNV3ptihOdL9ZfVhIhB&#10;75RnhCE4DpEBg7wuk42Yg2IlbYo6gxodzYbrguN+OalijK5z66WZi8ppqqHiitZfdZ5Jic1VY5rC&#10;iN9Lkpc6h/1BqJPOhxQ36JBohisujoz8hUwljYmWhIAeFIY/g8p9c6jSkoZzRKUJkSRpHKFSj7Be&#10;9525jiJU+Zo2jLFLPZazi0pBa5NJidw3x4/kiG8ui4x1hw4lqYkKhcEeUYWthJR8t6hcmFFynaSO&#10;lnVoiKDUlINedZ04knNUipm3kH5K45Y4jpFBKZLRjJo3no9siqMufov9iLklvIiQhugehIUxhUN8&#10;EKf1ngtx9aQjm8Zn56BjmWFd5pzBltVUEZlBlFpKgZXGkeRA3pJhj1w3a479jNEuZ4uPilYlxogk&#10;h/ker4TJhdp7aaeMo8VxWaPDoPxnWaAFnhZdaZxbmwxTppjcmAtKK5VklQpAm5ICke83PI6gjtAu&#10;UIszi8clzIfLiOUe0oR0hlh6zKcpqWxw06Nvpftm5p+4on9dA5wJnvVTUJiLm21J5ZUVl+NAZZG0&#10;lDk3F45UkI0uPorpjQIl0YeDiake7oQwhr53hLZNbidtlrGCb8Jjt6zkcVBZ6KiJcstQSqQ9dG1G&#10;8Z/ydiU9dpu3d940IJd+eZ4rMJNCe2QimY8NfR8bfIsBfuh3ArTxdEFtLrBPdVdjYavOdmNZmKd/&#10;d19QB6NAeIBGvp7+ebY9WprFevU0H5aJfD0rT5JNfYgi344ifsUb6ooegAx2frPDelJssa8xeuVi&#10;8qrAe29ZQaaCe+pPwqJLfIpGiZ4QfT49PJndffw0HZWpfsMra5F0f40jHI1SgE0cSYlXgRV167K8&#10;gDtsLq4tgFxiganBgHFY4aWLgHVPdaFXgJZGUZ0bgMc9HJj3gPo0GZTYgTIrhJC0gXEjUYyagbUc&#10;nYipggR1YrHQhg1rq61LhbZiB6jnhVFYd6S2hNpPHqCFhH5GEJxMhC889pgwg900EJQag48rmY/9&#10;g0ojhYvlgxEc7of1guh04LEHi4drKKyQisRhiag0ie5YCKQEiPxOwp/XiCdFy5ujh188zJeJhpQ0&#10;BJNzhcsrq49UhQsjtIs3hFgdPIdCg750R7BnkO9qqKvzj7VhHaeZjmRXqKNqjPVOdJ9Ai6ZFkJsQ&#10;imQ8qJb4iR4z+pLih9sru47ChqMj3YqihXwdfoaqhHdztq/ZlklqKqtllJlgr6cLktBXR6LakOdO&#10;I560jx1FUZqJjV88gJZzi5sz6ZJeidkrw44/iCUj/YofhoYdtoYphRlzOq9Ym5FprqrjmXpgOaaF&#10;l0NW36JOlORNzJ4skp1FDpoJkGA8UpX3jhcz0pHji88rw43GiZgkFYmsh3sd5YW8haJyuK7goNFp&#10;Oapxnjhf0aYTm4RWhKHVmK9NgJ24lexE0pmckzA8KJWNkGIzvZF7jZUrwo1giuEkJ4lMiE0eC4Vj&#10;hhVyOK53pfNo0qoRorVffaW3n3JWOqF0nChNQp1amOpEoplElbI8B5U3kmUzq5Enjx0rwY0Oi/Yk&#10;Noj/iPweKYUchnJs1L5db19jYLlbcIxaJrRRcdRROq9Ac0FIk6o0dN9APKUidpo34aAZeF0vu5sO&#10;eiUn+5X8e+cgkJDtfYwak4wlfyxsqL0TdRtjRrgrddFaGLMzdqBRLK4qd5NIiqkoeLZAPKQhefI3&#10;7Z8Xe0Av2JoEfJcoMJTyfeYg5Y/vfxUbCIs1gEBsa7vRer1jE7bxewJZ8bIJe19RE60Xe+BIe6gh&#10;fIdAN6MffUU39Z4bfhcv8ZkQfvEoXpQFf8UhL48QgIAbbopkgTpsLbqmgF1i3LXOgDlZwbDugCpQ&#10;7awHgDpIYqcRgGdALaIMgKM3+p0agOkwBpgpgTUohpM0gYMhcI5Lgcsbx4mtghlr3rm2hdRik7Tb&#10;hT1Zf6/7hLxQs6sbhFhIN6YnhA5AFKEkg9E39pw8g5cwGJdYg2IosJJtgzMhsY2JgwocHojxgu5r&#10;gLjwiuhiO7QSieZZLq8xiPVQa6pViB1H/6Vmh2M/8KBnhrg365uBhg4wKZaehWgo2pG0hMkh8IzP&#10;hDIccog2g7JrN7grj+th87Najm1Y6a6DjQJQLampi7VHz6S+iow/0Z/DiXI34prgiFgwNpX+h0Mo&#10;/ZEVhjgiJYwwhTgcuYeXhF1q57d8lNNhqLKxkuFYpa3ckQNP8akCj0NHn6Qdjak/sZ8rjB431ppL&#10;ipIwQZVriQspG5CFh5AiU4ulhiYc9YcRhPBqiLbnmZxhV7ITl0pYX604lQVPtKhaktZHb6N+kMk/&#10;j56Yjss3x5m9jMcwR5TgiskpNI/+iNsieYsphwAdKIaghW5qFbZmnkBhBLGLm4FYI6yqmM9Pf6fH&#10;ljNHRKL0k7Q/cZ4bkUM3uplEjsowTJRpjFgpSY+NifwimIrCh7sdUYZDhdZpoLX4oqpguLEbn2lX&#10;8qw3nEBPVadRmTtHIqKFlk4/WJ22k3A3r5jjkIgwUJQJjaspWY8yiu8isIpviFUdcoX6hirUjnJY&#10;aoXDG3NpbIyxpnRuboGgLHVhcFeOrnZZch59P3dUc+ZruHhbdZ5aLXlqd05IrXp9ePc3EnuVenom&#10;FXzCfCjSYm/ndHrBIXFAdXuv13KJdnieenO3d26NL3TgeGl7+nYJeWpqo3c3el9ZRXhpe01H/Hmd&#10;fDY2r3rRfQYmFXwUferQLW3yfiC/CW+Afiyt7XD0fkOc2nI/fmyLyXOLfqF6zHTafttpo3Yrfw5Y&#10;cnd9fz1HXnjRf2U2Vnoff3wmFXt5f5HOM2w+h2u9Mm3xhp2sPG+IheCbV3D2hT6Kd3JghLF5rHPJ&#10;hCtosnU3g6JXsXaogxVG0XgXgn42CHl/gdkmFnrvgRzMPmr4kLG7Zmy9jxKqmW5pjYeZ22/wjBuJ&#10;KHFwist4jXLviYFnxHRyiDhW9nX2hupGUHd5hZI1x3j0hC4mJnpygqLKjGoQmca5xGvfl12pDm2X&#10;lQuYcm8tkt2H5nC8kMx3d3JLjr9m33PajLVWSHVriqZF3Hb5iIs1knh/hmsmQ3oFhBbI8GlJotW4&#10;TGscn6inuGzdnJCXOG6AmZiGz3Adlr92hnG5k+hmGXNVkRdVsXTwjkBFeHaJi141ZXgaiIAmW3mn&#10;hWXHgWioq9i292p5p/CmfGw8pBiWFG3moFqFym+NnLl1pHEzmRhlYXLYlXtVJ3R8kddFHnYfjiY1&#10;PXe+insmcHlXhpDGR2gttLu1xGn2sC2lVGu0q6aU/W1fpyuEzW8Kosl0yXC1nl9ksHJgmfNUpnQL&#10;lXlEznW4kO01GXdqjGAmgnkTh5fFPGe6vZe0vmmFuFmkV2tCsx2UDWzsreaD9W6aqL10DXBIo4dk&#10;GXH4nkNUOXOqmOxEinVgk4I0+ncijhQmkXjciHfEYGdOxmmz6WkiwGWjimrlumSTTGyOtGyDRm4+&#10;rnZzdW/uqGtjn3GjoklT4XNanBFEVHUYlcw04Xboj4omnHiviTDJJHhjabu473jKa9eomnk9beaY&#10;EHnCb92HhXpJcbZ3C3rTc4xmXntxdVNVo3wcdxNFBHzMeM40Z32CemgklH5MfDLHDnYzczC3BHbZ&#10;dFam1neDdXaWangydo2GD3jhd6R1znmTeMBlVHpXedZUz3smeuhEa3v3e/M0G3zHfOAkqH2lfebE&#10;8nRVfGS1DnUofKSlDXX8fOqU3nbRfTaEuHejfY90q3h1ffBkYnlaflFUDnpIfrBD43s2fwYz13we&#10;fz8kun0Qf3/C7XLbhUOzL3PLhLejXnS6hDmTbnWog9KDe3aTg3Vzn3d/gxtjhHh8gsNTYXmCgmdD&#10;a3qHggEzm3uHgYQkynyNgPrBEnGhjiGxcHKqjM2hxXOwi46SBnSvim+CQnWviVhyk3aviEJiqHfA&#10;hy9St3jYhhlC+HnvhPYzZnr+g8Ek5HwPgnG/b3Czltiv3XHMlL2gS3LgkryQsXPqkOWBFXT3jxhx&#10;kHYGjUhh03cmi31SFXhMia1Cjnlvh9AzOnqHheclBHubg9m96W/tn3OudnENnKCfA3InmeePinM7&#10;l1GAEHRVlMZwsHVxkjZhHHaej6xRiXfRjR5CM3j/ioMzFHofh+QlH3s4hRu8iW9PqAKtK3BspISd&#10;0HGIoRiOcXKincZ/F3PDmnxv2XTplytgbXYgk95RB3dekIpB3niWjSky8HnCicglN3rjhju7UW7X&#10;sIir92/qrG+cpnEAqFyNXnIcpFR+IXNBoE5vBXRqnDxfwXWomCZQiHbulAJBjngwj80yzXlsi5Ul&#10;Snqbhzi6OW5ouQyq6m95tE2bp3COr42McnGrqs19TXLSpgduTnP+oS5fLnVAnEdQHHaNl0xBS3fY&#10;kkAyr3kjjTIlW3phiA+5Rm4CwYeqCm8YvA2a2XAxtpCLsnFOsRF8oXJ4q4JtuXOlpdtetnTroB1P&#10;xXY+mklBFHeRlGoymHjojpQlZ3oyiMC9bH7zaS6uYn64a16fJ36TbXSPnn6Ob2CAEX6UcUNwmH6g&#10;cyhg0n7IdP5Q+X8Bds9BSX8/eJ8xtn+EelQjFn/YfDu7fnzLcgqsk3zNc1Sdd3zidI6ODH0Tda9+&#10;rX1BdttvaX1weBNf2n28eUhQOn4XenxAy350e6oxgn7QfLYjP381feK5dnsLerCqpntBeyGbt3uA&#10;e5GMknvMfAF9aXwXfH5uVnxkfQVe+XzNfZFPj31Ffh1AWn28fqAxVH4ufv8jZH6mf2u3s3mhg02p&#10;Ann7gwCaNnpZgrSLP3q6gmh8QnscgjJtXHuAggdeLnv+gd5O9nyLgbI/930XgX0xK32egSwjhH4n&#10;gNe18niBi86nZXjtisuYwHlbiciJ8XnNiMV7HXpBh91sY3q3hv1dY3tIhiBOXXvnhT4/lHyDhFEx&#10;BH0Xg1Ajp32ogj+0X3eGlAil6HgKklOXXniLkKGIsnkHjvF6BXmJjVprc3oNi8pcn3quij1NyXtb&#10;iKo/NXwChwsw4HychV4jy30ug5uy8HbMnEKklndOmdiWKnfSl3CHnnhZlQ15EnjmksNqpHl3kHxb&#10;9nomjjlNSXrhi/E+4nuTiZ4wwXwyh0Uj6XzFhNKxnXY5pHGjWXa0oVyVBXc2nkeGlHfCmzN4J3hX&#10;mDRp2njwlTVbUnmpkjhMznpujzM+k3sqjCIwonvSiRAkA3xrheewZHXErIqiKHY3qOST4na1pTSF&#10;iXdDoXd3OnfancVpD3h1mg1arXkzlk1MU3oAkn8+RHrFjqMwgXt6isUkGHwghtmvR3VdtJ6hG3XO&#10;sF+S6HZKrA+Eo3bYp6Z2bXdwozxoX3gMnsRaHnjOmjtL6HmhlZ0+AHptkPMwZHswjEskKnvih6eu&#10;UXUDvKagPHV2t7iSHXXzsreD6HaBrZ51x3cZqHRn0Xe2ozVZq3h7nd1LknlTmHA9yXomkv0wTXr0&#10;jZkkOHuwiFGx0IWJaJqjxoTLatOVioQkbPGG/oOgbud4boMncNVp9YKycshbJ4JXdKpMRoILdog9&#10;mIHFeGkvE4GLej0hqIFYfESwFIOgcRCiJYMTcn+UB4Kac9SFnYJAdQJ3NoHudkBo6oGed4taTYFi&#10;eNFLpYEwehY9NoECe1ou+YDcfIsh5oC5fd2uRYH7eVigbYGdefWSdoFLeoqESYEKexR2EYDSe6xn&#10;8YCffE9ZhoB+fPJLE4BnfZU83oBSfjQu4YBAfr4iHoAtf1ism4CRgYOe3YBcgXCRB4AqgVWDB3/9&#10;gS90+n/WgR9nBn+zgRlYzH+rgRFKjn+wgQU8kX+zgPQuzX+0gNMiTn+xgLWrAH91iZedW39WiNuP&#10;pH83iBaBzX8Yh0Jz6H8BholmHX7shdlYEX72hSRKBX8PhGk8Pn8ig6kus38tgt8ien8xgg+pfH6V&#10;kXOb736FkA6OVX5zjqCAoX5fjShy4X5Ui8llPX5Nim9XW35kiRFJfn6Gh6076n6hhkQul36vhNYi&#10;oH6wg1+oEn3lmU2aqn3VlzmNM33HlSB/nn28kvxx/X28kPFken3BjulWvX3jjN5JCX4Oisw7oX4w&#10;iLcuf35BhqYiwX5BhIumyH1boRWZeX1HnmCMHX04m6J+pX0ymNdxIn06liBjv31Fk2hWJX1tkKpI&#10;ln2fjeM7V33HixouZX3fiFoi3X3jhZWloXzxqLqYWHzZpYKLCXzIojV9q3zDnstwR3zLm2hjBXzY&#10;l/5Vi30BlIdIH302kQI7CX1jjXcuRn2Gifgi9X2Uhn6kiXyZsF2XVXx/rJSKG3xtqLB81HxnpKRv&#10;inxvoJJiZHx7nHBVB3ylmDpHuXzbk/I6xH0Mj6UuKn06i2gjCH1Th0OjjXxOt/2Wenw1s4SJW3wj&#10;rvN8JXwcqkJu8HwkpXhh4nwvoJpUnHxam6JHZnySlpg6jXzGkZAuFHz9jKEjGH0eh+amO4x0aD2Z&#10;K4skanWL6onvbJV+W4jjbpFwyIficIpjUIbmcolVeoYCdHZHlYUudmE57oRfeFQsfIOiekQgRYLp&#10;fGmkoYqlcGmXtImJcdmKloiCczV9KoeXdHJvuoa7dcJiZ4XkdyBUwYUaeHZHEoRZec05p4Odeyks&#10;eYLyfHwglIJFffOjAIkoeDKWLYgteO6JNIdCeZ97/IZuekJutoWrevRhioTte7FUFIQ9fGxGmoOV&#10;fSg5aILvfeUsdoJUfpcg2oG1f16hcIfjf/SUtob/gAaH3YYogBB60IVmgA5ts4SvgCNgs4P8gEJT&#10;boNmgFpGK4LdgG85MYJTgIQsdIHIgJMhF4E3gKuf3IbVh5aTRoYEhw6GkoU+hnp5rYSJhdVstoPe&#10;hUpf3YM3hMhSxoKzhDxFtYI9g6o48IHBgxgsaYE+goUhS4CxgfWeZYYBjvGR7oU/jdyFXISFjLV4&#10;moPZi3RrxoM6ikpfD4KgiSZSIIIkh/lFPYG1hsY4qIE9hZIsV4C6hGMhdoAogzWdMoVMlnGQy4ST&#10;lLCET4PikuF3rIM+kP5q9YKqjzBeXoIbjWZRkoGoi5NE1YE+ibs4aoDKh+QsR4BIhhohm3+0hFKc&#10;EYS6ndyPtoQIm3yDTINdmQ12xoK9lotqLIIvlBpds4GmkahRB4E3jypEbIDRjKY4KIBgiiQsM3/i&#10;h7Uhu39QhU6a84RKpRGOooOfojiCSYL3n0V134JWnC1pZIHJmRldCoFAlf1QeoDRks9D/YBrj5U3&#10;3X/8jF0sGH+GiTkh1X78hiuZ54P1rEyNrINMqOWBaYKlpWB1FoICobFotoF0nfZceIDqmixQAYB6&#10;lklDnIATklY3m3+mjmcr/385ipAh6363huWY/YO0s4yM3oMKr2+AtIJiqz90dIG9pvRoKYEuootc&#10;AoCkng9PnoAzmXZDTn/MlM03ZX9hkC8r7H77i7Qh/H6Ah36a+ZOAaDaO25F+aoGCio+pbKp1544X&#10;bqNpQoyTcJ9cvosUcqJP3YmudJVC8ohWdoc2UYcGeIYp84XNeowe64SbfMaZfJHDb9qNjY/wcXWB&#10;Y45GcvB03YzWdDtoWYtydZhb94oRdwJPQ4jBeGVCjId8eco2JIY8ezgqA4URfKgfRIPnfjyYBpBa&#10;dzWMMY6meDCAKo0VeQ1z1Iu3ecFndYpneoZbOIkbe1hOsYfifCdCLoazfPk1/IWHfdAqEYRpfqYf&#10;kYNJf5OWpY8pfoCK442Dft5+94wBfyByyIq0fzpmj4lvf2taeogtf6hOJIcMf91B1oX6gBE12ITm&#10;gEoqHoPUgIQf1YK/gM2VTY4ihcSJoYyOhYh90YschTFxxonbhLJlsIihhExZv4dqg+9NlIZYg4lB&#10;doVWgx81qoRPgrkqIYNCglkgEIIuggGUBo1XjMCIcovQi/58vopoixpw1Iktigdk3of/iQpZDIbT&#10;iBNNB4XJhxRBEoTLhhA1c4PFhRAqHIK2hBkgQ4GcgyqS64yok8uHbIsqkm170InKkPBwA4iVj0Rk&#10;KIdwjatYcoZPjBVMjYVMinlAvIRSiNo1RINNhz8qF4I9hbIgboEfhDKR3YwgmsyGboqkmNd654lG&#10;lsJvNYgTlIFjdYb0kkxX3IXZkBhME4TajdlAYoPji5Y1DYLhiVkqDIHShzAgk4C0hRqQ1YvAobiF&#10;b4o+nz1594jbnKBuYYenmdBiv4aJlwJXQ4VwlC1LlYRzkUU//4N8jlM0zIJ8i2gp+YFziJUgsYBb&#10;heSP1otgqJGEh4nkpYl5J4iEol1tqIdNnv5iIIYwm5JWv4UYmBlLJ4QalIQ/p4MlkOE0koImjUgp&#10;54Ekic8gyoARho2O8YsCr0yDw4mVq6J4fog9p9ltE4cEo+Zhn4Xnn9lWVITPm7hKzoPTl3c/YYLd&#10;kyc0YoHgjuop2IDjitkg33/WhxmP3Zq+aFKEmJg2aol5KZXUbKdteJOqbqBhypGRcKJWQI99cq5K&#10;WI2BdKk+bIuVdqYy04myeLQnioftetIdqoYyfR+OoJkYb4WDgpazcRZ4NJR1cpJsmpJvc/BhB5Bx&#10;dV5VnY50dthJ34yNeEo+JYqyecEywYjee0UnrYckfNIeC4VvfoKNXpe/doOCVpV2d393JpNOeGVr&#10;t5FVeS1gRo9neglU/Y17evNJa4upe9o94onjfMUysIghfbonzIZwfrQeYITEf8eMJ5aWfVmBMJRY&#10;fcR2GZI9fhtqzJBUflRffo5wfqVUWoyNfwNI94rQf1k9oYkkf7AyoYd4gA4n54XSgHYeqoQugO2K&#10;/ZWXhDiAGJNohA51GZFZg9Np7Y97g31evo2ig0BTu4vJgw1IgIoagtA9WIh8gpEyhobZglon+IU3&#10;gi0e7YOTgg6J65THitx/FpKoii50LJCliWtpH47MiIteDIz9h75TJIsvhvhIDImHhik9CYfrhVky&#10;YIZIhI8oAISig9EfJoL3gyGI65QhkXp+L5IGkD1zYJAIjutobI4zjXpdcoxtjBpSo4qpir1Hp4kG&#10;iVs8xYdth/gyQIXLhpsoB4QhhU4fV4JyhBSH9JOcmAh9SpGAlkJykI+BlGRnuI2tkmhc14vtkHRS&#10;IYoxjoFHP4iSjIY8eob7iocyFoVaiJEoBYOxhq8fgYIAhOmHBJM1nn98YZEUnENxtY8Rmehm9406&#10;l2VcM4t8lOFRmonDkldG0Ignj7k8I4aTjRMx3oT0ingn+oNOh/YfpIGhhaGGF5LMpO17iZCzoipw&#10;9Y60n0lmT4zZnD5bo4scmSZRJIlmlgNGbofNkr871YY6j3Axq4SdjDEn7oL7iRYfwIFThjyFPZJk&#10;q0R60pBep95wWY5opGRlxoyKoM9bL4rOnSBQxYkamWBGH4eDlXo7loXykYcxgoRXja4n5IK5igcf&#10;14EUhrqFJKInaHh6op8eapFwCJwubJ5lRZlibppaiZaocKRP95PzcrtFCZFadME6G47QdssviYxQ&#10;eOklT4nxexociYejfXOEMqCQb0t5yZ2hcMFvRprQcjVkk5goc6VZ75WGdSVPeZLjdrBEsZBbeDU5&#10;8o3hecAvkItue1olhIkZfQAc84bSfsSDKp89dfV40Zxqdt1uZpmtd8Bj2ZcQeJ1ZUpR6eZJO+pHk&#10;epVEW49ue5U5yo0HfJsvloqlfawls4hafscdT4Yaf/aCG54YfF131ZtNfMBtgZiafR9jEZYNfXhY&#10;qpOBfepOc5DzfmpEAY6RfuE5oYxBf1ovm4nzf90l3IexgG0dn4V6gQyBG50fgtl255pdgq9sqZe0&#10;goRiV5UwgldYC5KugkNN8ZAqgjlDpI3UgiU5bouRghEvkolLggYl+4cMgggd6ITVghmAQJxBiSl2&#10;EpmWiHtr45b8h81hrJR8hx5XeZIDhoFNeI+LhetDSY06hU45NYr4hLAvfoiyhBomD4Ztg5EeKIQw&#10;gxh/XJugj151TJj1jixrOZZbjPhhGZPei8JW+5FvippND48AiXZC+oy1iE05BIp0hyQvbYgthgQm&#10;IYXlhPMeXoOjg/h+fZsalXh0gphrk8xqhpXQkhtgf5NSkGFWeJDpjq5Mo46CjP1Cpow8i0M4yIn+&#10;iYgvUIe3h9cmKYVvhjgejIMrhLx9q5qim3Bzspf0mWVpwZVXl0df1ZLVlQ5V6JBvktNMLo4OkJRC&#10;RovMjkA4f4mSi+UvI4dOiZgmJYUHh2Ues4LHhWV81JouoXBy7peKnuhpE5TynEtfPpJsmZNVaZAI&#10;ls5Lx42rk/9B8YtukQ44PYk3jhMu+Yb1iywmIISxiGse04J0hfJ8CpnEp29yRpcwpDxohpSgoQZe&#10;xJIWnc1VA4+0mntLdI1blxxBrYshk5E4B4jtj/wu2IatjIcmHIRsiUYe7IIzhmV6xqmRaPJw3KXO&#10;awxm8aI3bRRc/Z7jbwNTIJuccQlJeZhXcx8/jZUvdS01s5IRd0AsPY71eWEjI4vne4Ybgoj4fcN5&#10;96gFb2RwMKRkcOdmX6DtcmFceZ2zc81SsJp/dU5JIJdJdt8/VpQreHE1pJEVegssV44Be64jZ4r+&#10;fVAb84gZfwJ5NaaudbRvdKMqdrFls5/Jd6Nb65ydeIdSO5l0eYRIxZZIepE/HpM3e6M1k5AvfLws&#10;bo0ofdwjo4oxfvocVYdVgCR4UqWQe8puqKIRfE9k/564fMdbT5uZfS5Ruph2fa5IYpVOfjo+4ZJN&#10;fsU1gI9cf1Isgoxof+gj14l8gIQcq4argSl3hKSYgfBt6qEhgexkVJ3RgeBavJq5gcpRQJedgclI&#10;AZR9gdM+oZGHgdc1ZY6ggdwsjYu1geokAojLggEc+oX8giV216O7h9dtQaBYh1djt50Uhs9aNJoA&#10;hjtQzZbthbpHppPWhUI+YpDkhMU1Ro3+hEosjosRg9UkJogjg2odQIVPgxF2D6MPjZJsnZ+wjJxj&#10;L5xvi5lZv5leioZQa5ZTiYNHV5NFiIY+K5BXh4g1Ko1yhowsj4qEhZckRIeThK4de4S7g991VaJ8&#10;kzhr+J8ckdFin5vbkFlZRJjKjslQBJXFjUVHBJK/i8Q974/Wij81BozziLsshf/i/+JJQ0NfUFJP&#10;RklMRQADCo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IJYGkFk5GJJ4&#10;jgMxS47pi60p6YtViWwi2YfFh0cdO4RqhXJrDqgxoHBiYqRLnblZyKB5mwJRP5zJmElI8Jk2lY5A&#10;85WmktM4+ZIckAAxOo6QjTAp54r/ioAi54d1h/YdWIQihdFmDrkbapRdPbSAbDFUpq/kbedMWatM&#10;b8FET6aoccU8laH9c+Q00p1ldg0tQJjPeDsmE5Q0emAfNY+VfGEZuYtKflRl37eucE1dFbMwcWtU&#10;hK6ncqdMP6oVdAxEQKV+dZc8lKDhdzs04pxIePItZpeuerImU5MWfGYflY6KffMaOIpTf3NllLZG&#10;deFc1rHUdpFUUq1fd11MGajoeFFEKKRfeWU8jJ/Ieow07Zs3e8oth5amfRAmjJIZfksf6Y2ef2Ya&#10;pol6gHZlMLUHe29chbCie7lUEaw3fBxL5afJfKJEBaM/fT48fJ6nfek08Zonfp0topWvf1cmvpE5&#10;gA8gMozQgLkbB4i+gV5kz7QMgNBcNK+fgLBTzqszgKZLrabNgLtD3KJIgOM8Zp2zgRU08pk+gUwt&#10;u5TTgYcm75BogcMgd4wIgf0bYIf+gjlkfbMphdpb6a6+hVBTjKpWhNhLcqX4hHxDsaF7hDU8TJzu&#10;g/o08Jh9g8Mt0pQTg5AnHY+qg14guItKgyobsYdBgwRkPLJLis9bq63yicpTUqmXiNxLQKU/iA5D&#10;i6DKh1g8NpxEhrA075fWhgwt5pNvhWsnRI8IhM8g7oqphDQb9oagg7Nj9LGCj6ZbaK0yji9TFqjd&#10;jNBLDaSIi5NDY6AdinA8HJujiVk055c6iEQt85LWhzMnZI5zhiohG4oahSYcMIYYhEtjnbDUlFtb&#10;Gqx6kodS0qggkMVK1aPLjx1DNp9ujYo7+5sFjAI02Zakinct+ZJEiPAne43ph3UhQImchgMcYIWm&#10;hM1jRLApmO5a0avTlqxSlqd7lH9KpKMnkm9DD57WkG873pp9jng0y5YkjHkt/ZHIin8njo1ziJch&#10;XYkyhsEciIVIhTli8q+JnUZakqtEmoJSZqb1l99KfKKhlWpC755bkwE7xpoQkKI0wJW8jjUt/5Fk&#10;i9EnnY0ViYkhdYjdh1wcqIT9hZDJ7G50ZXe5PG/3Z/2olXFbamyX+XKNbLOHWnPJbtp2znUKcPtm&#10;KHZXcxBVg3etdRxE8XkIdyA0UXprePYkeHvkevfHkGvHbz23MW2RcMemym86ckaWVnCwc7KF7HIj&#10;dRF1mnOWdnFlJXURd8ZUrHaReRVEUXgUelwz/HmWe4MkgnsofMHFY2l6eMq1KGuLeV+k9G1uefiU&#10;x28KepeEmHCnezR0fXJFe9JkNXPofGlT6XWOfPtDwnc0fYYzsHjUffkkinqAfnDDaGeTgeizWWnL&#10;gaujUmvVgXaTVm2bgUyDWW9bgS1zcXEbgRBjVnLfgPBTN3SlgMlDQ3ZqgJkzbXgmgFUkknnsgALB&#10;fGYOiv+xmGhjifehvmqKiPiR7GxviAmCHG5LhytyZHAmhlBienIDhXRSjXPhhJJC0HW9g6UzOXeQ&#10;gqkkrXlogY+/2WTUk/mwBGdMkhygQGmRkFOQk2uJjqaA7G15jQxxYG9oi3Rhp3FWidxR73NEiD5C&#10;a3UvhpUzFHcUhOQk13j4gwu+OmPonMmukmZkmjKe9mizl6qPaGq9lTl/5GzAktxwf27BkH9g8HC+&#10;jiVRZnK6i8ZCFXS0iV4y9HaohvUk+niZhGC8xmMspYutRGWkokKdyGf1nwGOVGoKm89+72wZmLBv&#10;rW4nlY1gR3Axkm5Q63I6j0lByHRCjBky13ZHiOwlGXhIhZG7i2KUrkKsGmUHqk2csWdWpluNTmlv&#10;onJ+BmuEnpVu5W2Zmq9fqG+tlshQeXHCktRBhXPYjtEyvXXwisslMngDhpy6gWH/ttqrH2R9sjib&#10;xGbTrZWMb2jsqPV9PmsGpFhuOm0gn6xfIW88mvVQGXFali5BTHN8kVUyqHWnjHglR3fLh3+5p2Fy&#10;v0SqU2QFue6bBWZntJSLu2iBrzp8nWqeqdZtsGy9pF1etG7fntNPzHEGmTdBH3Mzk44yl3Vsjegl&#10;WHeeiDu+6HRxZMSvgXVLZ2Sf/HYcae2QSHbhbE6AkXetboZw73iAcLVhFnloctZRM3pddPBBdXtY&#10;dwUxynxbePEjDX1yewu8v3HpbhmtlXMMb8aeQ3QgcWWOsHUfcut/K3YcdGRvwncbdd1gHXgvd1BQ&#10;b3lOeL9A7npveicxjHuOe2kjK3y8fMe6qm/CdymrpnEhd/uchHJqeMSNMXOReYB943S1ej5urnXb&#10;ewBfO3cUe8FPv3hYfH9AdXmafTQxVXrVfckjRXwafme4rG4Pf/Kp02+Of/ea5XD2f/2L0XI8gAN8&#10;tnOAgA1tsXTGgBpebHYdgCVPIHd8gC1ACnjagCoxJHowgA0jXHuMf+i22GyWiK2oIm45h+6ZXG/A&#10;hzSKenEehoN7jXJ7hdhstnPbhS1doHVJhIJOhXa/g9I/pngzgxcw/Xmcgkgjf3sIgWa1PWtlkS+m&#10;nW0qj7CX827LjjyJN3A4jNh6cXGpi3prxXMcihtc3HSdiLxN83Yjh1g/Snenhegw3nkdhGwjq3qS&#10;gtWzxmp3mZ6lRGxFl2iWum3xlTuIHm9tkx15e3DukQdq9HJzju1cM3QFjNVNdXWbirg++3csiJEw&#10;w3ivhmYj0HothB6ybmm6ogGkBWuHnxyVlW03nD6HFm68mWh4k3BJlplqLnHak8NblHN4kO5NAHUc&#10;jhI+s3a7iyswq3hNiEUj8HnXhUOxM2klqlui2WrtptSUfGyco02GFm4ln8d3sW+3nEFpbnFOmLBa&#10;+nL1lRlMkXSkkXU+cHZQjcIwknf0ig4kC3mOhkSwKGiksqah2GpsrnSTi2wbqkCFOm2mpgl27287&#10;ocloyHDWnXdad3KEmRhMM3Q+lKY+OHX1kCYwfneqi6UkIXlThx6vUGgyutChCWn+teaSyGuxsPmE&#10;iG0+rAt2Um7WpwpoQ3BzofNaDXIonMhL53Pql4k+CnWrkkAwbXdtjQEkMnkkh9KzsnrZZEulbnsV&#10;ZwOW+3tUaZSIQHuZa+h5fnvqbidq0nxCcGVb03y3cpRMxH0+dLw96X3KduMvP35deOkhpn8Aex+x&#10;zHhebSGjqnjlbuqVWHlrcJqGunnwciZ4J3pwc7NpsHrxdUda6nuOdtZMFnw7eGQ9fXzqeesvGX2X&#10;e0wh2H5PfM2vvXZbdbuhv3cddqiToHfUd42FTHh7eGh28HkeeUdoqnnCei1aF3qCexVLe3tRe/49&#10;HHwffNwu+HzlfZUiBH2xfl2uBXS9fjegJXWifmiSLHZ5fpSEB3c7frd11nf6fudnvni6fx5ZW3mW&#10;f1VK8HqAf4o8x3tof7Qu2nxGf8EiKn0nf86sQ3NYhpGekXRdhhCQw3VQhYmCyHYohPl0wnb+hHpm&#10;1XfXhAJYn3jKg4hKZnnKgwo8cXrFgoEuv3u1geQiVnyigT2qqHIkjp6dGXNPjXCPb3RejD6BmXVF&#10;iwRzuXYuidxl9XcZiLhX6ngeh5NJ4Hkvhmg8H3o5hTMup3szg/AihHwmgp+pRnEzlqWb03JqlMiO&#10;SHOGkuaAk3R7kPxy1HV1jyVlM3ZyjVBXTneIi3tJbHiniZ872Hm/h7suk3rChdMiq3u7g9yoBXB/&#10;nqSapnGynB6NMnLQmZF/mXPPlvtx+nTTlHVke3Xbke1Wunb9j2NI/ngqjNA7lXlOijUufnpeh5si&#10;zXthhPam3XAAppmZh3Elo3mMI3I7oE5+o3M+nRJxInRHmd5jxXVTlqJWJ3Z9k11Ik3e0kAk7U3jk&#10;jKouZ3oDiUwi6XsVheylz2+FrnKYi3CpqriLOnHApu19z3LGowxwaXPRnyVjKHTfmzJVqnYQlytI&#10;N3dPkxE7GniJju0uVHm3is4jAHrWhr2k5W8Oth6XunA9scCKfnFbrVB9JHJjqMNv0nNwpCViqXSB&#10;n3RVRHW2mqpH7Hb8lcw67Hg/kOkuRHl6jBYjEnqlh2momIFQY/qbQoEPZqWNwoDSaS5//oCca4Vy&#10;MYBxbc5ke4BMcBlWaoBBclFISoBEdIQ6aIBNdroswoBieN4gToCCezKm4n8CbFWZqX8ObjWMR38T&#10;b/d+o38QcY1w/38Scypjd38YdNBVnX8udm9HuX9PeA06GH90eakstn+hey0glX/TfNKlBn0ZdIaX&#10;8X1cdZmKvn2Qdp59Wn2td49v5n3QeIdii333eYZU434ueoZHN35ue4U50H6wfH8sq370fWAg0n85&#10;flOjZHuMfJGWcHvsfPeJZHw7fVB8LHxyfZVu4nysfehhs3zofkNUO30+fplGwn2gfuw5kX4Afzos&#10;oX5af3UhCH6xf7WhxHo9hHmU9nq2hD2IEHsdg/F7AXtog41t4Hu2gztg2nwGgvBTj3xzgp1GSHzs&#10;gkU5TH1ggegsk33IgYAhPH4qgRagP3kajCCTj3m2i0SGy3o4ilh54XqTiVNs5XryiF9gBntTh29S&#10;5nvPhnhFzHxVhXw5A3zThHosgn1Dg3UhbH2ogmue2ng9k8ySUnjhkkWFsnltkK946XnXjwRsDXpF&#10;jWlfTnq1i89SU3s+ijBFYnvQiIs4xHxZhuQsdHzPhUIhlX04g52dnneSm2uRL3g1mUGEqnjElwh3&#10;/nk3lLlrQXmvkndeo3oqkDNRyXq8jeZE/HtWi5I4hnvoiT0sY3xphvMhuHzahKucjXcPoueQInev&#10;oDiDq3g+nW93Gni0moRqe3kxl5xd/XmwlKxRQnpGkaxElXrljqA4RHt+i5EsTnwNiI4h1XyKhZib&#10;i3afqlaPM3dApxWC0HfPo7Z2VnhHoC5p0XjHnJxdcHlImPtQz3nhlUVEPXqEkX04C3sjjbQsO3u/&#10;ifoh7XxIhmCaoHY/sbKOaHbjrcKCH3d1qbp1uHfvpZFpSHhwoVBc/Xj0nPxQcnmPmI5D9no1lA43&#10;3XrZj5IsLHuBizAiAHwUhwWdVIgiY72RCYdNZmKEi4aDaOl3u4XKa0Fq4oUcbZReJIRzb+tRBIPi&#10;ci1D1oNedGs28YLidrIqVIJ3ePIfBYITe2KbwIXxa8OPloVsbaWDOYTjb212i4RUcQ5p1oPQcrtd&#10;QINQdHNQU4LcdiNDYYJwd9I2u4IKeYUqXoGzeysfWoFffPKaF4Q0c4OOEYPXdKuB34NxdcZ1Z4L/&#10;ds1o3IKad95cboI4ePhPs4Hjeg5C+IGTeyY2jIFHfD0qZ4EFfUYfpYDCfmKYoIK6eyeMsoJze6qA&#10;oIIkfCJ0UoHJfIhn8IF2fP5bq4EmfXxPIIDwffJCmYDGfmU2YoCZftgqboBqf0Ef54A4f7SXH4Fz&#10;gqSLU4FGgpF/ZYEPgm9zPoDHgjZnAoCFghBa5YBGgfBOhoAmgcZCMYASgZY2LX/5gWUqbX/WgTMg&#10;In+sgQSVuIBXidaKBoBQiTl+N4A1iIZyNX/8h7ZmG3/KhvVaIn+ahjhN7H+GhXFBxH98hKQ18H9q&#10;g9gqZX9Lgw8gVX8igkqUcX+EkSOI4H+Fj+B9MX90joxxT39JjR5lVH8li75ZeX8Dil9NZ375iPhB&#10;Zn74h4s1vH7thiEqX37UhMQggX6tg2yTS37amF2H0X7floB8O37UlJFwdn6ykohkmX6XkIlY3X5+&#10;johM6n58jHtBCX6Aimg1hH58iFkqU35qhl0gpn5JhG2SRX5Kn2OG0n5anRF7TX5WmqFvpX41mAZj&#10;5n4flWlYSX4LksRMcH4LkAxAqn4RjUk1Rn4RiokqQn4Lh94gxn31hU2RQX3hpmGF633yo4l6gX3u&#10;oI1u8X3PnV5jTH27miBXyn2rltRMB32sk25AV32zj/k1EH23jIoqMX28iTMg332whgqQTn2WrViF&#10;JH2hqdN53H2apjNuYH17om1i0H1qnopXZH1cmpRLs31eloFAFX1mkl80431tjkkqJH18ilQg9H14&#10;hqWSqY8BY8WHN41/Znt7lowbaQpvqorha15juIm0bbNX5YiMcA5LsId8clY/dIZ7dJszjIWCdu0n&#10;+oSdeUQdy4PDe8iRKIzoa0iF6outbVJ6c4qFbzZuool2cOJi0YhtcptXI4dodGBLH4Zzdhs/G4WH&#10;d9kzbYSieZ8oFIPPe2EeJ4MCfUSPoYtMcpqEiooxc/55P4kldUFtoIgsdlhh9Yc9d3tWbIZSeKlK&#10;mIV4edQ+yYSnewIzUoPZfDQoK4MXfWAeeIJYfqGOVInkedmDT4jaepx4HYfge0NspIb9e8NhH4Yg&#10;fFVVvoVFfPBKGYSHfYM+foPXfhQzOoMmfqkoP4J1fz4evoHEf9+NBIitgP2CGIe3gSp3BIbRgTtr&#10;sIYAgSdgTYUygSRVEIRngSlJloO9gSM+KoMigRozFoKBgRQoS4HZgRIe/oEugRqLvYejh9CA74bL&#10;h3p1+4X7hwRqyIU2hmBfhoR3hcpUaYO5hTlJFIMbhJ490YKIg/8y6oHtg2UoT4FHgtIfN4CagkmK&#10;m4bMjql/64YCjcB1FIU+jLZqAISFi31e2YPSilBT2IMiiSVIo4KNh/I9hYIChrwyw4FshYwoUoDJ&#10;hGsfaIAdg1aJjoYglXV+9YVck/50OISfkmRpQIPskJpeNYNDjtdTUIKcjRFIN4IOi0E9N4GIiWwy&#10;mID4h58oT4BahecfkX+yhEOIlYWanCV+CITYmjdzXYQcmB1ogYNqlchdk4LGk29SzIImkQ9Hy4Gc&#10;jps844EYjB0yY4CMiagoRX/4h0sftH9YhRKHn4UqosR9L4RroFByoYOxna5n3YL+ms1dCIJel91S&#10;WoHDlOBHboE7kcU8moC5jp0yNIAwi4EoOn+liIQf0H8Phb+GvYTLqUZ8doQQpjFyCINZovZnWIKm&#10;n4ZcmIIJm/tR/4FymF9HI4DslKE8X4BrkNQyDn/ljRsoMn9jiY0f537Uhk2IDZYDY+l9aZQFZoxy&#10;opIbaQ9noJBQa2Ncm46Sbb9Ru4zZcCNGd4s6cnM7L4mrdMQwR4gkdyUlwIa2eZQcqIVXfCuGvZQY&#10;awB8T5JHbQBxsJCKbuRmxI7qcKBb3I1McmpRHIuvdD9GBYoodgs684iud9owQIc6ebUl6oXbe5Yd&#10;C4SIfZOFb5KMce17IJDbc1VwpY83dKNl5o2ndc1bIYwedwhQg4qXeE9FmYkpeZI6uofGetkwOYZo&#10;fCgmD4UZfXgdYYPTftyES5EweMB6CY+LeZBvo434ekxlBYx9eutaYosFe5xP6YmNfFlFL4g4fQw6&#10;g4bzfb8wM4WufnomL4RufzodrIM0gAiDG5ACf4d49Y5uf8Rurozrf/BkMYuAgARZrYoXgCpPVoiu&#10;gFdEw4dsgHo6RIY5gJowIYUCgMEmR4PJgPMd8YKVgS6B/477hgJ39Y2DhcJty4wVhWxjbYq0hPlZ&#10;BolYhJJOy4f9hDFEWobFg8U6AIWag1gwBYRogvImV4MvgpceL4H4gkmA/o4njHN3E4y7i6ptBotY&#10;isxixIoBic1YdoiwiNdOVIdhh+NEAIYzhug5xoUPhewv7YPihPgmZYKrhBQeZIFzg0KAD41+ktJ2&#10;OowWkYhsRYq2kCViHYljjp1X6YgcjRlN4YbYi5RDpoWxigQ5h4SSiHEvzYNqhugmaoI3hXUekYEC&#10;hB1/Moz4mRZ1Y4uOl2BrfooulYdhc4jak31XWoeakWxNbYZdj1VDSIU7jSg5P4QgivMvooL7iMsm&#10;Z4HQhr4et4CjhNp+VYx4n090nosYnRpq0Ym9mr9g34hnmDFW34crlZJNCYX2kuhC9oTYkBw4/4O+&#10;jUUveoKdin8mYoF6h90e1oBVhXl9iIwApW1z9YqyophqRolgn6lgZ4gJnJVWe4bSmWdMuYWililC&#10;tISHksI4zINvj08vWoJSi/cmXoE1iM4e74AWhft9v50sZBJz35q3Zphp6phIaQtfzZXga2JVtJOF&#10;bcZLxJEwcDZBcI75cpM3H4zRdPAtNIqzd2IjsYiveeUbpIbCfId8r5ttaspy/pkKbLFpK5a3bo5f&#10;H5R7cFtVHZI9cjdLSY/+dB9BH43bdf02/ovId+EtQ4m8edIj6ofHe80cDIXnfdx7opnhcVlyBJej&#10;crRoS5VsdAReZpM7dURUg5EOdphKzo7hd/hAzozVeVU23YrXerctUIjffCMkHYb6fZQcZ4UnfxR6&#10;qpiLd8NxE5ZYeJJnapQveVpdo5ISehlT34/1euxKTI3Xe8lAeovhfJ42u4n9fXQtXIgcflMkSYZF&#10;fzsctoSAgC55lpdkfi5wIpU9fnBmmpMhfq9c8JETfuxTSI8EfzpJ04z0f5FAJosPf9w2kYk8gCYt&#10;W4dogHkkbYWYgNkdAIPXgUJ4pZZYhFZvTJRNhB1l35JFg+BcUZBAg51Swo4+g2ZJZow8gzU/14ph&#10;gvo2Y4iWgr0tUIbGgookiIT1gmMdRIMygkl3xZWHimVujJOFia1lPZGFiO9bx4+IiCpST42Rh2tJ&#10;CIubhq8/k4nKhew2O4gFhSotRoY6hHAkn4Rqg8YdfYKmgzB2+JTdkFtt0pLcjy1kmJDejfZbPI7k&#10;jLBR2oz2i2tIqosLiiY/S4lCiNY2C4eDh4UtMoW8hj8krYPwhQ4drYIvg/l2PpROljFtF5JNlKVj&#10;6JBNkwRap45RkUNRX4xrj3pISIqLjaw+/YjIi8c10YcNidstEoVKh/4ksYOEhjwd1oHLhKh1f5O7&#10;nARsZ5HLmgBjTI/Ul+RaJI3VladQ84v1k1pH84oekQI+t4hgjoY1nIaojAAs84TpiY8ks4Mrh0Qd&#10;94F5hTp0yZMsocRr0JFYnyBiz49xnHNZu41wmblQnYuVludHronFlAc+gIgMkPk1cYZWjeAs2oSb&#10;iucktILjiCAeEoE3hbBzo6RpZIJqa6FAZwlhK54waXlX15tDa8VOl5hcbidFi5V4cJg8N5Kzcv4y&#10;9o/6dWgqII1Dd94hsIqWelcatogQfN1yx6K7athpvJ+lbM5gmpyvbrNXU5nlcIBOJ5cXcl9FNZRG&#10;dE48BZGQdjsy7Y7keDAqQIw7eiwh9omgfCMbJIcpfiFx86EtcQ9o9Z4/coJf6Ztlc+NWxJiodSxN&#10;tJXpdolE3ZMod/Y70ZCCeWYy4o3oet0qXItQfFkiNIjGfc8bhIZff0hxL5/cdx9oNZz6eBVfN5ou&#10;ePtWKpeCecpNNpTPeqxEfJIYe5g7l4+GfIMy040DfXEqdYqAfmUiaogHf1ob14WvgFJwTp68fS5n&#10;dJvjfaBekpkifgZVnpaCflpMwpPbfr1EI5Ewfyk7YI6sf48ywYw3f/cqhonAgGYimYdPgNocJoT+&#10;gVRvfp26gvhmxJr2gvRd/phFguJVIZWsgrxMW5MRgqND1JBygpA7LI33gncyq4uHgmAqj4kUglAi&#10;wYajgkccbYRSgkluw5zfiJxmKZoqiCJdf5eDh5dUtZTyhvVMApJhhl1Dj4/Nhco6/41ZhTMymIrv&#10;hJ0ql4h/hA8i5IYPg40cqoO/gx9uHJwkjillk5l2jT9c+5bVjEBURpRHiyZLqJG/ihBDSY83iP06&#10;zozKh+IyfYpkhscqlYf5hbci/YWOhLkc3oNCg9ltiJuFk6Bk/JjXklZcbJY1kO5Tz5Omj19LR5En&#10;jc5C/Y6rjDs6lYxFipUyWYnkiOoqh4d+h1AjDIUbhc0dCYLZhHps5prrmQpka5hJl0db7pWulWlT&#10;Z5Mck2ZK8ZClkVlCuo40j0c6Y4vUjRUyN4l2it0qeYcWiLsjF4S8hrwdLYKEhP9sR5pdnlNj65fP&#10;m/ZbiJU/mY9TEpKslxhKrJA8lJFChY3UkgM6Oot4j0syG4kejI0qbobCifEjIIRwh4IdSYI/hWxp&#10;t6vjZQNhHqgYZ3lYjKRtadxP/qDxbCFHmJ1vboM/dJnqcPg3JpaCc2su+5MjdeQnPI/BeF8f2oxf&#10;eskZ4ok6fS1pHqo6av5gpqaIbPBYLKL3btNPqJ+UcJ9HU5wmcoU/RZizdHw3E5VVdnwvCpH+eIQn&#10;bI6neoogK4tafHoaVYhJfmFoh6ilcORgGKUZclhXr6Glc79PR55TdRJHCZr0dns/EpeOd/U2/pQ9&#10;eXsvFZDzewonl42tfJUgc4p0fgsauYd2f3hn8qdMdqFfi6PSd6hXL6BteKBO250neYBGtZnQenE+&#10;15Zze2024pM0fG8vG5AAfXYnvIzPfn0gsYmpf3sbEIa+gHNnR6YtfFRe/KK5fORWuJ9cfWVOd5wg&#10;fdBGZpjUfkk+oJWBfso2yJJOf0wvH48nf9En3owCgFkg7IjngOAbY4YGgWVmqKUxgcBeeqHJgd5W&#10;Tp52gexOHptDgeJGIJgDgeY+b5S6gfI2sJGNgf4vI45rggwn/ItKgh0hIYgxgi8br4VSgklmHqRI&#10;hwBeCqDzhqxV852uhkdN0ZqDhchF5JdMhVY+RJQOhO02m5DnhIIvJo3JhBkoFYqrg7chToeVg1sb&#10;8IS5gw9loaN5jCddm6Avi2hVk5zzipNNgZnMiaJFpJagiL0+FpNth902gZBOhvgvIY0zhhQoJYob&#10;hTohcocMhGwcJoQ3g7xlL6LFkT9dKZ97kB5VKZw/juJNK5kYjYNFX5X3jCo94pLTitQ2YI+7iW4v&#10;E4ymiAYoLImVhq4hjYaShWccVIPKhFBkrKIhlj1cuZ7dlKdUzJukkvlM3ph9kS5FIpVmj2I9tJJP&#10;jZc2QY8+i7EvBYwuickoL4kkh/chooYthj8ceYNxhMtkJ6GRmwpcVZ5YmORUgJsmlrhMoZf+lIFE&#10;8ZTwkkY9j5HkkAo2KY7Zjasu+ovMi0woMojIiQwhsoXchvIcl4MqhS9farPPZdhXaa+yZ/VPiauO&#10;aiFH0adkbGJAWqMibss5M57XcUsyAZqjc9QrAZZ3dmEkZpJLeOIeFo4fezsZHIpSfXpfRbIYa4lX&#10;QK4ebSNPYaoWbtRHsKX8cKVARqHMcpc5MZ2SdJ4yE5lmdrcrKpU+eNgkqJEdeuoedI0LfNEZlIlX&#10;fp5e+7B5cR9W9qydckFPIKivc35HhKSrdOBALKCLdls5KJxed+gyH5g9eYorTZQiezUk4pARfNEe&#10;xowXfkcZ/Ih8f6Zefa8MdpRWmKtGd1JO26dpeClHTaNveR9AB59WeiU5FpsvezYyJJcgfFQraZMd&#10;fXklFI8kfpYfDYtBf5waV4e8gJJeC63qe9lWQqoifDdOmqZJfKdHGaJZfS8/455JfcI5Bporfl0y&#10;KpYpfwErh5Izf6glSI5IgE0fU4p0gOUarob8gXVd1KzggOhWB6khgNZOYKVRgNZG6KFsgO4/wp1o&#10;gRU495lWgUYyMZVZgXwrpZFngbQle42BgeoflImzghka/oZCgkldmavjhctVz6g6hUZOLqR6hNNG&#10;v6CfhHw/pZylhDg46pidg/8yN5Smg8crv5C4g5Ilp4zXg14fzIkPgykbQYWjgwFdTqsAioxVjqdh&#10;iZ1N96OqiMFGkp/Vh/4/hZvoh08415fuhqsyN5P9hgMr0pAUhV0lyYw7hL0f+4h+hCEbe4Udg6Fc&#10;8qo7jy5VQKaTjehNt6LZjK5GYJ8Hi4Q/Xpspims4vZdBiVkyLpNaiDwr3I93hx8l5Iuohg0gIYf8&#10;hQUbq4SshClcj6mEk65U9aXdkgFNf6IjkGBGNJ5TjtI/PJqDjU84pZati9MyJZLNikMr5I7xiLIl&#10;+osshzQgQIeQhcgb0oRPhJpcMqjhl/NUs6VDlchNUaGPk7ZGEJ3CkcY/IZn9j+A4kZY0jf8yHpJc&#10;jAMr6o6FigkmC4rJiCsgWIc6hmgb8oQFhPa/P2qEYHavXWxGY2afjG3rZkOPz29maP6AEHDxa4hw&#10;Z3KEbghgo3QjcHxQ43XLculBQHd6dUsxn3kxd3ki6nsCedC802d3ahGtS2mLbA2dw2uCbgCOOG1N&#10;b+V+sm8Wca1vRXDhc3BfsXK1dShQHXSQdtpAsXZueIMxV3hKegci/Xo4e6K6pmTPc4CrT2c3dIuc&#10;AWl1dZuMu2txdrN9b21rd7tuOW9oeMFe0nFreb9Pa3NyerhAMXV5e6gxGHd4fHwjDXmEfVi4qGKg&#10;fHSph2U3fLOabmekfPqLXWnSfUx8Q2v5fZ1tPm4gfe5eBHBJfjhOyHJyfns/v3ScfrUw4Ha7ftcj&#10;G3jkfvC2y2DVhV2n1WORhNeY6GYkhFmKBmh5g+p7GmrEg4FsRm0NgxldOm9TgqxOL3GZgjk/XHPe&#10;gbowunYZgSkjQXhbgIW1K19Zji2mSmJCjNOXemT6i46Iv2doimZ5/WnNiUZrVWwwiCRcem6NhwFN&#10;onDohdc/CHNDhKMwpHWVg2MjeHfpggmzlF4ulsWk4mEmlLiWPGPwkrqHo2Z2kNN5BmjzjvVqhmtt&#10;jRRb1G3fizRNKXBNiU8+v3K7h2EwkXUjhXIjp3eJg2WyLV07n0yjomA6nJSVHmMPmeSGn2Wll0F4&#10;ImgylKVpxmq+kgRbPW1Bj2VMvW/BjMA+gXJBihEwgXS+h2Ujz3c3hJuxA1x2p8aiil98pGiUGGJX&#10;oQ2FrGT0nbd3TGeLmmNpEmoglwRasGyxk6NMXG9BkDY+THHTjLwwdHRliUAj8XbyhauwAlvJsB6h&#10;nF7brBaTO2HAqA+E3WRgpAh2lWb9n/loeGmam9laOWw2l7FMC27Uk3k+IHF1jzIwaHQbiuckDHa6&#10;hpKvKVsyuEGg2F5Us4eSiGFDrsyENmPnqhJ2AmaJpUNn/GksoF1Z2mvRm2tLym57lmg9/XEqkVsw&#10;X3PfjFEkInaNh1G0v3BtX+umHXGNYvKXZXKlZeOIiXOyaLB5qHTPa0lq33X1bdZb2XcycFVMzXh8&#10;cs098nnOdT0vPXsmd4AhlXyVee+ykW15aRikM27wazOVtHBbbUKG/nG1bzx4UXMMcRppwXRmcvRa&#10;8XXUdMdMG3dQdpY9fHjNeFwvDHpHefkhu3vQe7OweWsBcgyiR2zCc1GT/m5sdI6FjG/ydb13GHF2&#10;duNovXL+eApaH3SZeS1Le3Y/ek49E3fje2Uu4Xl9fFkh3HsifVmuiGj+ermghmrrezeScmy+e7KE&#10;PW5pfCl1+3AVfJ1nz3HEfRNZX3ODfYVK63VLffI8tncRflUuu3jIfpsh+XqIfuCswWdCg1Ge5mla&#10;gw+Q/WtTgs6C+G0dgo10427pgk9m5nC5ghNYpHKVgdJKYHR5gYw8YHZZgTsuoXgqgNYiJnn9gGWr&#10;NWXOi6KdcmgUiqiPpmowibKBxmwRiMJz2W32h9dmBm/ghupX8XHThftJ3nPLhQQ8FHW/hAUukHej&#10;gvgiXnmGgdypxGSvk+KcJmcBkjSOfGktkImAvWsijuRy820fjUVlRW8hi6NXV3Eoif9JbnMyiFY7&#10;0nU4hqQugncvhPEijnkggyuocWPHnBGa8mYembiNZ2hTl2B/xmpWlQhyHWxjkrVkkm51kF1WyXCN&#10;jgJJCHKoi587l3S/iTUudXbIhs0it3jKhFWnPWMKpCqZ0mVnoTeMX2einj1+22msmzxxUWvAmDhj&#10;523alSpWRG//khNIq3Ipju87Y3RQi8AuaXZuiJEi2XiBhVqmO2JyrDOY3WTRqJmLfGcPpPd+EWkf&#10;oUtwoms4nZNjVm1XmctV02+FlfRIXHG8kgs7N3PyjhcuXnYiiiMi9XhFhjela2H3tBmYGGRWr8SK&#10;xWaXq2x9bmirpxFwFWrIoqFi4GzrnhtVd28imYJIHHFklNY7FHOnkCQuVnXli3ojC3gWhu6qEnai&#10;X5Gch3cwYq2O13fDZaSA63hcaGFy9nkCawBlF3mxbZtW4Hp+cCVImntdcqk6lnxBdSks130sd4Ug&#10;RX4oeg6oL3PMaE+azHSzanyNQHWYbJZ/cXZ9bpJxq3dacIJkA3g4cnVWBnkzdGJH/no+dkw6O3tK&#10;eC8sv3xSeeogfn1me8OmJHF4cNaY53KiciyLkXPCc3x+D3TRdMRwgHXZdghjCnbid1BVQngGeJhH&#10;cnk5ed856npqexwsqXuPfDMgsHy7fVmkbW+LeSyXV3DgecuKKnInemd82HNZevxvdnSEe5ViLnWx&#10;fDFUlXb5fMtG93hOfWI5o3mgfe4sl3rhfl0g3HwlftCiqm3jgVuVym9ggU+Iz3DKgT17qXIYgSNu&#10;cnNigRFhVHStgQNT6XYRgPBGe3eCgNc5XHjtgLUsiHpEgH8hEHuagEWhF2x6iUKUXW4iiIyHiW+u&#10;h9F6inEShxBteXJ0hllghHPZhaRTQ3VThOpGBHbXhCg5F3hTg18sfXm7goohSnscga6fv2tRkRqT&#10;I20Rj7mGbm6yjlR5kXApjOdsonGii4Zf0HMeiiVStHSsiL9FnXZAh1I43XfNhd8sdHlEhGwhenqx&#10;gvGej2pumOeSBWwzluOFaG3elNh4qW9kksFr2nDskLZfKXJ3jqhSMHQUjJJFPnW4inQ4pndUiFAs&#10;anjbhjEhpHpWhA+dgGnMoKmQ/WuJng+EcG0zm2h3ym7BmLBrGnBQlftei3Hik0BRs3OKkHVE5HU7&#10;jZs4cnblirssX3h/h98hxnoKhQqcgGk5qEWQFGr4pRSDm2ymodJ3C246nnlqdm/OmxleA3Fjl6tR&#10;SXMUlCdEmHTQkJA4RnaHjPIsVXgxiVwh43nLhd6bnWiwr6mPTmp7q9mC8Gwyp/V2cW3Lo/dp8W9j&#10;n+ZdlnD8m8RQ83Kzl4dEWnR5kzY4InY7juMsTXfziqEh+XmZhoyfbXz/X1ySx30YYm2GAX01ZVx5&#10;BX1WaBZr/H2Ear1fDH25bWRRuX4Gb/ZEWX5hcoE3RX7EdQ8qgH8yd4cfA3+seiydu3pPZ6mRMXrI&#10;aeaEiXs3bAt3rXuWbgxqznv4cAteDnxdcg9Q93zSdAtD2H1QdgQ3B33Td/wqgX5cedgfUH7se9Kb&#10;5HgRb8KPgHjNcTiDCXl0cqR2bnn9c/5pwXqIdVldLnsWdrpQS3uxeBlDZnxUeXY2z3z5es8qgn2d&#10;fAsfk35EfVmaSnY/d6yOEncbeHuBxnfieT51V3iMefBo1Hk1eqpca3nge2lPt3qifCFDA3ttfNU2&#10;n3w2fYQqg3zzfh4fzn2wfsCYr3S1f2+Mo3Wtf5+Ag3aQf8J0PndWf9Bn4ngaf+hbo3jfgARPG3m9&#10;gBdCmHqlgCQ2Z3uGgCwqgXxXgCkgCX0igCaXMHNchuuLRXR+hoB/SHWDhgZzKnZghXdm9Hc6hPJa&#10;23gVhG5OfnkFg+FCKXn8g042K3rsgrcqfHvKgh0gQ3yfgYKV13JGjmeKEXN7jVZ+N3SUjDdyO3WF&#10;iwZmJnZ0id5aL3djiLdN93hjh4ZBynlphk8193pmhRkqeHtRg+ggdXwvgrmUqXFrldeI/HKolCh9&#10;PnPLkmpxYHTLkJllanXJjs9Zk3bGjQJNe3fSiylBcXjkiUk1xXnth2oqcXrmhZcgn3vQg8yTqHDF&#10;nSmIA3IDmvV8VXMqmKpwk3QylkBkvHU4k9VZBXY9kWFNCXdRjttBHHhqjEg1kXl+ibUqZ3qIhy8g&#10;wnuAhLyStnA4pGWHJ3F6oaF7kHKmnsNv5XOzm79kKHS/mLBYjHXLlZNMqXbkklxA1HgEjxU1ZHkg&#10;i84qXXo5iJkg33s+hYeR3W++q3+GbXEHqBJ68HI5pI9vWXNLoO9jsXRcnTlYK3VumXBMW3aMlYtA&#10;mXewkZQ1QXjUjaMqVXn5icsg9nsKhi6UmYOuX0CI+YM8Ykh9L4LSZTBxIoJzZ+hlBYIiapdZA4HX&#10;bUpMmIGhb+NAI4F3cnc0AoFWdRQoPIFFd6gd04E+emaS/oEpZyKHhIEUaWh73oD2a5Zv74DMbZ9j&#10;+ICrb61YIYCOccNL8IB5c88/vYBsddgz3oBld+UoUoBteeIeLoB6e/yRUn8WbtKGAX81cGB6iX9G&#10;ceBu039Dc05jCH9IdMFXWn9RdjtLXX9gd7E/Y391eSYzvn+NepsoZn+te/0efX/OfXKP731WdlyE&#10;vX2Pd0h5aH28eClt2X3YePliNH33edRWrn4ZerVK3n5Qe4w/FX6PfF8zoX7MfTEod38Dffgewn84&#10;fsiOh3vSfbqDc3wqfhF4P3x0flps2HyrfpFhWHziftJV+X0bfxlKVX1sf1M+vH3Hf4YzeX4cf7oo&#10;gX5kf+kfBH6mgB2NLXp7hM6CL3sDhJd3GHtyhFBr1nu/g/Nge3wLg55VQHxWg0xJxny3gu0+Wn0g&#10;gokzSH2BgiYog33TgcUfQH4cgWqL43l2i+mBC3oNixN2GHqOijBq+HrviTpfvHtNiEtUoXuph1xJ&#10;SnwYhmE+BnyNhWIzHnz6hGgohn1Wg3gfc32mgpGKwXilkvOABXlDkYl1MHnNkBFqLno9joRfEHqp&#10;jPpUFHsTi25I23uMidM9tnwKiDMy8nyAhpgohHzohRAfnn1Cg5aJzXf6mdB/HHigl/V0WXkylf9p&#10;dHmnk+JedHodkb9TlnqRj5RIdXsRjVM9aHuTiwgywXwQiMIofHyHhpAfw3zthHqI23dwoJ5+SXgb&#10;nkFzo3iym8Jo13krmRRd8XmpllZTLHomk4tIH3qpkKI9JXsujasyl3uxirsodXw1h+Mf4HyohTqH&#10;9ncAp1d9knevpFRzD3hJoTdoWXjGnfVdh3lKmplS13nOlyxH2npUk58873rbkAIydXtkjHEob3v0&#10;iQIf+HxxhdiKdYpfX1B/oYlIYm10qYhKZV9pdodxaBJeOIalasNTGYXfbXpHkYUucBk8BISMcrMw&#10;14PzdVwmEoNqeAccuoLuetiI7If0ZsN+UocwaSxzhoZ5a3FobYXUbYJdUYUzb5tSWYSUcb1HB4QD&#10;c9Q7t4N7dewwx4L6eAwmNoKIeiUdGIIffFiHYoYJbgR884Vwb8ZyVoTfcWxncYRYcuhcfYPYdG1R&#10;q4NZdftGi4Lpd4U7coKAeRAwuIIbep8mVYG/fCQda4FpfbqGF4RkdSt7x4PcdlFxS4Ngd19mioL2&#10;eElbuoKPeT5RDoIqejtGHIHcey07NYGZfB0wq4FUfREmcIEOfgIds4DJfvyE2oLwfDV6oIKCfMZw&#10;QYIgfUBlpIHOfZla94F9ff1Qb4EufmdFp4D5fsM67oDPfxswkoCgf3cmhIBof9Yd+IAugD2Dr4Gn&#10;gup5hoFigvhvQIEhgutkxoDjgrhaOYCkgo1P04BmgmRFMIBBgi86oYAlgfYwcYACgcMmkn/QgZce&#10;OH+agXOCi4CeiZ14hoBuiRluYYBAiHpkBoAUh7dZln/mhvlPTX+3hjtEyn+hhXM6Xn+RhKgwVH94&#10;g+MmnX9Ogy4ebn8dgoaBf3/IkD13mn+jjzBtk3+AjghjVX9gjLdZAX8/i2ZO1H8eihNEbX8SiLI6&#10;HX8Mh00wM377hfEmo37bhKoenH6yg3iAkH8flrh2vn8AlUFsz37ik6Fir37FkchYd36wj+ZOZX6b&#10;jf1EFH6Vi/05236SifQwDH6Ih/Umon51hg8ew35YhEp/rH6RnSR1+n54my9sKH5fmQxiIX5FlqpY&#10;An44lDdOCH4tkbdDyX4rjxY5oX4rjGkv6n4nickmoH4hh0ge4n4PhPt+3n4ao3N1VH4IoN9roX30&#10;niVhr33bmzhXpH3WmDJNvX3UlRtDjX3Vkd45c33XjpQvzn3Xi10mnn3ciE8e/H3UhYyAS5EyX4d2&#10;Ro+iYo5sJI4kZXJh04zAaCRXeotmattNRYoTbZtCpYjZcEI4BIevcugtzYaMdZ8kB4V8eGIbtoR/&#10;e0R+9Y74Zot1K42gaOtrNYxYay9g94sobU1Wu4n1b3VMqYjCcalCOoelc9A30YaUdfot0IWKeC8k&#10;OISQemUcGIOkfLF9oY0mbWNz+ov2bytqK4rPcNxgHYm1cmtWBoiddAhMFoeIda9B1oaId1A3ooWT&#10;ePQt04SieqAkYoO+fEgcboLkff98fIuNdCVy64psdVlpNolZdntfSYhad4JVU4dceJdLiIZfebRB&#10;doV9esY3dYSpe9ct1YPVfO8kh4MEfgocuYI9fy57WooietRx5IkYe3hoTYgcfA5egIczfI1UqoZK&#10;fRhLAIVifalBF4SYfiw3QYPbfqwtzIMbfzQkpoJXf8QdAYGZgFp6UojfgTNw8Yf7gVpndIccgW9d&#10;x4ZEgWpUD4VsgW1KgoSUgXNAuoPbgWw3CYMsgWItu4J3gWAkvoG4gWkdRYD9gXx5VIfZh4FwFocH&#10;hyJmuIY6hq9dJ4VyhiRTiYSphZtKFoPghRNAa4M1hIA22YKUg+wtrIHqg2Ek04EwgucdfoB4gnt4&#10;aocFjblvSIY8jN1mBoV4i+tckYS5ittTDIP9ichJsoNDiLJAH4Kjh482p4ILhmgtl4FphU0k4IC4&#10;hEkdr4AHg1t3mYZck89uhIWXkpFlV4TVkTBb/4QYj6BSlINojgRJVIK7jGI/1YIiiqY2cIGOiOMt&#10;eYDyhy0k5YBNhZMd13+ohB520IXBmdlt1IUHmCNkwIRNlkZbgoOQlDRSLoLqkhBJBIJKj+A/lYG2&#10;jYw2QIEkiystXoCNiN4k6H/1hrMd+X9bhMB2GYU0n8VtPoSNnXNkRoPemwZbHYMimHJR3IKElcVI&#10;w4Hukwk/YYFekCE2GYDOjSwtSIA8ilIk63+th6UeE38chUV2X5gqX8JtJpYlYqZj2JQkZXZaZJIq&#10;aCtQ75A5auxHoY5Mbbk96ox/cGw0NorDcx8q84kOdeciJodseL4azoXme6l1T5YgZl1sR5Q0aKdj&#10;HJJYauVZtpCSbRJQWY7Eb01HKozzcZQ9notBc840HYmddgwrCYgAeFciYoZ0eqYbNIUBfQJ0OJRZ&#10;bNNrR5KYbpNiOpDccEhY/48kce5Pw41sc6NGs4u2dWQ9U4oddx80A4iTeN8rHYcOeqcimIWYfG8b&#10;jYQ5fj5zQZLCczRqWpEUdGlhX49tdZhYQY3Odr9PI4wvd/RGNoqQeTM9BIkSemYz54eje5krLoY4&#10;fNUixoTXfhcb2oOJf1xyNZFdeYdpcY/DejRgmI4weuBXl4yme4dOlosbfDpFxomQfPM8u4gpfZ4z&#10;x4bQfkcrNYV2fvki74Qhf7YcJYLdgHZxSpAdf5RopI6jf8lf6I0qf/pXBIuvgCVOHIo1gFdFZ4i6&#10;gIs8eIdjgLMzpIYagNgrM4TMgQcjEoN7gUIcbII6gYRwcI8ZhYNn7o2vhTtfUIxEhO9WhIrXhJtN&#10;tIlrhElFFYf/g/c8P4a4g5ozhoV8gz0rMoQ5guojL4LsgqccqIGugnJvr45Ei1hnQYzhip5euot9&#10;idtWCYoXiQtNT4i5iDZExodch188BoYghnkzY4TuhZErKYOzhLYjRIJug/Ac24E4g0JvB42WkQ5m&#10;m4w0j/peIYrRjtBVjIltjYdM64gajDJEeYbOitc7yoWZiWAzOYRrh+IrFYM3hnQjUIH/hSIdBoDU&#10;g/VuXozolrlmAYualTJdm4pCk5JVIIjdkdBMlYeVj/tENoZXjhs7loUojBMzE4P9igErAoLOiAQj&#10;WIGihisdKYCDhIttvYxCnEVlfIsUmiZdL4nNl/xUyYhnlcFMT4cpk21EAIX2kQs7bITMjngy9IOj&#10;i9kq84J5iVkjX4FXhwkdRIBChQZslJ8+YC1kC5yKYxJbc5nuZeFSwZd0aI5KH5T2a05BsZJ7bh04&#10;9ZAhcNwwTo3Vc50oGYuKdmsgUolGeTgZ+octfAdrw51EZmpjX5qpaMJa45guawpSPJXgbTlJsJOC&#10;b3lBXpEgccc4x47bdBIwS4yjdmIoPopteLggmYhBewYaZIY/fU9q4Jt8bIpijpkQbmFaLJa2cCdR&#10;rZR1cdhJPpIsc5hBCI/gdWY4l42xdzYwRYuOeQ0oXolveuYg14dbfLMawIVufnpqIJnsco5h0ZeV&#10;c+lZfJVQdTZRFpMkdm9IwpDvd7VAqo65eQM4Yoygek8wO4qWe54oe4iOfPAhDYaQfj8bEIS4f4dp&#10;P5iTeINhFJZNeWJY3pQZejRQkZH+evVIV4/be79AWY23fI44M4uxfVcwMIm4fiEokofBfvAhQIXR&#10;f8IbXoQFgJBobpdhfjFgapUzfqBYVZMTfv9QH5EHf0lH/I70f5lAF4zef+04C4rmgDowJIj5gIco&#10;o4cLgNkhboUhgTEbqINagYxnvZZZg8Bf2ZQ+g7lX3pIvg6BPvZAvg3JHro4qg0c/3Ywigx836Io2&#10;gu4wGohUgr4osoZvgpchlYSLgnsb5oLIgmlnI5V3iTdfT5NoiMBXZ5FiiDZPXI9ph5FHYY1xhu0/&#10;pIt5hkk3w4mXhZgwCoe9hOUouIXghD8hs4QGg6kcG4JNgypmnJS5jpJeyJKsjcBW6pCojNFO+I6w&#10;i7pHEozGip4/aYreiX83mokFiEUv84cwhwcotYVchdghyIOQhMEcSIHlg9BmC5QEk9teR5IGkpZW&#10;fZAKkTVOoY4Tj65GzYw0jho/NYpbjIA3dYiIisAv3Ya4iPcosITrh0Uh2YMthbQcbIGQhFtlfpNe&#10;mPld15F3lyNWJI+JlT5OWo2Sk0dGlou9kUA/DInwjy83WIgkjO0vy4ZXiqQorISQiHoh5oLehn0c&#10;iYFMhMxi+aaVYJxbE6NAY3RTK6ALZjpLOZ0EaOJDbZnra6U74ZbPbno0KJPScUoslJDidB4lbY3x&#10;dvIepor+ebEZP4hQfF5ibqScZoRan6FlaNpSyJ5RayJK35tubVVDJphyb507s5Vscfc0GZKBdFYs&#10;po+hdrwloIzEeR4e9onue2QZq4dafZVhxaLNbFZaAp/Gbi9SQJzUb/5Kepn/cbtC25cWc4o7gZQm&#10;dWc0BZFOd1AstI6AeT8lzYu4eygfPYj9fPYaCYaCfrBhNKE5cgNZdZ5Nc3BRwJtxdNBKEJisdh5C&#10;iJXUd3U7R5L2eNUz7JAzejwsvY17e6gl9YrLfRAfeogpfmgaXIXGf69ggp/nd5tY550HeJlRTpo4&#10;eYlJspeCemVCQJS7e0U7F5HufC0z2Y86fRYsyIySfgImG4nxfu0ftodgf9AarIUMgKdf4J6/fPFY&#10;aZvufYRQ7ZkufgZJY5aGfm9CBZPOft868ZEQf1QzzI5nf8gs1IvHgDwmP4kvgLIf74amgSQa+YRb&#10;gZNfX52ugiRYAZrzgkVQmphGglRJIJWrgkpB0pMBgkg60ZBQgkszwI2wgkos34sYgkgmXoiIgkwg&#10;H4YIglQbOoPEgmJe7Jy8hztXnJoQhvFQRJduhpRI2pTchhtBnpI/hag6ro+ehTkzsI0HhL4s4op2&#10;hEMmdIfvg9EgRoV8g2kbcYNDgxVegJvrjDhXM5lAi5VP5ZahitZIkZQRifJBZpGDiRA6ho7ziC4z&#10;moxlhzUs3onchjcmgodghUggZYT/hGobn4LYg69eB5srkRxWzZiJkApPkpXwjt5IUJNijZFBNJDh&#10;jEE6Y45hiu8zhYvciXgs2YlYh/smi4bmhpQgfYSWhUcbxYKAhC9dj5qAlc5Wc5fvlDFPUJVgkopI&#10;HJLUkNZBDJBejxw6R43rjV0zdYtsi3Es1IjuiX8mk4aFh6wgkYRDhf4b44I5hJhZFa5mYU9Rvqq2&#10;Y9ZKgKcEZmxDYKNRaRc8fp94a+Q165uUbscvS5fNcbEo3ZQSdJ0i0ZBdd3odDYyreioYj4lgfLFY&#10;4qxbZu1RjajSaPVKU6VDaxRDOKGvbVI8Zp3vb6s155oichcvXpZrdJMpCJK/dxQjFI8eeYMdZ4uO&#10;e8EY/4hjfdlYh6qDbHdRL6cmbgRKAaO3b69DBaAxcYE8SJyFc2Y13pjNdVkva5Und2EpLJGNeXAj&#10;To4De2sdtYqSfTkZYIeEfuRYA6jhcdJQzKWicwBJuaJKdEdCzZ7QdbA8I5s1dyA1zJeOeJkvcJP9&#10;eiIpSZB6e7AjgY0KfTAd+om1fpEZtIbBf9RXhqeSdwJQdKRWd9ZJe6EFeLpCnp2ZebY8BZoOerY1&#10;wZZ4e7sve5L1fMwpa4+Bfd8jt4wifukeP4jif94aB4YCgL5XVqZhfBRQP6MwfHNJSZ/sfOdCd5yR&#10;fXY77pkWfg01vJWPfqovjJIVf0wpkY6nf+4j7otQgIoeg4gegRgaV4VKgZpXGaVBgOdQC6IogNpJ&#10;Hp75gOBCVpurgQI72pg/gTE1uJTGgWcvmpFTgZspsY3rgc4kHoqdggEevId3gi0amoSuglpWyqQ/&#10;hY9PzKEzhSRI7J4PhMlCMJrMhII7wZdvhEk1rpQGhBcvoZCcg9spyY08g50kRIn5g2Me7Ybjgysa&#10;04QpgwFWa6NfihVPf6BMiWFIsZ0miLJCBJnqiAY7opadh2Y1m5NIhssvn4/qhhop2YyThWUkY4le&#10;hLkfFIZfhBUbA4O6g5BWCqKLjoRPNp99jW9IfJxcjF1B3Jkli1A7hpXoikw1ipKliUovnI9QiCcp&#10;5YwChv4ke4jbheYfNIXxhN4bKoNfhAdVs6HLksJO+Z7NkS1IUZu4j6tBvZiFjkA7b5VVjNw1e5Ig&#10;i3ovmo7Uiewp74uNiFkkj4hxhuEfToWZhYMbSYMWhGe0qGZ6W4KlnmhKXtKWp2oZYhaHyGvoZUV4&#10;523OaDVqIW/AaxdbPXG9be5MYXPEcL49rXXTc4IvCnftdgshd3ogeL6yUGLjZP+jkWUgZ1uU32dY&#10;abmGPWmHbBd3mWu1bkppD23mcHNaXHAicpFLrHJndKk9LnSvdrcu0HbyeJohkXlJepewFV/cbkih&#10;nGJ0b72TMGT7cT6E0WdpctB2Z2nTdEZoFGw/dbdZjm6ydx5LCXEreH88vXOjedgunHYPexAhqXiI&#10;fFSuGF1Jdxmf3GAgd8aRrGLmeIKDhmWSeVF1TmgyehRnLGrUetRY0W1ze4tKdnASfDo8WXKxfN8u&#10;b3VCfWkhvXfeffKsTFsuf9ieOV4yf8WQNWEmf8GCQWQCf9N0OWbQf+FmR2mdf+1YGWxgf/FJ7m8h&#10;f+w8BXHhf98uV3SVf7wh7XdPf46qolmBiHGcs1yph5WO1l/AhtGBDGK/hjBzMGWvhYtla2iehOJX&#10;bWt/hDRJdG5bg387wnE4gsAuUXQKgfUiMXbdgRqpH1f/kN2bWltJj0+NpV6BjdWAAGGfjHpySmSv&#10;ixxkrWe8ibhW2Gq4iFNJC22thug7iHCkhXYuTHORhAIibHZ8gnyn1Fa7mTCaLloilvuMll11lNR/&#10;DmCpksJxeGPQkKtkAWb0joxWU2oHjG1IsG0Tikk7WXAiiB0uSXMphfMinXYqg7imyFW7oWOZLFk5&#10;npeLo1yem9B+Ll/fmRBwtmMSlkVjYmZEk25V22lpkJNIYWyLja07NG+vir0uSHLPh8oix3XmhMyl&#10;2VT9qX6YT1iBpg2K1lvuop59cF83nzJwEWJ0m7Ji22WvmB9VdmjklIRIIGwZkNs7Fm9QjSYuR3KE&#10;iW0i6XWthbelB1RvsXSXllfwrUWKMVtdqR58116spQVvjGHxoMtibmU1nHtVJGh3mB9H7Gu8k7U6&#10;/m8Dj0IuRnJIitIjBHWBhniqzGxHWzac422HXouO8G7TYdeA6nAyZRFy33GraA5k7XMyavtWu3TO&#10;bdpIhXZ6cLI6jHgvc4Isy3npdiAgN3u7eOeopGjYZDia/2p8ZqyNR2wsaR9/bG3va41xlm+ubdNj&#10;33FxcBFV43NIckZH5HUudHc6J3cVdp8sqXj2eJogZHroerKmgmYDbRWZFGf9breLmmn1cFp+CGvs&#10;cf5wbG3hc45i6m/bdRxVIHHndqRHVHP/eCk5zXYVeaQsingbevkgjHosfF6koGOVdaKXZWXQdoWK&#10;IWgBd2t8yWoleFRvX2xLeTViDG52ehZUcHCvevBG0nLwe8Q5fXUufI8sbndXfTsgrnmGfeui6GGO&#10;fheV1mP5fkGIvmZXfm57l2iifp9uWWrxftFhNG1GfwRTxm+kfy9GWHIHf1Q5N3Rlf28sYXatf3Ug&#10;5Xj3f3ehcV/Yhj2UdWJ1hbSHemT9hTF6d2dohLdtYmnZhEBgZ2xRg8hTJW7Kg0hF53FFgsE4+nO8&#10;gjIsX3YfgZghKXh+gPWf/V57jkqTMmEqjRSGYGPJi+N5fmZRirhsjGjhiZJft2t3iGlSm24KhzpF&#10;hnCchgU4x3MqhMosXnWlg44hY3gYgkqerF1alj+SCWAXlGiFXGLIkpB4mWVkkLlryGgKjuRfFmq2&#10;jQpSH21eiylFMXAFiUA4mnKoh1IsXXU7hWghlHfCg3mdiVxong2Q+l86m6yEZWH7mUB3wmSklsVr&#10;EmdVlEReg2oMkbpRr2zEjyNE5W9+jH84dXI1idMsXXTehykhvXd5hIKcjVuwpdCQEF6JotGDkmFS&#10;n8R3DGQEnKVqeGa9mXdeBml7ljlRUWxBkulEp28Mj4g4V3HVjB8sXHSSiLgh33c+hWObt1smrXyP&#10;T139qb6C52DIpfx2eGOCojVp+2ZBnlVdoWkFmmFRBWvXlllEdW6wkj84PnGHjiAsXHRUigsh+ncO&#10;hhygrHJEWweTynMEXmmG03PbYbR5tXTTZNxsjHXbZ91fenbsathSCXgcbb9EjXlecKA3X3qnc30q&#10;i3v0djIe+31TeRGew28JY5uSE3AtZh2FRnFjaJZ4RnK0awFrTXP8bVZec3VGb6tRPnarcfdEAngg&#10;dD83FXmXdoAqgHsHeJgfPHyCesycxWxSbAiQOm3EbbuDom8/b2928XDIcSZqMHJEctBdiHPCdHxQ&#10;iXVZdiZDhnb+d8021HigeWsqd3oyeuEfdHvKfGibC2n4dDqOsGumdTyCSG1YdkB1yG8Nd0hpNHC3&#10;eEtcunJieVBP63Qmek5DGXX3e0c2m3fCfDgqbnl0fQsfpXsnfeSZSmgMfD6NLGnjfJyA+2u7fPp0&#10;qW2WfVdoQG9nfbNb8XE5fhBPT3MifmVCrnUUfrM2Ynb+fvoqbHjMfy0f4nqWf1+XyWZwhASLzmhx&#10;g7h/w2pug29zmmxmgylnWG5YguRbMXBMgp9OunJOglFCRnRXgfo2LXZXgZ4qb3g8gTggJnoYgM+W&#10;d2UOi6+KnWcsir9+tWlFic9yr2tZiOBmkG1oh/ZajG96hwtOOXGUhhVB7XOwhRc1/3XFhBcqcne/&#10;gxggYHmsghiVU2Psk0iJj2Yfkb19v2hNkC5x2Wp1jpll2myajQlZ+G7Ai3ZNx3DtidZBnXMciCs1&#10;1nVDhn8qc3dThNsgkXlRgzqUXGMNms2InmVLmLh83meGlpZxEmm8lGNlMmvski9ZcW4dj/NNX3BX&#10;jaNBVnKXi0Q1sXTQiOIqc3b0hocgunkFhDmTbGJZoi6Hx2Sfn4h8H2bjnNFwamkkmgFkpGtclyZZ&#10;AG2TlD9NCW/ZkT1BGnInjig1knRvixAqc3amiAEg23jGhRCSi2HEqV2HDmQSphR7hGZeortv4mio&#10;n0tkMmrmm8dYpW0imDNMw29ylIFA6nHLkLs1eXQhjPYqc3ZniUIg9niVhcGWbXiKWs+KbnjeXjx+&#10;XXlGYYtyKXnJZKtl5XpcZ7JZuHr3arhNJHunbaRAhXxlcIk0Pn0rc3EoWn39dkEdz37beTmUunV3&#10;YxWI23Y4ZaJ86Xb9aCNw03fMapBku3ibbPJYwXlub1hMbXpMcbJAFHs0dAg0EXwhdl0oaH0TeJMe&#10;In4LeuWS93LVaxWHNXPjbON7cHTubq5vn3X0cHNjuHb2cjRX7Xf6c/hLz3kIdbc/snocd3Uz6nsx&#10;eS0odHxCescean1UfHGRZ3CacuKF2nHadAx6RnMUdTNun3REdlVi4XVud3dXP3aZeJxLTXfWebc/&#10;X3kbes0zx3pae94of3uJfNoeqny0fd2P227NeomEfHArexV5E3GFe51tl3LafB5iAXQofKFWiHV1&#10;fSdKwnbVfaA/A3g8fhMznXmafoIoiXrhfuQe7Hwgf0mOaW1HgeSDKG7JgdR343BGgcFsj3G7galh&#10;H3MmgZNVznSQgX5KM3YGgVs+o3eAgTIzb3jygQcokHpNgNgfMHucgKuNHmvtiTCB/22PiIF2228q&#10;h89rq3C8hxhgXXJChmVVLXPFhbBJuHVQhO8+UHbdhCgzR3hhg2Iol3nOgqIfanssgeeL/WrTkG2A&#10;+GyKjyl18W46jd5q4G/jjIxfsnF9izpUo3MUieVJTXSwiIE+BXZLhxUzIXffhawomnlghFAfm3rN&#10;gv6LBGn8l5GAEGu9lc51IG16k/tqLG8vkhNfHHDYkCRULHJ9ji5I8HQjjCE9w3XKigcy/Xdrh/Ao&#10;m3j/heYfxHp9g/KKIGlJnpt/R2sVnEx0cGzcmelplW6bl2ten3BPlN5TyXH/kkRIo3Ouj449inVd&#10;jMYy3XcKigIom3ivh04f5Xo8hMCJV2iwpXh+nmqIooVz4mxan4RpG24hnG1eOm/fmUBTenGYlgNI&#10;ZXNOkqU9XXUFjzYyxHa7i84om3hviH4gAHoIhWqMJH8QWtaBFn7pXjZ18X7VYXpqpX7cZJNfRX7z&#10;Z6FT/n8RarFISX9AbaQ8i396cJAxL3++c4QmP4ASdm8ct4BveX6KenxBYpp/m3x1ZTh0nnyxZ8Rp&#10;bnz5ajZeNn1IbKdTHn2bbx1HqX3ycYY8NH5Qc+0xG361dlUmYX8meKsdF3+cexmI0XnDajR+HHo8&#10;bB5zT3q3bgFoW3s0b9ddTnuzca1SYXwzc4pHIny2dWA76X08dzUxCn3FeQkmf35Tescdan7ifJSH&#10;fXencaZ88HhGcvNyS3jndDlne3mMdXZclHovdrZRzHrUd/tGuHuFeTQ7rHw8emkw+3zwe5wmmn2a&#10;fMEds34/fe6GLnXgeOl7u3ageaJxNXdkelNmjHgtevlbyXjwe6RRKHmzfFFGP3qGfPA7YXtffYgw&#10;4HwwfiAmrXzwfrMd+32nf0mE2XRZf+V6fnVFgApwFnYwgClllHcZgD9a93f3gFhQe3jSgHFFvHm5&#10;gHw7DHqlgIEwu3uIgIcmu3xYgI8eP30dgJuDnnMQhtZ5ZHQXhl9vHXUeheVkvnYlhWhaQXcbhOpP&#10;5ngLhGtFS3kGg986w3oCg08wnHr2gsMmx3vWgkEeeXyngciCinIIjbJ4bHMejK5uQ3Q2i6VkBHVS&#10;ipRZpXZciYFPaHdgiGlE63hph0I6gXlyhhQwfHpzhO4mzntkg9geqnxDgtGBoHFBlGt3lXJakvht&#10;hHN5kXRjY3Sgj9ZZIXW7ji1PAXbPjHxEmnfiirM6RXjyiN8wW3n+hxIm0XsBhVce03vvg7iAynCK&#10;mxV22nGxmR9s5HLclxNi3XQMlOZYtHU0kqhOrXZYkFxEV3dyjfE6EniHi3cwPXmbiQUm03quhqoe&#10;9XuqhHuAC2/goZ52PXEgnwRsY3JdnFticXOTmZ9YXXTHlslOaXX2k+NEIXcWkNo56ngwjcEwJnlL&#10;irQm1Hpsh8cfEHtzhRuCcYWVWux4L4TSXmlt2IQyYbxjXoPGZM9Y1INlZ95OaYMLavJDjoLFbeg4&#10;sYKLcNsuP4Jbc9okRYI3dtsbvYIhefuA34LZYll23IJtZRVstYIbZ7RiU4HuaitX7IHAbKVNq4GU&#10;byhDC4FzcZw4cIFbdA8uPIFJdookcYFCePscHoFEe4B/ZICFaYR1hYBYa51riYA7baBhXYA3b4RX&#10;IIAzcWxNBoAxc1tCmoA3dUU4N4BDdy8uOYBTeRwkmIBoevsccoCBfOZ+CX6YcId0YX58chJqlH55&#10;c4dgin6adNtWb366djVMen7cd5VCOn8MeOg4CH9DejguNn95e4skun+ofNkcvH/Xfix86Hzad31z&#10;T3zfeHJpmXz9eVRfs31AehtVu31+euZL6n29e7VB034NfHQ3zn5kfS8uKX61fe4k1374fq4dBn83&#10;f3J753tXfiFySnuIfopooXvNfuJe4HwtfyFVCnyDf2FLWnzXf6JBan09f9Q3jX2ogAIuFH4KgDYk&#10;7n5agG8dTH6jgK56y3oQhLZxUnpfhItny3q/hFJeKXs5hAVUcHulg7ZK33wOg2dBD3yHgwo3Vn0F&#10;gqouAX13glElAn3TggcdiH4mgcZ5wXkHizJwb3lnioJnC3nZicJdiHpliOpT63rkiA1KdntghyxA&#10;wHvohjw3InxzhUYt7HzyhFslEH1dg4Mdun27gr142Hg6kYBvpXigkG9mYHkajz5c+3mvjeFTeXpA&#10;jHhKHnrOiwZAfHtfiXo28Xvwh+Ut1Hx4hlslGXz1hOgd5X1ig5N4DXeDl8Nu+Hf4ljhlz3h8lIlc&#10;hXkXkqVTG3m2kK5J1XpUjqtAQ3rtjIU2yHuBilEtvnwSiCslH3yehiEeCH0ZhEh3YXbfneZuaXdo&#10;m75lW3f7mXpcJXiblw9Sz3lGlItJm3nykfhAFnqQjzw2pnsnjHEtrHu+ibolJHxYhygeI3zfhNt4&#10;qoxDWzpvQIsHXp1lw4nqYd9cIoj4ZPBSdYgPaAVI64crayI+74ZgbiE09YWkcR0rb4TvdCwiaIRG&#10;d0Qa1oOwenJ3XYmtYjNuKoi0ZOhk1IfZZ4dbRYcmaghRt4ZrbJBIUYWwbyM+i4UHcaY0zIRqdCsr&#10;fIPUdrsinoNHeUgbOILKe+J2DYeDaPZs+4a/axVjzIYPbSNab4V6bxlRBoTjcRhHxYROcx8+L4PJ&#10;dSA0poNNdyIriILWeSsizoJleywbjoIAfTR00YWeb5Zr7ITucTBi5oRZcrlZqIPndCpQYINzdaJH&#10;QoMBdyE92oKieJI0hIJLegIrkoH1e3ki+IGefO8b2YFPfmdzzYPodjBq+INYdz1iCILieDxY7IKP&#10;eShPw4I4ehlGx4Hiew49h4Ghe/I0W4FpfNMrlIEsfbsjHoDnfqkcJICnf5hy8oJqfIJqHIIDfQlh&#10;OoGvfYRYPoF2ffBPNIE2flxGVoD1fso9OIDLfyc0MICpf4IrjYB+f+QjPoBEgFAcbYALgMBx+oEr&#10;grdpSYDcgrVgiIChgqlXqIB/gpFOuYBTgnZF9oAlglo89IAQgjA0CoACggQriH/ogeEjWn+4gc8c&#10;qn+HgcVxEoAkiM5ohX/liFNf5X+5h8pXIn+nhzBOTH+Nho9Fon9yheo8t39thTMz5X9shHkrfn9f&#10;g8sjb388gzIc3n8WgqtwR39Rjrxn038bjedfTn72jPdWqn7ri99N7X7jirlFWX7ciYs8gH7giEEz&#10;wH7lhu4rbn7ghakjfX7PhH0dCn64g3Fvkn6VlJ5nOH5vk1dezn5Vke5WRH5NkFlNnX5Vjq5FHX5g&#10;jPg8Un5rixozn35yiS8rX351h1cjiH5zhZ8dLX5rhBhu933vml9muH3dmIBeZn3RlopV8n3NlHZN&#10;XX3hkkhE7X38kAw8LX4MjaEzhX4ViygrVH4eiMgjkH4qhpEdSn4thKBvGJMaW49mh5FjXsdd4o/D&#10;YfFVF45CZQRMRozEaCNDm4tMa006f4nyblgxaoipcWIozodmdH8gs4Yud6saCYUUet9uJJCkYhBl&#10;tY8cZLNdKI2yZ05UaYxuadxLsYscbHZDJonHbxw6OYiPcbIxWIdkdEso64Y/dvAg84UmeZUabIQm&#10;fDxtAY6baHJkro1AaotcRYv4bJ9TtIrJbqtLHomWcMJCs4hkcuQ59IdLdP4xRYZAdxspBYU5eUAh&#10;K4Q8e18aw4NUfXtr9YytbrhjvYt0cFNbcIpNcelS/Ik/c3lKhIgudRFCPIcfdrE5rIYmeEMxMIU5&#10;edQpG4RQe20hXINtfQcbD4Kefp1rCIr/dPNi54nidg1asojYdyRSXIfneDdKAYbyeU9B14X+ems5&#10;bYUie3cxGoRRfH8pK4OAfZAhioKvfqgbXIHuf7xqPomJevZiLYiNe5BaDoegfCpR1IbGfMRJlYXn&#10;fV1BhoUHffk5OIREfoMxA4OLfwspM4LMf5shs4IFgDYbpoFMgNFpbYhQgMphgIdngOlZgYaOgQdR&#10;YIXJgSVJN4T9gT9BQIQvgVg5CoOCgWEw74LfgWkpO4IygXsh1oFzgZ0b5YDBgcVor4dIhoFg34Zt&#10;hjJY+4Whhd1Q9YTphYFI44QvhRxBAYN2hLQ434LZhDgw2YJEg7gpPIGkg0Yh8oDygugcGoBLgppo&#10;EIZrjBdgSoWbi3RYeYTXir1QkYQkietIloN9iQlAyILaiB84toJGhxcwv4G2hgUpNoEfhQQiBoCA&#10;hBwcRn/pg1Jnd4WlkaBfxITokI5YCYQvj2VQPIN+jh1IVYLnjL9AmIJYi1Y4k4HMicEwqYE+iCAp&#10;L4CvhpQiFYAghSgca3+Yg+xm64T3lwJfUoRQlV5Xr4Omk69P+IL3kfJIIYJukBpAcoHvjjU4d4Fp&#10;jBowloDeifMpKYBUh+giIX/ThggciH9XhGplrpoLW/tdy5eqXzRV2ZVyYlxNyZN0ZWpFxpFraIk9&#10;9Y9ka7Y10Y1+bs8txIuncekmLonSdQ4fDIf9eC8ZToZWe0Zk+pedYiVdK5VsZNNVSJNoZ3VNQ5Gi&#10;agdFV4/BbKk9o43bb1g1qIwScgAtxopXdKwmV4ifd1wfU4bqef4Zs4VhfJBkEZWWaDJcU5OWal5U&#10;jJG2bIJMs5AAbptE5o48cL89UIx1cu81fIrJdR8txokpd1QmfIeNeYkfkoX3e6waC4SJfb5jOJO2&#10;biBbjpHZb9hT35AYcYhMII5+cyxEbozYdNY894sxdoc1TImheDQtwYgbeeMmnYaae5MfyYUhfTka&#10;WIPNfs9iZ5IWc/1a25BTdUFTSI6sdntLoo0qd6lEC4ufeNk8r4oSeg01JoiaezktvocrfGUmuoW/&#10;fZMf/oRbfr4apoMYf91huJCseZlaRY8Gem5SyY14ezdLPIwMe/FDvYqWfKo8eYkcfWY1Coe4fhct&#10;vYZbfsgm04UAf3sgMoOngDEa8oJugOBhDI94fxNZu43kf3JSXYxqf8ZK5IsSgApDeYmugEw8S4hH&#10;gI808ob0gMYtvIWogPwm6YRbgTggXYMNgX4bMoHegcRgdo5vhHNZO4znhGZR84t5hEtKkYothBxD&#10;Oojcg+g8H4eIg7M02YZDg2stt4UEgyAm+IPEguAggIKFgq8baIFkgopf/I2OibNYw4wKiVFRiIqg&#10;iNZKQYlaiDhC/ogbh5A79YbchuI0v4WjhhUtrYRrhUEm/4M2hHwgm4IMg8sbloD9gzZfe4y3jt5Y&#10;U4tGjg9RK4nojSZJ/IimjBtCy4d3iwA70YZMidw0qIUbiIwto4PohzAnBIK+heogsYGnhMEbu4Cp&#10;g8Re+4vyk9xX8IqekoFQ4YlTkRlJxIgTj6FCoYbyjhY7tIXXjIA0loStirMtm4N/iNsnCIJdhyAg&#10;woFVhY0b2YBmhDlceaE8XGJVMZ4+X49N55txYrBGk5jpZb0/YJZFaOI4bZObbBYxSpEUb0MqS46b&#10;cnIjuowidZ4diYmoeLEYqYd0e6Nb/p7OYjxUwpwCZOdNgplnZ4tGNpcSaiU/GJSTbNE4QZIJb40x&#10;Po+cckwqYY09dQ8j8Irid8od2IiMemQZD4Z4fN1bT5y+Z/tUGpopailM8Je1bFZFzpVtboA+zpMI&#10;cLU4EJCccvYxLY5KdUAqc4wDd5AkIInEedUeHYeQe/gZaIWbfftaqprlbZVThZh0b1tMb5YecR1F&#10;ZZPrctg+fJGidJc32I9UdlwxF40aeCgqf4rsefckSYjHe70eWYayfWsZtoTafv1Z+plUcxVS+5b2&#10;dHVMA5S0dcxFDpKXdxc+PJBneGE3r44yea4xC4wNev4qkInxfFAkdIfhfZseloXjftYaBYQff/tZ&#10;cZf0eFhSjJWseVJLrJN/ej9EypF3exo+DI9ce/Y3lo07fNUxCYskfbAqpokWfookn4cUf2Ee04Um&#10;gC8aUoNwgO5Y8Ja8fXpSKZSJfgRLYZJxfoJEj5B8fu095I50f1s3gIxlf8oxB4pcgDEquIhZgJYk&#10;w4ZkgPwfBoSEgWIalILbgcNYf5Wqgn9RypODgqNLFJF3grdEVY+QgrY9u42agrY3aYuegrYxAYmi&#10;gqYqxIeqgpEk34XCgoMfMYP1gnway4Jcgn1YIpS9h2JRbpKUhzZKwpCLhu9EGY6rhoY9kIzIhhk3&#10;Torhhasw9ojxhR0qyYcDhIgk9IUrg/4fU4N1g4Ia+oHygxxXuJPTjDBRFZG8i5pKeo/AiutD5I3m&#10;ihw9aowTiUU3NopAiGkw7Ihah2EqzYZ1hk4lBYSqhU4fb4MKhGMbIIGbg6FXTJL2kM5QxJECj69K&#10;QI8bjohDuo1GjVU9TIuBjBg3Iom9itUw5IfgiVkq0IYCh9MlEoRChmgfhYK0hR4bPoFVhA1TFqjh&#10;XQJMRqWKX+FFmKJCYtc/EZ8RZew4xJusaR8yxZg8bGUst5Trb68m2ZGqcvghWY50di4cGYtFeTEY&#10;D4h9e/1SwKZ5YohMBaNLZPBFZqAuZ3Q+450rah44qJnqbN8ywZaXb7AszJNhco8nBpA7dXAhm40k&#10;eDgcb4oeeskYdod8fSdSRKRfZ/hLj6FpaexFA55xbAE+qpt5bkM4iZhRcJIyt5Uccuws2pH/dVkn&#10;K47zd8kh1ov6eiEcuokafEMY0YaafjVRy6KCbT1LLJ+xbtREt5zVcIg+cZntcmM4Y5bgdD4ypZPJ&#10;dh8s35DEeBInSY3PegciCYrye+cc/Ig1fZwZH4XUfyhRS6ECcl9K1J41c55EfJtjdPM+RpiPdmM4&#10;S5Wbd88yoJKeeT8s8I+rersncIzGfDciQon+faIdQYdcfu4Zb4UUgBdRCZ+ld21KnpzkeDlEUpoj&#10;eR4+KZdleiM4PpSHeykyppGffDMtCo64fT8nnIvdfkkifokif0YdhoaVgC0ZvoRfgPxQxZ5bfC5K&#10;a5u2fJZELpkNfRM+EZZjfa44NJOYfk8yq5DDfvMtII3mf5Inw4sUgCwisYhmgMAdwoXrgUgaAYPF&#10;gcNQdZ00gL5KLpqdgNVEA5gEgPg98pVpgSw4JJKygWkyqo/xgagtL40ggdcn4YpYgf4i24e5giYd&#10;9IVVgksaOYNDgnBQGJw0hSVJ5pmWhQNDzJb+hN09zZRuhLA4DJHLhIgyn48ghGItNYxdhBwn94mi&#10;g8wi/ocWg4EeHYTOgzsaaYLVgwRPyJsviYtJpZiliQlDm5YbiIM9q5OVh/g39ZEDh28ylI5rhuUt&#10;OIu1hi4oCIkHhWojGoaMhLQeP4RdhAkaj4J8g4BPi5o3jc9Jc5fTjMVDdJVji8s9j5LkiuU35JBh&#10;igAyjI3ZiRktO4sth/goFoiJhsojMYYdhbQeWoQDhLMaroI0g+Sp+mJOVrCbwmSPWoeNnGa9XkB/&#10;i2jRYchxf2r5ZRljkm0taF9ViW99a5JHknHebrw52XRIcdgsXXa5dLcgFnk9d7qnt149YBuZvmEA&#10;YwSL2GOmZdl+CGYjaI1wOGifax5ihmsibapUsG26cCdG6XBhcpo5aHMKdQUsL3Wrd0QgOXhXeZul&#10;jlrIaS2X2131a0OKOmD4bUl8rGO6bzdvFGZ/cQ1hlmlKcuBT7WwjdKVGUm8FdmQ5A3HmeBwsBnS2&#10;ebYgV3eLe16jiFflce2WJltTczyIzF6WdH97eGGcda5uEGSjdtBgwGevd+9TP2q9eQRFy23PehE4&#10;qnDeexkr4nPafAwgcnbWfQGhxlVrepWUlVkXex+HbFyWe6J6TF/TfBhtE2MPfIZf8mZQfPJSnWmL&#10;fVZFWGzFfbQ4aW/9fg4r2nMiflsgrHZCfqWgMVNcgwWTJVdIgsGGJFr+goJ5L15lgkpsI2HKggtf&#10;MWUxgchSDGiPgYBE+GvrgTQ4P29GgOQr6XKQgJIg/XXQgDmewVGYi0KR4FWxikaFCFmSiVF4OF0f&#10;iGNrU2Coh3FeimQzhnpRjmeyhYJEpmsshIg4G26ng40r9XITgpshQ3VwgaKdiFAik1iQyFRckbeE&#10;D1hbkBd3XVwHjndqm1+sjNNd+WNTiyhRJWbtiX5EZmqDh9M4BW4ahiYsBHGmhIchfXUfguKcik76&#10;mz2P3FNKmQ+DN1dfltV2mlsflIxp+F7XkjtdfGKQj+BQ0GY/jYREOWntiyE3/W2diLosFnFHhlkh&#10;rnTag/ubr04aow2PFVJvoDyCg1aOnVx19lpemmtpb14ll21dFGHrlGFQi2WskVBEFmlvjjU3+W02&#10;ixQsJ3D5h/ch1nSjhOma9E1wqrqOcVHBpyOB8lXjo4t1clnAn/FpAV2TnENcwWFlmIZQU2U1lMFD&#10;+mkJkPI39mzijSAsNHC6iVYh9nR2ha2gsmgMVpqTdmm/WmmGOmtrXh94920MYaxruG7JZQNemHCY&#10;aFBRPnKKa4pD7HSUbrs263amceQqRXi7dNce63rgd++ejmQnX4WRmmZTYnmEnGhyZVp3i2p+aB5q&#10;gWyOar9dmm6lbVxQdXDdb+xDWXMncnY2knV0dPkqLne1d1AfH3n+ecCcdmDgaC6PwGNyamSDBWXn&#10;bIV2O2gyboNpaWqEcG9ctWzgclpPwG9WdD1C1XHbdhw2Q3Rcd/UqGXbIeawfTnk2e3KapV4HcKOO&#10;JGDuch2BoGOqc4N1EGYodMpobmi1dgdb5mtPd0NPHG37eHlCXnCweao1/XNgetYqBnX1e+sfdniF&#10;fQSY+FumePKMqF7KebeAVGG/emhz9GRuevxnfmcue4xbImn5fBxOh2zQfKZB+G+ufSw1ynKFfa4q&#10;CHU/fiMftnfwfpaXi1mjgOyLXF0FgP5/KmAvgQFy7GMKgO1mnmXygNlab2jkgMNOAWvcgKhBom7X&#10;gIk1p3HNgGgqGnSqgEMgBnd3gByWKVgBiMmKLlt/iC1+J17Lh4NyB2HNhsNl3WTahgRZ1WfvhURN&#10;jmsFhIBBWG4cg7o1iXEugvQqKnQqgjYgSncRgXeU6laikIWJG1o4j0l9Ol2djftxOmC9jJNlMmPm&#10;iyxZT2cVicJNLWpEiFNBHm11huE1dXCihXAqO3O7hAwgg3a7gquT11V5mBGIIlkslk58XlyplG9w&#10;gF/bkmlkmmMVkF1Y22ZVjkpM3WmZjC9A8mzgigs1bHAmh+UqTHNbhckgs3Zzg7iS9FSSn5CHUFhU&#10;nS57pFvfmq9v418fmAlkG2JmlVhYe2WzkptMnGkIj9JA0GxkjPw1Zm++iiMqXHMLh1Mg23Y4hJyS&#10;PlPjpu6GqFeno8p7DVs5oJdvZV6EnU9jtWHWmfZYLWUvlo9MaGiTkxlAtGv/j5c1YW9rjBUqaHLL&#10;iKAg+nYJhViXLW3eVo+Kzm8fWmR+cXBfXhZyEnGcYY1lrnLsZOVZZXRKaDtMyXXSa3xALXd0brUz&#10;8nkecesoLXrJdPYdxHx/eCOVKWpJXwuJGGv1Ygt8+G2ZZPBwu280Z61khnDPalpYdHJxbQhMEHQ5&#10;b6s/sXYXckwztHf2dOcoLHnId1oeC3ufeeSTQGcmZ1GHWmkpaY97cWsea7pve20AbcdjfG7db8pX&#10;mnC/cc5LanLDc88/QXTYdc8zfHbpd8koLHjieaEeSXrZe4WRoGRdb3SF5WaycPt6KWjtcnRuY2sG&#10;c9dijm0cdTNW2G83do9K1nFxd+c+3nO4eT0zS3X3eo4oLHgVe8cegHorfQaQAGIRd1uEe2SheD14&#10;8WcTeRBtWGlaecxhrWufeoNWIm3qeztKTnBOe+0+hnK8fJwzJnUgfUkoOHdhfegexXmTfoiOh2Au&#10;fuyDMGL0fyx30WWVf15sYGgCf3tg3mptf5ZVfWzdf7BJ1G9ef8U+OnHnf9YzCnRof+YoT3bJf/If&#10;E3kVf/6NPl6FhmqCEGF4hgV212RBhZJriWbQhQpgK2ldhIVU7mvvg/5Jam6Mg3I9+HEuguMy83PH&#10;glUoYnZGgc8fVniqgUyMHl0njcyBEWA3jNB1+WMdi8Fqy2XHipdfjWhwiXFUc2sciElJEW3Qhxk9&#10;w3CJheUy4XM7hLQodHXUg48fjnhPgnSLJFwWlQeAL181k4p1MmIrkfBqIWTpkC1fAmejjmlUCWpg&#10;jKBIyG0piso9mW/3iOoy13LAhwoohXVyhTcfvngDg3aKQls8nCh/bF5imhl0i2Fil+lpk2QvlY1e&#10;j2b4kytTsmnDkMBIjGycjkI9d299i7Yyz3JZiSsok3Uihq0f5HfFhFCJfFqMox9+yV21oF50BGC9&#10;nYdpIGOXmpFeMmZsl49TbGlClINIW2wpkWA9XG8aji8yyXIGiwMon3Thh+kgA3eUhQONcXQHVoWB&#10;53TjWlt2ZnW3Xglq6XZ/YXZfYHdeZNBT83hKaCtIK3lVa288ZXp1bqsxBnufcesmJHzSdREcrH4L&#10;eFWLpHCSXqWAUXHkYal0/HMgZJJpnHQ9Z1JeP3VjaghTB3aPbMNHfnfTb3M7/nkmciIw43p9dNAm&#10;PHvVd2IdBX0regeJ422QZoF+t282aNJzknDBaw5ocnImbSldRnOJbz5SPXTxcVdG6nZsc247pXfz&#10;dYUwxHl4d5kmUHrzeZMdU3xme5iIZWrrbjp9bGzYb+VydW6jcX1nfXA9cvhceHHUdHBRmHNudepG&#10;cXUfd147WnbaeNEwqXiOekImYnoqe6Mdl3u6fQiG82jAdcl8JmrcdtJxWmzXd8pmiW6feKhbrHBi&#10;eYRQ9HInemJF+nQAezg7EnXifA0wkne6fOAmeXl2fa0d4XshfnqFm2btfP1672k7fWtwR2thfcll&#10;n21RfhJa6G83fllQWHEefqBFiXMTfuI6z3UNfyEwfncAf2ImlHjaf6EeLnqdf+KEXmVWhB9522fJ&#10;g+xvWmoVg61k02wng1paPm4ugwhP0XA0grZFJ3JCgl86lXRUgggwbXZegbUmqnhTgWkeb3otgSOD&#10;RWQCiyd452aRimJuiWj3iY1kI2sliKFZrW1Hh7dPX29nhstE1XGLhdk6ZHOxhOUwXnXRg/Ymvnff&#10;gxUep3nOgj+CU2L0kgZ4EmWUkMtt0mgKj3Rji2pJjfVZM2yAjHRPAm62iu9Ek3DsiV46PXMkh8Uw&#10;UnVWhjAmznd8hKce1Xl/gzaBimIRmNN3YWTBlwttOWdGlSRjDWmRkxJYzmvakPtOt24ijt1EXnBo&#10;jKs6HHKuim0wSHTxiDQm23crhgoe+3k+hAeA52FUn3l20WQTnQNsvmalmnhip2j7l9FYfGtSlSNO&#10;em2qkm1EM2/8j586AnJOjMUwQHSeifIm5nbphzUfGXkKhLKDv3plVqp5D3rQWm9uaXsvXg9jy3t9&#10;YXZZHXvkZNNOjXxYaDRDnHzla3w4sH2Dbr8uMn4tcgwkNn7ldUwbrH+keKWB93c7Xkt3i3gGYVdt&#10;GHi9ZEZilHlaZwtYDnoCac5NsHqzbJZDAXtxb1U4X3w7chQuJ30NdNckYH3nd4YcEH7AekWAV3RT&#10;Zcx2FHV0aCtrz3Z6anVhg3dZbJ9XK3g8bshM+HkjcPdCgXoUcyU4HHsOdVQuHXwJd4QkhX0EeaEc&#10;aH35e8R/AHHLbR908HMqbuZq2HRqcJlgrHV/ci1Wd3aRc8FMa3emdVpCH3jLduw35nn5eH0uFXsi&#10;ehAkpXw8e5kctH1KfSN9vG+0dElzznE9dXpp2XKpdphf0XPsd5lVwXUneJpL3HZieZ5Bunevepk3&#10;r3kCe5QuC3pOfJAkxnuGfYodAnysfoN8fm3zeyJyr2+ne79o23E8fEte+XKlfL9VDnQBfTJLTnVb&#10;fadBVXbCfhY3d3gtfoQuAHmRfvUk5Xrlf2cdTnwif9t7VWxjgeZxrW49geln/2/3gd9eP3GDgcFU&#10;c3L9gaNK03RzgYZA/3XygWY3R3dzgUYt93jugSslAHpbgRkdj3utgQx6U2sXiJJwzW0MiAlnP27f&#10;h3Fdn3CEhsNT8XIZhhVKbnOqhWZAt3U9hLI3HnbSg/0t7Xhhg08lFnnkgq4dxntJghl5e2oXjxlw&#10;DGwWjiJmmW31jQ9dGW+oi9VThnFViphKHnL+iVdAfnSjiAo2+3ZGhrct4nflhWolJ3l+hCsd9Hr2&#10;gwR4wWk1lY9vaGtGlBJmDm0zknVcq27wkK9TMHCwjuNJ3nJvjRJAUHQjiys23nXRiTst2Xd/h1Il&#10;NXkqhXkeGXqxg8p4Imhum9xu4mqWmbZln2yUl31cUm5ZlSlS6nAqktBJqnH8kHBAK3O7jfU2x3Vz&#10;i3At0ncsiPYlQHjnhpIeN3p7hGx6VIDRVs5wjICdWrFmw4BwXmBc8IBOYcBTD4BDZR1JUYBFaIA/&#10;NYBga8w1JICMbxcriIDEcnAicYEJdcUaz4FYeS14232qXhlvRX3eYUJlon4OZEZb5X43ZxBSKX5q&#10;adtImH6jbK4+uH7rb3k06n9AckYrjH+ddRsio4ADd+QbMoBterZ3b3roZTVt+3ttZ79kgHvjaida&#10;9HxGbF1RYnytbpdH+n0YcNk+Tn2Qcxk0uX4QdV8rkH6Ud6giz38beeMbiX+ffCB2GXiZbBhs5HlC&#10;bh1jm3nib/1aLnp3cadQvXsMc1NHenujdQU9+XxLdrI0kXz6eGArk32oehIi9n5Ne78b1X7qfWp0&#10;8HaUcu1r3ndidGFit3gqdbJZbHjrdtJQHXmld/JG/npheRY9pnsuejM0aXwDe1ArlXzRfHIjHX2R&#10;fZUcIn5FfrVz7nTYeXNq63XSellh23bDeyBYs3eme7lPhnh/fFNGiXlXfO89V3o/fYU0Qnstfhwr&#10;lnwTfrgjRHzrf1ccb32yf/dy5nNRf+ZqCXRwgDZhHXWEgGtYFHaGgHpPBHd8gIpGJXhugJs9E3lu&#10;gKk0IXpzgLkrl3twgM8jZHxcgPAcsH01gRRx+nIGhkBpQHNChgZgdXRvhbJXi3WIhTpOlnaXhMBF&#10;0nejhEc823i4g8g0A3nQg0orlnrfgtQjf3vhgmsc53zLghBxNnD5jG9okXJJi8xf4HOGiwNXFnSq&#10;ighOO3XPiQdFj3b1iAQ8rHgbhvMz6nlAhd0rknpghM8jlHt3g88dFXxygupwfnAekoBn93F7kWNf&#10;Y3LDkB1WtXPvjp1N8XUojRZFWXZki4o8h3eYieYz1HjJiDorjnn2hpgjpXsfhQcdO3wpg6Fv1m9r&#10;mGBndHDTlqxe/3IklNZWZ3NXktJNtXSgkMdFLXXujrU8aXcujIUzw3hoikori3mgiB8js3rYhgwd&#10;WXvvhDdxB4dQVy1oF4apWvNfI4YDXo9WIYVgYe5NFITTZVFELoRSaLw664PrbBExt4OWb2co/oNM&#10;cs4gyYMSdjoaBYLoea5vzoRSXgBnCYQAYSNeNYOqZCZVRYNQZvtMWIL8adRDmoKubLY6jYJyb5Ex&#10;lYJDcnEpEYIddVshA4IEeD4aZ4H2eyJujIG5ZLdl6oGrZ0hdPIGSabxUd4FpbARLsIFFblNDF4El&#10;cKw6OoEVcwUxdoEOdWQpIoENd8ghNoEVeiIavYEhfHdtU3+Aaz1k6n+RbVFcan+db0VTwX+kcQpL&#10;Gn+sctRCpH+2dKU58n/RdnAxXH/2eD4pMYAcehIhY4BBe+QbCIBofa5sT32FcbtkBX26c0Vbo33s&#10;dLJTGX4bdfVKkX5HdztCPX50eIQ5sn60ecYxRH77ewkpP39BfFIhkH+AfZ8bVX+7fuRreHvOd/Jj&#10;OXwtePVa63yFed1SgnzTeqJKGX0ce2ZB431kfC45eX3AfO8xL34jfbIpTH6BfnohvX7Uf0gbon8g&#10;gBJqinpVfglidXrSfoBaTXtIfuFSAHuzfyNJsXwVf2VBlnx2f6k5SXzrf+kxHH1ngCspV33bgHUh&#10;5H5BgMgb5H6cgR1ptHkShARhxXmog/xZvXo0g95Rjnqzg6FJWHstg2JBVXungyM5H3wxgt0xC3zA&#10;gpgpX31IglwiA33BgiwcG34tggZpCXgCidRhK3itiW9ZO3lIiOZRK3nQiC5JDXpgh29BH3r0hq04&#10;/XuQhdsw+nwthQUpYnzEhDgiHH1Sg3gcSX3PgtFoaHcgj4lgo3fbjrNYzXiDjbVQ2HkQjIFIz3m1&#10;i0RA9HpgigE44HsJiKQw7Huxhz4pY3xWheMiMHz2hJscb32Cg3tn1nZmlQ1gL3cwk6dYdHfikiJQ&#10;lnh0kHNInXkpjrpA0XnnjPo4yXqdixgw4XtNiSwpZXv9h1AiQXyshY0cjX1FhAZn/43rV49f3YzS&#10;WylXuIuxXq1PhYqCYg9HS4loZXs/O4hZaPE20YdnbFQufIaHb7kmoYWzcy8fRYTxdq0ZUYRJeiVn&#10;AYsbXeVfBoo9YPpW/YlbY/pO2Ih0Zt1GuoePacc+zYavbLw2koXlb6sucIUqcqAmw4R5dZ4fh4Pb&#10;eJcZsoNSe4Vl6YilZDxeE4f/ZsxWLodQaUhOLoaTa6VGMYXabg0+ZYUlcIA2V4SDcvQuZIPudW4m&#10;4YNid+wfwILlemEaCIJ4fMdk2YZwanJdMYXubIhVcYVmbolNi4TVcGxFrIRGclY+AYO6dEc2HoNB&#10;djMuWILSeCMm+4Jpehcf84ILfAkaUoG5fetj/oR6cJpcbYQcci9UyIO4c7JM/oNMdRtFO4Lgdoc9&#10;sIJ2d/c18IIfeWAuUIHTesonFYGJfDogJ4FEfawan4EHfw9jR4LHdoRbxoKQd5hUNYJOeJ5MiYIA&#10;eY5E4YGveoA9cYFfe3U1zoElfGMuTID1fVInLoDEfkYgWoCSfz0a7YBlgCticoFcfD1bIYE6fNRT&#10;t4EQfV1MJIDcfdNEk4Cjfkk9OoBrfsE1sYBLfzQuSIA1f6knQ4AbgCQghn/6gKYbLn/cgSRhtoAi&#10;gddaioARgf9TQX/5ghVLyn/XghNEUH+1gg89C3+Wggs1l3+Mgf8uQ3+KgfMnU3+Ege4gqn92gfMb&#10;Zn9ngf5hJn8Rh0taBn8ThyBS0X8IhtZLeH7shmFEFH7hheU85H7dhWY1gH7khNQuPH7xhD0nXX77&#10;g64gx38CgyoblH8FgrtgpX4gjK1Zk345jBZScn4+i11LNH4minVD434viYI8w35CiIk1bX5Zh3Mu&#10;Nn5whlMnZX6HhT4g336hhDkbun61g1lgMn1PkeFZMn2DkL1SJX2Zj4FK/X2FjihDvH2ejMI8qX3F&#10;i1Q1XX3nib8uMX4IiCAna34rhpIg8X5UhRob2H51g9le85S3V/lXmZLwW5lQNJE3XyBIuo+QYoFB&#10;R43xZe86CYxaaWwyjorebNwrM4lxcFEkTYgMc8wd0oa1dz0YroWIepReP5HuXf5W+JBkYSFPpI7p&#10;ZCxIN42DZxRA34wVagg5wIqobQkybYlRcAorPIgHcxIkeobHdhoeGYWWeQwZD4SLe+FdXo+CZARW&#10;MI4yZqhO+ozpaTVHsouna6BAeIphbhg5eYkccJwyS4fpcycrQYbBdbkkoYWkeEceWISYersZZIOt&#10;fRFchY1faehVdowzbBpOXYsObjRHLonycCtAEIjTcik5L4e1dDAyJoakdjorQ4WeeEckxISielEe&#10;joO4fEkZrYLrfiVbvYt8b7FU0IpvcXNN1YlpcxpGwYhvdJs/vYdwdiI494Zzd64yD4WAeTkrTISX&#10;esck6oO4fFEeyILpfdEZ+4IzfzhbFonLdT1URYjndoxNZYgEd8BGaYckeNA/foZAeeM40IVcevsy&#10;AoSDfBErWoOxfSclEILpfjsfA4Ivf0caSIGLgEJabYhjepxTxIeWe3dNBIbLfDdGHoYCfNM/SIU2&#10;fXM4r4RqfhUx+IOnfrYrZ4Lrf1clMYI3f/kfNYGQgJcaioD8gStZ3Icvf91TT4ZvgE9MqIWygKRF&#10;2oT5gNA/F4RDgP04koOPgSwx7oLhgVQrcII4gXolTIGXgaIfX4EFgcwawoCDgfdZbYYmhPxS5oVq&#10;hR9MToSzhRhFmYQChNo+64NihJc4eILIhFIx5YIsg/ord4GTg5wlYoEFg0IfgoCKguwa8IAdgqdY&#10;+IUpigdSg4SDicFMAIPbiVFFYoMviKk+xoKjh/c4Y4Ifh0Ax3oGThmsrfYEIhYsldICKhLQfnoAl&#10;g+YbFn/KgzlYgoQ/juZSK4O8jhRLwYMqjSdFNoKEjBg+qIIHivw4UYGXidgx2IEYiIwrgYCYhzUl&#10;goAnhe0ftX/ThLUbNX+Hg7FWFZvHWFNPd5lTW/NIzZb+X3tCDZTRYt47ZZKeZlY0/JBuad0udY5U&#10;bWIoGYxHcOkiJIpFdGgcgIhSd8gYHoahevlVpJj7XhZPC5bIYTpIaZSxZEpBtpK/Zzw7JpC5aj40&#10;2o6vbU8ucoy4cGgoNYrOc4YiXIjydpYczYcreX0YfoWgfDVU/JaKY85OcJSaZnpH5pK2aRJBWJDi&#10;a4865Y8Abhs0tI0ccLQuaotGc1soTIl8dggijYfEeKMdEIYlexIY0oS+fVVUWZRwaWBN4JKla6VH&#10;bJDkbdRA948xb+E6nY1zcfc0hou0dBcuXIn8dkIoXYhQeG8it4a4eo0dS4U+fIcZHIP4fllTqpKg&#10;btBNW5DscLJHCY9EcnhAq42tdBY6aIwPdbo0aopwd2QuW4jTeRYod4dAesgi6IXDfG0dioRoffYZ&#10;aYM8f1xTGJD1dANM8I9ndX9GvY3fdtxAc4xgeA46RYrceUU0XYlXeoMuZYfQe8Mol4ZRfQMjHITp&#10;fjYdzIOmf1MZt4KOgFZSoY+JeQ1Ml44WehxGe4ynewxAQos9e9I6J4nRfJ00UohkfW0ubobwfj4o&#10;s4WDfw0jSIQuf9MeA4MAgIsZ+YH7gTFSQI5RffdMRYzofqVGOouGfzFAFIosf446CojXf+80R4eC&#10;gFIudYYhgLAozITFgQkjboOFgV4eM4JvgaoaMYF+gfBR8o1Ggr9L+IvXgyRF9op1g1s/5Ykmg1U5&#10;7Yfmg000O4aqg0UueoVcgyko4YQUgwYjkILpguAeXIHugrUaYIEVgpRRiow7h3VLp4rfh3RFu4mM&#10;h0g/vYhFhuI51IcYhnM0MIXyhgEuf4S1hW8o84N9hNAjrIJmhDYefYGDg5wahoC/gx1RF4s+jABL&#10;W4oHi3ZFjIjNitM/nIeOig85wIZxiT80KIVdiGgugoQuh2YpAYMDhlgjw4H8hVUemIEthFoapIB6&#10;g41ND6NHWNVHD6BeXD1BFp2AX6k7IZquYxg1WJfDZqIv2ZTXaj0qWpH5beAlC48tcX8gDox4dQQb&#10;QYneeFAXmIele1lMtqCMXl9GzJ3UYUhA5psoZD06/piLZ0E1SZXKalsv4pMCbYUqeJBJcL8lPI2i&#10;c/ggUYsXdxIbk4iueesX+IagfIRMTZ4HY8VGZJueZj5Aj5kpaMU6zJaka101MpQEbgYv4pFgcLwq&#10;jY7Ic4glZYxCdlQgi4nceP4b24ege2gYTIW7fZVL1pvsaPVF/5mrax5APpdYbUo6k5Ttb3c1D5Jw&#10;ca4v1I/xc+8qlo11dkIlhosLeJQgv4jGesgcGYazfMQYlYTxfopLWpokbhZFqJfzb+RABJW0ca46&#10;bZNic3E0/JEFdTsv1Y6mdwwqroxDeOslsonvescg+ofFfIccXoXVfhoY4oQxf35K8ZiOcwFFaJZv&#10;dGo/4pRFdc86WJILdyw0+Y/JeJEv5Y2Hefwq0Is2e24l5ojzfNshPIbffjEcpoULf18ZMIN/gGpK&#10;uJcXd7NFPZUWeLk/xJMGebk6R5DgerA09o64e7Ev8oyOfLcq7opPfb4mEogbfsAhc4Yaf64c5IRe&#10;gH8ZcoLngTdKipXLfDtFE5PZfO4/oZHYfZU6MY/Efis0742yfskv+ouhf2orB4l0gAUmOodTgJch&#10;pYVngRsdGYPGgYkZqoJmgepKWpSsgJpE4pKwgRU/d5CwgXU6Fo6rgbA044yvge0v/oq3giorHIie&#10;glMmXoaTgm4h04TAgoAdR4NAgoAZ2YH6goRKEpOMhPRErJGhhRI/UY+xhRc5/o23hPo02IvPhNkw&#10;AInthLQrLYfnhG0mfIXvhBYh+YQ0g7sdbYLPg1QaAIGigwNJwJJ5iS5EeJC2iMQ/M47hiFc56ozy&#10;h+c0z4sah2wwAYlJhusrOodThjwmlIVrhX0iGIPDhMIdjIJ1hAMaHoFbg2ufUF3mUguR7WBxVkKE&#10;mGLsWll3U2VOXjlqG2fCYe5dCGpFZZxP3Gz1aTBCy2/DbLc2E3KbcDIpxXV3c24ezHhbdsmdD1lL&#10;W2KP6VxnXrSC1V9oYep112I/ZPJo22UZZ+VcAWf7athPCWsCbbZCLW4fcIk1sHE/c1Ypo3RUdfke&#10;93doeLCa9FVRZEeOFljoZtSBR1xSaUd0il94a5Fnw2KpbclbG2XmcABOUGk7cidBoWyedEc1V3AB&#10;dmQphXNMeGgfHXaPenmY+VHzbOyMdFXabrx/8lmQcHNzb10AcgJm1mCBc4RaV2QPdQRNsWendnhB&#10;KGtEd+g1CG7feVcpa3JferofPXXPfCKXSE8FdXOK+FM+doJ+q1c/d3xyXFrweFZl8l6xeSZZoWKA&#10;efRNJ2ZNerpAymoee340223rfEMpc3GdfQgfgXU3fcyVzkyHfbGJolEdffR9fFVqfi9xWVlOfl9l&#10;HF1AfodY/GE8fqxMsmU1fs1AiGkwfu00zG0nfxApl3EGfz0f33TGf2iUb0p2hbWIcE9EhUN8dlPF&#10;hMtweVfZhEtkZFv3g8VYbmAegztMTmQ/grNAT2hfgi00wGx+ga0ptXCGgUIgLnRngNeTRUjCjY6H&#10;bk21jHp7llJbi1tvt1aYii1jyFraiPxX+18jh8ZMBGNlhpRALWenhWQ0xGvohDwp13AVgysgcnQX&#10;gh2SWEdilS6Gmkxtk5N621EwkeBvE1WNkAxjR1nqjjZXpV5MjFpL1mKnin5AJWcEiKE03GtihsUp&#10;/m+zhPogqnPUgzqRm0ZPnLKF8Etkmnh6QlA3mCRujFSwlaxi3lkjkzJXYF2ZkLBLtWIJjipAJGZ9&#10;i5809WrziRQqIW9hhpQg2HOdhCuRBkV4pASFZ0qNoQ15x09rngduHlP6mutiiViAl8tXKV0GlKJL&#10;mmGJkXVAI2YQjkM1CWqZixIqPG8gh+4g/XNyhPKWjWOTUiSKBmWWVkp9hGePWlZxAml8XjRkj2uI&#10;YelYQ22pZZpLxHACaTM/W3J8bMMzWHT/cEon1XeCc5odtXoIdweUbV8kWviIMGG0Xkl78WQxYYVv&#10;qWaRZJ9jbGj+Z55XVmt6ap1LCm4lbYs+1XDqcHQzC3Oxc1cnyHZndhEd8XkYeN+SYFtUY36Gal5Z&#10;Zh96cmE7aKNub2PpavtiZ2aqbUVWgGl7b49KY2xxcdE+XW96dA8yx3KAdksnvXVoeGseJnhCepaQ&#10;mVgEa9SE31ttbcB5IV6ib5BtWWGLcTZhfmSVctFVwGe0dGtJzGrrdf498m4vd5Eyi3FseSMns3SE&#10;eqYeVHeGfC6O+1U0c/eDeVjrdTd371xmdlpsVF+Md1FgpGLUeEFVE2YweTBJTGmcehs9oW0Rewcy&#10;a3B9e/MnxHPDfN0enHbsfcaNnFLSe8KCQ1bVfFN231qUfMtrZV31fR5f32FufW5UfGT2fb1I5GiK&#10;fgk9aWwkflYyZG+3fqYn7HMofvwe93Z1f1OMWVDUg26BMFUDg1J19Vjzgx9qllyKgstfNGAwgnVT&#10;+WPhgh9IimeYgck9OGtVgXYyXm8LgSkoDXKjgO0fRHYQgLSLOU8hivWAOlN3ijl1I1eOiWVp41tP&#10;iG5epF8Yh3ZTkGLrhnxIRmbChYM9G2qehIwyZG51g5soMHIwgsAfhnW7geyKQE2wkkV/XVIvkQV0&#10;ZVZpj6NpSFpEjhBeLV4njHtTP2IUiuFIGmYGiUQ9Emn+h6QyeW3xhgcoVXHNhHofvXVzgv6JeUyO&#10;mYB+plEll6JzxVV2laNoyFllk3VdzF1ekUJS/mFfjwlH+mVojMc9D2l4ioAyj22DiDkodXF7hgAf&#10;6XU5g+WI4EuvoI9+FlBQnfJzRFStm0JoYFiumHddfly5laZSy2DLks5H32Toj+w9DGkMjQMyn20r&#10;ih4ojnE5h0kgDXULhKONjWlFUkSBwWrfVmZ2CWxyWmVqaG38Xi1eyW+fYd5TTXFVZZJHiXNHaTE7&#10;1nVdbMkwlXd7cF4l5XmVc8Uconuvd0aLiGUvWqmAF2dGXgB0pWlNYTxpK2s6ZEtdu202Z1BSc29A&#10;altG5HF/bVs7aHPbcFgwYXY4c1Ml7niAdigc8Hq/eQ2JtmGIYs5+eWQBZW5zP2ZmZ/doA2iualxc&#10;xmr9bLhRrG1XbxhGTW/ecXU7BHJ7c9IwM3USdi4l93eIeG0dNHnserOIJ15FatR9F2EgbMJyCmPa&#10;bp1m+2ZmcFxb5mj8chJQ9Wufc8lFw25mdX06qnE+dzQwCnQKeOol/narepEdb3kyfDmGoluHcpx7&#10;xV6xc+Zw6WGydR5mBWR4djlbGmdJd01QVGomeGFFUG0geXQ6Z3Ameogv+HMfe58mGXXrfLAdvHiW&#10;fcCFPFlIegB6kVy6eq1v41/4e0hlJ2Lue8daZWXsfENPy2jzfL9E9GwRfTo6OW85fbcv+XJVfjgm&#10;RHVLfroeFXgZfz2EBFdQgVF5hlr8gVtvAF5tgVNkZ2GPgTJZyWS2gRFPVWfkgPFEpWsjgNI6Em5q&#10;gLYv+nGngKAmaXTCgJYeYHeugJCC9VWmiIB4nVl7h/VuO10Th1RjwmBZhpVZRmOjhdpO9WbzhR5E&#10;aGpQhGI5+W20g6kwAnEQgvYmjHRNglQen3dUgbyCDlRKj3l31Fg4jnVtkFvqjU9jN19Li/pY2mKx&#10;iqhOq2YdiVNEP2mWh/k5720XhpwwFHCOhUQmrnPpg/ke1HcJgsKBRVM4llx3KlcvlMRtA1rwkwpi&#10;xV5okSFYg2HljzhOb2VpjUtEH2j6i1M56myTiVUwJXAjh1kmzHOWhWsfAHbMg5+AmlJgnRN2nVZZ&#10;msRskVojmGJiaV2uleRYPWE/k2ZOQGTWkOJEBmh8jlE55mwqi7cwM2/MiSQm5HNUhqMfInabhFSE&#10;ZW9PUmx5WHCPVoJuanG9Wndjo3LRXjJY1nQHYeFOLHVPZZVDNHbGaTQ4TnhbbM4t33n7cGwkBXug&#10;c+0bnX1Bd4KCjmtYWmJ3xG0eXbdtCm7EYPNiYHA6ZAZXwHHCZxJNS3NYaiZCk3UVbTE38HbpcD0t&#10;xXjAc0skJHqPdj0b/HxSeTmA0WfaYiJ2Nmn/ZM5rsGwCZ2JhQG3RadJW0G+nbD5Mi3GFbq9CCHOF&#10;cSE3oHWWc5Ytrnejdg0kQHmceGwcT3t/es9/YGTAab50+Wc9a8hqoGmObbxgU2ujb5BWCW27cV9L&#10;7G/aczJBlXIYdQM3XHRkdtctmXakeK4kWXjEenocl3rGfER+AmImcTJzymTkcpppnWd0c+9fdWnD&#10;dSpVU2wTdmBLXm5pd5hBNHDXeM83KXNPegotlXW7e0gkfngDfIMc6Xonfbt8zF/3eEVytmL0eRBo&#10;rWW9ec1erGg7enRUr2q3expK4202e8FA5G/HfGo3B3JffRYtnnTtfcckrXdefnkdP3mkfyl7o14T&#10;fzxxvWE/f2ln3WQ1f4ld/mbef5hUImmCf6pKeWwof7xAoG7Yf9U26XGOf/ItpnQ7gBUk1HbRgEEd&#10;iHk1gG56nVx3hhJw4l/Hha9nKWLfhT1damWqhLdTrmhxhDVKI2s6g7RAam4Igzk21XDagsItsXOj&#10;glAk+HZZgeodxXjXgY55wFsgjLNwJl6Li+FmjmG7ivJc8GScidtTUGeCiMlJ4mprh7hARW1WhqU2&#10;y3BBhZEtv3MkhIElGXX0g3od+XiIgoh5FloEk0hvj12DkedmDWDGkGlcjWO5jsFTBWa5jSBJrmm+&#10;i39AKGzBidU2xG/CiCYtzXK7hnolNHWhhNkeI3hIg1x4l1kdmbNvGFyrl59lpl/+lXtcPGL/k0NS&#10;yWYUkRRJhWkyjuZAEWxJjKo2v29cimgt13JniCwlSnVfhgAeRXgVhAp7TXV3UrhxAXZdVrVm3Xcj&#10;Wpdc7Xe+XktS83iAYfpJG3lWZa8+83pSaVE033tnbPIrSHyIcJsiRH22dDYatH7fd9x5dXHaWjVv&#10;enMmXYNlj3RQYLxbtXVKY9VR5HZaZutIQXd3agk+XnixbSI0lXn9cD8rRHtPc2EidHykdm8bHH3s&#10;eYF33m56YZ5uCXAoZEZkS3GvZt9apXMAaVxRAnRXa9pHjnW2bl8943ctcOc0WHiyc3crQHo2dggi&#10;n3uxeIgbeH0XewV2iGt5aNBs7m17audjXW9RbO1Z0nDmbtlQU3J7cMNHB3QVcrI9h3XIdKE0KHeF&#10;dpUrPXk6eI0ixXrZen4byHxcfGd1TWj6b9xr4Gs1cWFid21DctVZDm8TdDBPsnDcdYpGjXKoduY9&#10;OHSJeEM0BnZzeaUrRXhSewsi8noXfG8cG3u5fcx0N2bjdpVq6GlRd4ZhoGuPeGpYW22NeTpPI2+B&#10;eglGInF1etw89nN4e7Mz73WAfI8rV3eAfW8jJXlsfk4cb3svfylzJWUCfS9qBWegfYlg5WoMfdlX&#10;wWwzfhpOp25Pfl1FxnBnfqQ8vXKJfvMz23Suf0krZnbMf6MjT3jbgAEctnq7gF9yN2Ntg61pPmYt&#10;g35gRGi5g0JXQGsAgvVOQm0+gq1FfG97gmg8kXG6giszzXP6gfQrdHYzgcEjdHhfgZUc8npYgXBx&#10;dGIrigRolWT8iWdfuGeZiLJW1mnxh9pN82xPhwlFRW6whjs8cnELhW0zxXNihJ8rgnW0g9UjlHf5&#10;gxAdJXoFgl5w1WEUkERoCWP6jyFfRGaojeNWgGkMjIJNs2uGiylFGW4GidM8WXB5iHQzv3LmhxIr&#10;jnVLhbMjr3elhFsdTnnCgydwVGAkllJnmGMhlIhe52XikrBWO2hRkMNNgGrijuVE9m18jQs8RnAE&#10;iyIzu3KCiTQrl3T4h00jxHdhhXEdb3mMg8tySHu+UvZo8HwNVwxfrXxPWvlWgHx9XqhNSnzTYlRE&#10;O30+Zgo6433KabAxpX5ubVoo5X8dcRAgtH/bdL4Z84CYeHBw2ngoWhxnrnjnXYNejXmQYM5VdHoZ&#10;Y+1MZHq5ZwtDhntnajE6bHwsbVcxcX0CcIQo8H3gc7cg637EdtwaWX+fef1vf3TmYSVmcnYFY/Rd&#10;dncGZqdUiXffaTBLonjCa71C73mublM6CXqscPAxR3u2c5Yo+XzCdj8hHH3MeNoasn7Fe2tuOXIi&#10;Z+xlbHN6ajxcoHS4bGxTzXXTbmxLCHbwcG1Ce3gScnU5vnlJdH4xJnqJdo8pAHvEeKQhRnzwerQa&#10;/34GfLhtDG++bppkdXFGcGRb1nK3cg1TInQIc4RKfnVXdPxCFXaodng5gHgLd/YxEXl2eXopEnrZ&#10;ewIheHwpfIsbUX1cfgdsD22xdP5jmW9sdj5bGnEMd19SiXKIeFJKBnP+eUZBvnV0ej85T3b6ez0x&#10;B3iEfEEpLHoHfUghrnt6flAbo3zJf09rH2vje09i0W3Ie/haeG+RfIhSBXE0fPNJn3LOfWJBdHRn&#10;fdY5JXYLflIw/3eyftYpQ3lSf14h3Xrkf+kb6XxNgHFqUGpVgYViI2xdgaNZ6W5FgapRlnADgY9J&#10;SnG+gXtBOHN5gWo5BXU7gWEw+nb9gV4pVni4gWAiBHpkgWUcJHvkgXBpq2kHh5Bhj2sph0JZbG0m&#10;htRROm7zhjhJB3DMhaFBDHKqhQ447nSHhHow+HZig+cpaHg0g1YiJnn5gskcVnuLgk5pDWf1jXNh&#10;C2opjKtZBGw1i8BQ724NiqJI0XABiYxA6HH9iHc43HPyh1kw93XihjgpeHfJhRoiQnmhhAAcf3tD&#10;gwhoemcWkxZgmmlYkb1YsGtwkEZQs21RjqhIpm9bjRRAzHFwi4M4znN6ieIw93V7iDophHdyhpsi&#10;WHlahQMcn3sKg6BpfIIaU19g94H4V1xYhIHDWzpQIYF0XuhHtYFPYpk/dIE+ZlQ28IFLagQuioFu&#10;bbomooGecX8fP4HgdUEZRIIoePtoR36oWhBf6n7pXXRXln8SYMFPRX8aY+tG/H87ZxY+5n9qako2&#10;mX+sbYEubn/+cMEmu4BadAkffYDDd0UZpoErenNnFnuOYLle33whY5JWrnyYZlNOgHzqaO1GXH1L&#10;a44+bX20bjo2T34scPAuV36uc68m0H83dnIfs3/GeSgZ/IBNe8tl7HjsZyhd9XmsaYtV83pYa9BN&#10;3XrpbepF13uAcAc+DHwccis2FnzJdFQuRX1/doQm4340eLkf4n7meugaR3+KfQRk6HaWbYVdH3eE&#10;b2dVRXhgcStNS3kkcsRFZXnpdF89u3qxdgA16XuKd6IuP3xqeUsm/31HevggGH4afKUal37afj9k&#10;DnSVc5lcYnWydPlUp3a5djxMzneld1hFBniPeHY9enl6eZk1ynp1esIuQnt3e/AnIXxzfSEgUn1m&#10;flEa6H4/f3NjNnLXeZJbtXQYemVUHnVDeyFMYnZTe7xEs3dffFw9QnhqfQI1r3mFfa8uRHqkfmMn&#10;Pnu9fxogg3zMf9IbLX28gIJifHFSf25bHHKyf8JTpHP6f/9MBnUjgBxEcHZOgD89FXd6gGc1mniy&#10;gJYuSHntgMonWHsggQAgrnxIgTgbZ31NgXBh6nAEhR5amHF+hRNTNnLahOVLuHQQhIlEOXVYhDI8&#10;83amg941jHf5g4cuTXlNgzEnbnqZgtwg0nvYgoYbmHzwgj5hYm7tiqxaJHB8ijBS2nHoiY5LeHMn&#10;iLlEDXSIh+k82HX0hxs1gndghkEuUXjJhWIngXophIYg73t8g6kbwHykgutg524HkABZwm+pjvZS&#10;kHEijdFLRXJpjIVD6nPfi0A8w3Vjifw1eXbkiKUuVXhfh0cnj3nPhe8hBnsyhJwb4Hxog3lg/IiJ&#10;U8NZPof6V5xRkodMW2dJ+IZ2XxtCVYXKYtQ64YUzZpkzMIS3alcroYRPbh0kjIP3ce8d7YO4dcAY&#10;qIOJeXtf7oVFWfxYYIUBXVhQ1oSiYKZJTIQfY99ByIO2Zxs6eoNcamEy+IMSba0rnILXcQIksoKr&#10;dF0eMIKUd6sZB4KIet5e4oJSYEhXgoJPYyhQH4IzZfVIr4H2aKRBSoHJa106IIGmbiMyyIGPcPMr&#10;l4GCc84k04GBdqoea4GSeXUZW4GmfCNd23/CZmtWtn/oaNlPfn/8ay9II3/7bWVA3IACb6E50oAQ&#10;ceYyoIAqdC8rlIBOdoAk8IB5eNMenoCuex0ZpIDgfUpdB31xbH5WBX3Gbm5O7H4KcElHrX45cgZA&#10;gn5sc8c5ln6jdY0yhX7od1Yrm382eSUlFX+HevUe2X/dfMEZ8oArfnJcVHt4ckZVanv4c7tObHxl&#10;dR1HS3y4dmJAPH0Od605an1nePwyd33PelArq34/e6klQH6wfQIfFn8kflYaQn+Kf5Nbk3nGd+VU&#10;1npleNxN/XrxecFG93tmeo0//3vbe2A5RXxTfDgya3zbfRgruX1qffwlZH34fuAfS36Ff8Aahn8B&#10;gJFa6nhMfWNUUXkDfepNmXmnfl1GrnozfrQ/zHrGfxA5J3tef3IyY3wEf9krxnyvgEIlg31XgKsf&#10;eH39gRAawH6NgXBaZ3cDgrdT3nfQgu5NO3iEgwNGb3kbguk/o3nKgtI5EHqDgr4yX3tFgqUr0nwK&#10;goolnnzMgm0fnn2Jgkoa8H4sgjBZ/HXfh/lTfXbHh8RM7HePh2xGO3gthuI/gXj1hlk4/nnLhdEy&#10;W3qmhTsr3XuBhJ0ltXxYg/8fvX0pg1sbGH3dgtJZo3TkjQtTLnXrjEhMrHbGi29GEXdrinc/ZnhH&#10;iYA48Hk2iIoyWXolh30r5XsThmclx3v6hVMf1nzchD4bN32dg1VYW48lVC1Re43uWBhKnYyvW+xD&#10;uYtlX6A82Io9Y182LYkmZywvXoghavcou4cqbsoihYZEcp0crIV0dlwYG4TFefJXmovxWhdQ1YsE&#10;XYxKDYoQYOxDO4kSZCs8d4gnZ3M17odGasYvRoZvbiQoyYWlcYsitYTqdOsc9IRIeCwYeIPBe0JW&#10;vYkUYBJQH4hmYxFJeYexZfZCw4bxaLM8HIY8a341s4WOblcvL4TlcUAo1YRGdDIi34O2dxgdMoM/&#10;edwYyYLcfHRV5YaaZexPcoYTaH1I8IWLavBCUYUBbTg7xoR9b4s1e4P9cekvGIOAdFEo34MLdr4j&#10;BIKleSIdaYJVe2sZEIITfYpVJ4Rfa6JO24QBbcdIeoOjb8lB9YNEcZ47hILqc3s1VYKTdWAvEII8&#10;d00o9IHseT0jMoGqeyQdp4F+fPUZXYFafqFUh4JccRROXII0cslIGIIDdFxBroHDdcE7VoGMdy41&#10;P4FXeKIvFIEgeh4pEoDve5wjZoDLfRAd6YC+fnAZrYCzf7FT74CudlxN6YCod51HxYCVeL1BcIBy&#10;ebE7LoBaeq01LIBEe7AvGIAqfLwpLIAVfcojkoAMfs4eIYAaf8IZ8IAlgKBTbX9Ae4NNgn9KfF1H&#10;d39KfRRBOn88fZw7DH9Afik1HX9JfrsvHn9Mf1MpRX9Sf+sjun9kgHseUn+MgPsaKX+tgXBTBH4I&#10;gIZNJn4VgRZHLX4cgXZBCn4bgZY68H45gbY1FH5igdkvJn6BgfcpXn6jgg8j337PgiAefH8Rgh8a&#10;WH9JgiRSmnzfhXZM0X0EhZ9G7n0bhZlA4n0jhVM62X1ZhQo1DX2ehL8vLn3WhGQpc34QhAAj/n5U&#10;g5YeoH6sgx0af372grpSM3vOijlMh3wZiddGvHxKiVdAwnxZiK86x3yjh/81B3z/h0wvNX1MhoEp&#10;hH2ZhaokF33whNEevH5bg+8ann61gzVP45YFVH1J3pQdWHhDzJJCXFk9oJB4YBM3go7FY94xpI0e&#10;Z7cru4t9a5YmA4npb3YgqIhpc0kbi4cGdvIXn4Xbel5PYpLYWixJa5E6XbFDao+nYR49Uo4iZGk3&#10;UIylZ8ExjosuayYrwom7bpwmJYhTchUg4YcDdXkb1oXTeKkX+oTUe5xOvZAAX9pI4I6oYu5C+o1U&#10;ZeY9AIwDaLc3Goq3a5kxdIlvbokrxIgmcY4mQYbodJchE4XEd4ccGITEekAYSYPtfL5OFY2RZWhI&#10;U4xiaBdCiIs6aqQ8qYoZbQM23Yj8b3ExU4fhcesrv4a+dHUmV4Wmdv8hP4SoeXIcUYPUe7YYjoMi&#10;fcRNcItoashH2IpcbRlCL4lYb0A8aIhdcTE2tIdocy4xQ4Z2dTUryoV2d0gmeoR+eVohdoOke1Uc&#10;k4L2fSgY2oJlfsxM44llb+ZHd4iRcdNB74e4c5U8PYbZdR02noYGdrAxQ4U3eEsr4YRVefEmp4N5&#10;e5Uhs4K9fSIc2YIvfooZKIG5f8xMe4e2dNxHKIcFdl1Bt4ZMd7U8F4WFeNQ2i4TSef0xQ4Qiey0r&#10;9INbfGcmzYKZfZ4h54H3fsIdFYGGf8YZa4EngKxMJ4ZIebJG44WletRBgoT8e8o79YRJfIY2e4Oy&#10;fUcxRYMhfgwsCYJ1ftcm8oHOf50iGIFHgFIdSYDygOkZo4CrgXBL4IUVfmVGooRof0NBToO/f+o7&#10;1IMbgEY2bYKegKIxSYIrgP0sH4GdgVMnGIESgZ8iR4CogdsdeIBygfoZ0oBDghlLf4PlgwVGXoNJ&#10;g4NBIIKwg8o7uIIYg8s2YYGxg8MxTYFZg7gsM4Dlg5snOIB0g3Aib4Akgzcdn4AHguYZ+X/vgqVL&#10;E4LEh3lGHIJRh3FA/IHTh0Y7ooFEhvA2WIDyhokxUICvhhwsQoBRhZMnUn/1hPsij3+6hFsdvn+y&#10;g6gaGH+rgxhHRJ1eVN5CBprmWMI8uph1XJs3WJYLYGUyEZOrZEUtEJFUaDQoHo74bC4jXIyqcCEe&#10;3oqBc/Mae4iDd4QXLIbbesRGyZpRWmVBtpgMXcc8jZXSYSg3QpOlZIcyEpF3Z/ktKY9Ma3koR40f&#10;bw0jkosDcp0fIYkOdgUayYdKeSIXhYXSe/JGbJdgX8lBXpV2Yr48RpOCZa83G5GAaJ0yBo9+a54t&#10;M42Abq4oZIt8cdYjv4mKdPsfW4fCd/UbDoYzeqAX0oTpfQRF8JTuZPZA8ZM1Z5w775FvajE24o+W&#10;bLEx5Y3Bb0MtKYvvceEocooOdJMj4og+dz4fj4adecEbSoU+e/8YFoQcfftFf5LGag1An5EwbFs7&#10;t4+MbpE2wI3VcKYx2YwocswtMoqAdP0okIi/dzwkE4cNeXQfzoWPe4Ubj4RafVkYYINbfvRFDJDk&#10;btpAYI9scM87nI3lcqg2tIxGdF0x3oq9dh8tSok6d+kou4eWeb8kT4X+e4sgFISffTQb2YONfqQY&#10;roKrf+VE3Y8xc4FAPY3ddRE7hYxzdoc2qYrrd9wx4omBeTotX4ggep4o4IaWfA0kgYUWfXEgUIPR&#10;frUcGILef8kY8IIVgLhExI2weANAIIxueT47bIsYels2nImke1Qx5YhXfFItcocUfVIpA4WlflYk&#10;s4RAf04gioMYgCkcUYJFgNgZJ4GWgXBEsIxifF9AA4safWA7T4nHfjk2jYhmftwx5oc0f3sthYYO&#10;gBcpKIS9gKwk5oN4gS8gw4JwgZcchIG+gdYZVoErgg5EgosYgK4/34nlgVY7Noilgdg2f4dUgikx&#10;54Y5gmwtlYUtgqcpSIP3gs4lEoLOguAg9IHjgtscr4FPgrEZfIDUgpJERYnihNU/uYjbhPs7Ioe5&#10;hRM2dIZ2hRcx54VthQItooR3hOMpYYNXhKMlNYJGhE8hG4Fyg+kc0YD2g2UZm4CPgv2UaFlWTZ2H&#10;5FumUet7aV4oVjVu9mDxWnVim2PMXpVWama3YrRKImnpZrE+Am1Gap0yVHCvboEnPnQZcicdk3d3&#10;deSSA1QOVtKF0Fb3Wkx5pVoLXb5tgF1dYSJhYGC1ZH5VZ2QaZ+FJVme1ayk9b2txbmYx/28xcZ8n&#10;KHLfdLEdxnZ2d9KP509kX5mEB1LYYlN4J1ZkZQhsQloTZ7ZgVV3ZalhUi2GxbPxIp2Wub40872nB&#10;chgxsm3RdKUnFXHCdx8d8nWReaGOIktDaBWCiU8oaiZ261MbbC1rQVcibiRfgFtLcA5T21+McfdI&#10;GWPdc9Q8g2g6da4xb2ySd48nBXDDeW4eGXTGe0+Mk0fEcGSBKkwMccd1v1Bacx9qSlSvdGVetlkq&#10;dZ9TPl28dtZHp2JUeAc8PWbxeTkxV2uIenQnHW/1e7oeZnQqfQCLOkTXeFt/8EmHeQR0qk4uealp&#10;Y1LGekld/ld+euBSuFxLe3RHUmEZfAY8GmXtfJsxZWq5fTsnV29cfe8e0HO8fqOJ5EJjgBZ+0EdT&#10;gBlzu0w4gBZomlEPgAtdX1YAf/pSRFsDf+VHCWAFf9Q7/GUKf8oxcmoGf88niG7Zf/MfKnNegBiI&#10;yEBOh61940Vthxdy9kqGhnVn9U+XhcFc4VS5hQtR81nqhFJG4V8Wg587+mRDgvMxk2loglUnvW5m&#10;gdkfdnMQgWOH+D6SjxV9L0PXjfpyXEkbjMZnc05gi3BchlOsihxRxlkAiMdG3l5Mh3M8G2OYhiIx&#10;zGjdhNkn+W4Cg6cftXLPgoSHbz0xlkt8qkKLlJxx4Ufuks9nCk1fkNlcP1LOjulRqFg/jPhG412l&#10;iwQ8PWMKiQ8yA2hphx8oLm2whT8f6XKZg3mHFjwcnSp8RkF+mtpxfUb2mG1mtkyMldlcBlIZk01R&#10;kFejkMBG510fjjE8WWKZi58yL2gMiRMoWG1uhpYgEnJvhEOMFF7dTdWAWmC8UhN0o2LIVlBo6WUW&#10;WoddSmeLXqJR2WobYr9GP2z7ZsE6yXAJarcvznMhbqkldXYwcmEcj3kvdi2J9lnEVox+iVw/Wf9z&#10;Gl7cXXVno2GtYOxcO2SaZFJQ/medZ7tFlWrgaxA6UW5JbmEvjnGxca8ldHT/dNcc0ngweAqH81VP&#10;XxR811hFYc5xtFtUZIlmf16JZ0JbSWHhafFQOmVRbKRE/Gjyb0w55mytcfMvVXBhdJwlc3Psdy8d&#10;DXdPeceGKVF1Zzd7V1TRaVFweFg7a2Zlf1u3bXNadF9tb3NPimNCcXJEc2c1c205hms5dWkvIm8y&#10;d2wlcXL2eWgdQXaHe2OEp04ebyd6DFHRcKVvX1WOchhkkllac3pZsl1fdNFO9GGBdidEC2W4d3w5&#10;TGn5eNUvF24tejclk3Iqe54dkXXpfQKDXktEdr54809Od5ZublNfeGRjv1d9eSZZCFvAeeJOe2AZ&#10;ep1DwmSCe1k5NGj0fBovLm1ZfOUl0HGKfb4d+HVzfpWCT0jDfjZ4BE0RfmZtnVFpfo9jCFXSfq1Y&#10;dlpPfslOEl7bfuRDg2NyfwQ5H2gRfywvQWyif2EmA3ECf64eTnUQf/yBZ0abhYd3NEslhRxs6E+5&#10;hKhicFRdhChYA1kLg6dNyF3EgyVDX2KFgqk5IWdLgjUvY2wDgcwmOHCNgX8el3S8gTmAnkTIjKF2&#10;fUmMi7RsS05SirVh+FMeiZ5XsFf1iIZNnVzUh21DWmG5hlU5PWahhUAvmGt6hDImcHAogzge1HR2&#10;gk5/8UNVk5V14kg+khJryE0okHxhl1IUjs5XcFcMjSFNf1wNi3FDXGERib85W2YViAsvyWsJhlwm&#10;oW/VhLwfBnQ9gzl/YUIxmkp1ZEcwmBZrX0wyldthSFE5k5VXPVZOkVJNZ1trjw5DXmCJjMY5c2Wl&#10;insv8GqviDYmyG+ThgEfLnQQg/mDZ2R0Tid4ZWXxUlJtdWedVnlimmmMWphXyWudXqxNIW3HYsdC&#10;QHBFZs03f3Lyas0tQXWmbswjrnhNcpobkHrfdnWBoV+cVnh23mG8WeJsJmP1XU1hd2ZSYLZW1mjP&#10;ZB5MYWtlZ45BsG5BavI3IHFEblctGHREcbsjwXcjdPwb5HnheEJ/51tGXod1Yl3UYUFq5GB+Y/9g&#10;amNQZsJV9mY4aYBLrmk0bENBKWxpbwQ2yW+7ccgs9HMBdI8j0nYYdz8cLXkAee5+T1d3ZlJ0CVpp&#10;aHFpwl1yapJfcmCabLNVJWPgbstLA2c8cOVAqWrBcv82eG5ZdR8s1HHfd0Qj4XUpeWEcbng7e3h8&#10;0FQvbexyyld/b3VouVrecPpek15TcnxUb2Hkc/RKeGWKdW1ATWlOdug2S20geGss1nDdefUkDHRd&#10;e4AcwneafQV7lFF7dTdxt1Ukdh1nz1jRdwRd0FyFd+1T12BPeNFKDWQoebdAEWgbeqE2P2wYe5Is&#10;9XADfIskTHO3fYwdJXcefoh6fk8zfFtwyFMTfKJnBFb5fOtdKFrofTZTVF7mfYNJsmLvfdE/3mcN&#10;fic2NGszfoYtEG9Hfu8kgnMpf2gdeHa1f+B5ok0wg1xwAlE/gw9mWlVUgsJcn1l2gnRS7V2jgitJ&#10;b2HageQ/wGYhgaU2OmpugW0tM26ngT8ktnKxgSUdvnZcgRB5AktmiihvZ0+giWBl0FPiiI5cNlgs&#10;h69SpFyFhtVJR2Dnhf0/umVVhSc2UmnHhFQtY24ig4ck63JMgsgd+XYSghl4Z0n5kM1u3k5Lj3Vl&#10;X1KojhNb41cVjKRSbFuUiztJKmAbidM/uWSsiGg2a2k9hvwtjm21hZQlGHH5hDgeKXXWgvl30kjf&#10;lzZuaE04lS9lA1Gmky1boFYxkS5SP1rPjzhJE192jUQ/uGQki0k2f2jPiUwtsG1eh1UlPHG3hWwe&#10;T3Wmg7F682pbTn5whmuUUpVmRWzmVqxcO25eWr5SM3AEXspIVXHGYt8+N3PKZuI0OXX2auQqw3gs&#10;buoh9npfctAanXx5drx5O2WuVlFvBGeGWbVk7mlmXR1bAmtRYIpRKG1eY/VHf2+AZ2o9oHHcatkz&#10;5nRYbkwqsnbTccMiH3k5dR4bAnt6eHh3i2GFXgVthmPLYL5jo2YbY4BZ62h5Zk1QQGroaRhGyG1n&#10;a+o9HnAXbsAznnLfcZ0qo3WbdH8iQngyd00bWnqZehJ2Hl3qZXBsU2CGZ5hin2MvacZZBmXoa/tP&#10;gGivbipGMWuEcF08s26AcpQzYXGLdNQqlXSEdxkiYXdJeVgbp3nUe4t0xlrLbL1rOF21bk1htmCq&#10;b+NYQGOvcYFO4GbAcxlFumncdLQ8aW0VdlYzRnBXeAAqpXOEebEilXZ8e2Ib/3kxfQdzuFgwc7dq&#10;S1thdKlg7F6adaVXm2HbdrFOYWUld71FY2h3eMw8PmvdeeUzRm9KewgqzXKjfDAi2HXQfVocXXiv&#10;fntytVXneoJpdVlRetpgPVzBez9XDGA7e7ZN82O5fDJFGGc9fLI8GWrNfUEzR25gfdsq73Hhfnwj&#10;EXU8fyMcrnhBf8Vx2lPrgShovVeCgPVfqVsfgMxWmF7FgLBNnmJ0gJ5E4WYpgJE8AmnigJQzUW2b&#10;gKArFHFAgLIjRXTBgMwc8XfkgOhxL1I8h6BoJlX0hvtfLFmyhlVWQF14haxNYWFUhQ9EvmU4hHk7&#10;/Gkbg+szZmz4g2MrPnC+gt0jdnRcglodKneWgeZwqlDXjfxnrFSnjMtexlh+i5hV+VxeimJNMmBh&#10;iT1EpGRwiCA7+mh3hwQzemx0hegrZHBVhM4jn3QKg7cdWHdXgrxwQ0+2lB5nS1OWkkJedFeBkHFV&#10;wVt3jq1NDF+bjQREkGPMi2M7+Wfyib4zi2wJiBgrgXABhncjwHPIhNodfXckg2xyeHAsTwFotHE+&#10;UvBfK3JHVutV8XNEWvVMsnR7Xv1DnHXQYw86R3daZxMxFHkHaxooanq+byogYnx6cycZyX4ddyBw&#10;uWv6VltnN210WaRd3W7sXP9UtnBhYHJLonH5Y+RCxHOlZ2A5tnWAatww0Xd0bmEobnlpcesgmntU&#10;dWAaN30beMpvJWgMXa9ly2npYFhcnGvKYxVTpW2uZe1KwG+iaMhCFHGja6s5QXPKbpkwmnYFcZEo&#10;cXg3dI0gy3pOd3calnw4elFt4mSRZL5kvmbCZt9buGj6aRFS1ms7a1pKFm2CbaJBk2/Qb/A463I/&#10;ckcwcHS6dKcoc3ckdw0g9nlneWwa6Xtye7dssmGGa6Njx2QBbTxa7maEbuRSKmkQcJ9JjGudcllB&#10;MW4udBg4s3DYdeAwZHOId7Ioj3YleYkhMXiYe14bQnrKfSFr3l7lckVjAmGtc0laQWR0dGBRoGc6&#10;dZFJJWoAdsVA7WzHd/84l2+eeUcwcHJ3epkovnU/e+8hdnflfUAbnnpBfoNq7FyreLdiQl+jeSlZ&#10;rGKdebBRKmWZelRIy2iSewBAsmuNe7M4f26MfHowe3GLfU0o5nR5fiEhsXdNfvQb63nNf75qFFrO&#10;fwhhmF3jfvZZK2D+fvZQyWQhfw5IhmdMfzNAhmp4f2E4cG2hf6MwinDEf/ApDXPXgD0h5XbOgIgc&#10;LHlsgNNpaVlMhS9hClxqhLNYvF+VhD1QgGLRg81IVGYpg29AaWmHgxo4bGzbgtIwnnAkgpApNHNW&#10;gkwiFHZnggIcY3kagcNo5FfqizRgl1sjijpYYV5liUBQRWG1iEhILmUzh2lAVGi+hpQ4a2w4hcQw&#10;sG+hhPQpVnLuhCMiOnYUg0sckHjXgo5ofFapkPlgO1oKj2RYF11sjdlQFmDMjFlID2RrivxAQ2gb&#10;iaw4amu1iFowv284hwcpcHKbhbQiWXXShF8cs3iigzVqJnY0T3VhNHbPU2lYdXdoV2VP9nf9W2lH&#10;c3jOX24/HHm/Y302kHrbZ4YuL3wVa5cmUn1Zb7MfCH6lc8AZJX/bd79onnIxVnBf6HMrWcVXVHQq&#10;XSpO6HUvYKNGjXZeZBw+anejZ542H3kKaycuAnqFbrwmY3wCclcfRX18dd4ZjH7WeVBnWW5UXVte&#10;vW+2YCZWSHEeYvtOAXKQZd5F0HQYaMY92nWta7k1xXdcbrot3nkXcckmcXrOdNsfenxzd9oZ533w&#10;esFmM2sLZApdz2yxZlxVg25maLJNUXAwaw1FQXIEbWs9cnPfb9A1hHXTckAtxXfOdLwmfnm6dzwf&#10;qHuJebQaNn0mfBFlGGgfapFc8WoIbGlU1GwCbkFMvm4TcBZEz3Aocew9JHJCc8k1XXRtdbAtxXad&#10;d6MmoXi6eZkf5Xq2e4wai3x4fWVkOmWecNBcNmfIciZUO2n+c3tMSGxGdM1EeW6RdiQ873Ddd4I1&#10;THM1ePAt2XWNemgm1HfUe+EgK3n/fVQa5HvmfrJjZ2OCdvtbjWXSd8BTuGg0eIhL4mqueVNELm0p&#10;eik8wG+lewg1PnIle/ot63SifPgnAHcOffYgZnlifu4bL3trf9lirWG1fQVa+GQdfUZTRmacfYpL&#10;kGk8fdJD9Wvlfik8n26Pfog1N3E4fvwt/3Pbf3onKnZqf/Ygm3jfgGsbbnsCgNxiEWAwgtxad2Km&#10;grtS42U3gpFLUGftgltDzGrAgjQ8im2Zghc1OXBtggcuF3M2gfsnUnXlgesgyXhzgdAbo3qrgbxh&#10;nF7DiJNaEGFch/tSkWQJh1ZLHGbRhqBDrWnHhf88e2zLhWg1PW/FhNUuLHKvhEMndHV6g6sg8Hgc&#10;gwYbznpkgnlhR113jgxZwGBCjOBST2MSi7FK82Xoin1Dk2j9iWU8b2wkiFo1P289h0suPXJChjon&#10;kHUkhSchD3fWhAkb8XorgxRh5nyET9xZv3yoU8ZRyHzJV71KDXzkW8JCSX1BX8k6tn28Y9sy+X5c&#10;Z+4raX8UbA0kWH/YcDUdx4CqdFIYjoFveFVglXiRVnNYp3kZWcpQ2HmfXTVJL3olYLtBkXrcZD86&#10;LXuqZ80yqHyPa2grU32CbxEkdn58cr0eB399dlYY8YBmec9fdXTiXQRXsHW/X99QBHakYsRIc3eU&#10;ZbdA+nihaLI5v3m7a7kyaXrkbtMrRHwUcfskkH1FdSQeQH5xeDgZR39+eypeb3G4Y15W5HLSZcpP&#10;YXP+aDlH43VCaqxAiHaVbSQ5cXfwb6QyPnlacjIrO3rJdMwkp3wvd2cecn2FefgZkn6yfGZdcm7e&#10;aZhWInA5a49OznGnbYVHa3Mvb3pALnS/cXI5N3ZUc3AyJ3f0dXsrR3mXd5Ek0XsteacesXyue7cZ&#10;5H3+faVcmGx4b31Vd24JcQJOS2+scoFHCXFoc/k/6nMqdXc5EXTvdv4yI3a7eJQrY3iIejQlCHpG&#10;e9Ie+HvyfWYaOn1lft5b8GppdVlU6mwedlJN2m3rd0tGtW/WeEQ/sHHGeUg48HO2elYyH3Wre3gr&#10;fHedfKMlOHmAfcsfNHtSfukagnzjf/JbW2ihexBUbGpve49Nd2xZfA1GcW5ofIo/g3CCfRY42XKe&#10;fawyIHS8flQrlXbUfwUlZHjaf7EfaXrLgFAawHx1gORazWcYgJNT+Wj5gLxNIGr2gNdGO20YgN0/&#10;Y29agPM4zHGjgREyKHPrgTwrsXYqgWkljXhRgY0fl3pagaAa83wYgbZaZ2WyhgJTnmezhbhM2GnJ&#10;hV9GEGv6hO8/S25ehJE4w3DOhDwyMXM+g+oryXWfg5UlsXfigzcfvnn/gsUbHXvNgmVaI2R3izpT&#10;WWagil1MnmjSiX5F7WsRiJo/N22Rh8w4vHAihwkyN3KxhkEr3HUvhXQlzXeJhJ8f3Xm2g7gbPnuR&#10;gvVZ34LxUClShIKXVA1LVYI2WAJEW4HPXA09WIGtYBs2hoGqZDUvloHBaFYo1YHtbIQiiIIqcLgc&#10;pYJ+dN8YCYLQeN5YxX8CVl9Rn38TWb1Kln8bXTNDr38XYMk8zn9NZF42Jn+aZ/svZn/ya6so1oBW&#10;b2kisoDIcyUc6oFMdsoYZ4HFekNXu3uMXJ9Q1nvUX4xJ+XwpYoRDH3yQZYs8XH0YaJw12n2ua7sv&#10;Qn5GbvAo2X7lcjMi13+LdXAdJoA9eJQYuYDbe4pW03h2Yq1QKnj3ZTJJdnmQZ7tCrnpHakk8B3sQ&#10;bN41pXvib30vK3y6ciso332WdOMi+H5xd5gdW39NejwZAYANfLNV+3WnaKFPiHZqarVI/ndDbMlC&#10;T3g6bt87xHk9cPs1gHpEcx4vJXtSdU4o93xid4cjKH1tebsdm35ze+IZUH9VfeBVL3NUbjZO8HRF&#10;b+JIknVOcYhCA3Z2cyk7k3eodNE1aXjedoIvLHoXeEIpHHtQegojZHyEe8sd432yfXoZo361fwZU&#10;s3FFc8FOgXJfdOxINXOSdhVBwnTndz07aXZFeHI1VXekebAvM3kFewEpO3plfFojl3u9fakeIH0O&#10;fucZ6n4ugAlUQ297eSdOG3CzeeFH4nIEeplBjHN6e047SXUAfBE1SXaJfN0vPXgTfbspWnmZfp4j&#10;xnsUf3YeVXyDgDoaJX27gOxTxm3yfllNtm88fspHmHCgfylBYXInf287M3PSf8I1RXWGgB0vTHc8&#10;gIIpenjqgOUj8nqGgTsehXwPgXcaV31bgbBTa2yYg4JNZm36g4ZHWm9xg3hBPnEHg1E7InLRgzc1&#10;Q3SrgyMvWnaHgxAplnhagvckF3oTgs8eq3uwgosagH0MglRTMWtxiIBNLGzth+9HKW56h15BInAb&#10;hs07FHIAhkk1QnP5hc0vZXX2hUoprXfmhL4kNXm3hCQey3tkg3AaoHzNgtpRyYlCUJtLVIhgVJxE&#10;9oeDWKM+sYauXLE4Z4YYYMYyVoWdZOgsO4UqaRUmU4TDbUsgz4RvcXkbl4Q1dYgXkoQKeV1Q54V/&#10;VnxKn4T5WgREZoR5XZY+N4QBYTU4DoO5ZNYyIYOFaIEsLINObEImaIMfcA0hAoMBc8gb3oL9d1kX&#10;64L/eq5QB4IwXGFJ+4HbX4VD6oGgYqM9zIGHZbk3wIGKaN4x9IGXbBEsIIGbb14meoGjcrMhLoG6&#10;dfUcHIHoeQoYOYITe+NPLH8xYi5JW38TZOtDdX8YZ5s9bn9Lajs3fn+NbOkx0H/Vb6MsF4AQcm4m&#10;jIBOdT8hVoCXd/8cU4DzepkYfoFEfPtOfXx3Z89I1XyWaiZDEnzXbGs9JH1Ebpk3Tn2+cNMxvH47&#10;cxYsH36odWkmrn8Ud74hjH+LegMclYATfCYYyoCIfhVN5noabRdIY3p0bw5CwXrpcO0873t/cq43&#10;MXwodHoxt3zTdk8sNX1qeDUm3H3/eh4hzX6ce/Ic3n9NfaQZG3/jfytNfXgOck9ICniWc89Ce3k1&#10;dTo8wXnxdo03GHrEd+sxs3uZeVIsSHxXes0nBH0PfEkiBX3QfbIdHH6kfvoZYH9XgB5NGnZRd2ZH&#10;uXbweH1CPXeoeYA8mniCemg3Bnl8e1sxtHp6fFUsXntffWEnLXw9fmwiOn0hf2IdVH4UgDYZmn7g&#10;gPNMsnTcfFJHaHV7fSNCBnY9fdI8fHcqflY2/HhHft8xvHltf20seXp9gAMnWHuEgJMibnyKgQwd&#10;hn2agV8Zy358gatMVHOGgS5HI3Q2gZhB13UHgeM8Y3YDggU29Hc/gigxxHiJgkwskXm/gm8nfXrq&#10;goYimnwPgocdsH02gmEZ8n4rgkRMCHJUhdlG6nMihblBsXQJhY08T3UThVE27nZohRExy3fQhNEs&#10;pHkmhIgnm3pvhDAivnusg8Ud0XzlgzYaEn3qgsFJ3I/VUOxETo5YVQ4+w4zvWSw5M4ugXUQzpoqI&#10;YWcuVomGZZYpEYh4adMkAIdybhEfPYaHcjgapYW/dioXKIUeedBJG4w4VoVDw4sHWjk+YonuXeg4&#10;74j0YZMzgIghZUYuTodcaQQpI4aKbNokKIW9cLEfeIUNdGoa7oSBd+IXfoQSew9Ib4j+XBxDRYgC&#10;X3A+B4crYrI4qoaDZd0zVoXyaRouQYVqbGYpL4TNb80kSYQ2czUfq4O7dnobLoNneXoXyYMlfDNH&#10;qIYNYalCsoVKZJg9noSzZ244XYRQaiYzJYP+bPEuLIOub8kpM4NDcrQkZYLadZ4f2YKOeGYbZoJt&#10;evIYCoJVfTtHI4NhZvhCSYLZaY89UIJ5bAQ4KIJMbk0zCoIwcKkuKoIVcw8pSoHYdYckkYGbd/og&#10;FYF7ekwbqYGIfGcYVYGWfkZGwoEAa/xB/4C5bjc9HICMcEw4CoCCcjEzAYCUdCQuN4CqdiApboCW&#10;eC4kyYB/ejYgW4CGfB0b9IC9fc4YpIDsf0xGbn73cOVBv37fcrI8737bdF038H7xdd0y+n8td2gu&#10;Q39uePspjX9/eqAk+X+LfEAgl3+1fb8cNIAQfw0Y54BcgDFGHX06da9Bg304dxw8x31MeGY32319&#10;eYYy933feqwuUn5Je9Ypr36BfQ8lK36xfkIg0n7+f1QcbX96gDUZH3/hgPlFznvDelNBSnu7e388&#10;o3vWfH43yXwcfUMy+XyhfgUuZ30xfsgp132Tf48lYX3tgEohDn5fgOQcon76gUsZT397gaZFg3po&#10;fuNBGHpsf7E8hXqWgFQ3u3rugMMy+3uQgSQuenxCgYIp+nzKgdolkX1JgiEhQn3bgkccz36RgjwZ&#10;dn8ngjZFQ3kugz9A7XlPg408bHmQg8U3sHn4g+Ay/Xqzg+YuiXuBg+UqFnwog9QltnzFg7AhbH1x&#10;g3Ac8349gwIZlH7kgqtBy5cFUSo9GJTmVV84X5LfWY8zl5D2Xbsu1488YfQqVo2WZjkl9IvTaowh&#10;wIoYbtUdvoiKcvMZwocydscWx4YaejxA4pOXVpI8oJGlWlY4NY/aXhYzj44+Ydgu6YzCZaQqgItU&#10;aX0mKInNbWwh+4hScVMeAYcDdQgaDIXueGcXGYUOe2tAepBTW/g8Uo6qX084AI0mYp4zdIvNZegu&#10;54qMaUYqlYlWbLEmTYgDcDYiLIa9c7QePIWmdvsaToTOeecXYYQgfH4/5o1SYTc714v3ZDM3ooq6&#10;Zx4zOomgafcuyYicbOgqkIeeb+UmYIZ3cvUiUYVZdfoeb4RxeMsaiIPQe0gXoINPfXg/jIqmZjk7&#10;jImIaOc3bIiDa3kzHYeZbekuxIbLcG8qoYYDcwAmhYUIdaEiiIQSeDMesYNVepMazYLmfKYX6IKO&#10;fnQ/VIh0av87aId3bVI3WIaRb4kzGYXFcZwu0oUmc78qwoSRdekmuIO/eCIiyoLwek0e/YJafEYb&#10;GYIWffYYNYHgf2s/J4Znb5w7SYWbcYk3SITdc14zFoQtdRcu3oO4dtcq3oNQeJom5IKjem8jA4H2&#10;fDUfPYGEfcwbWoFkfyAYdoFMgEM+/oSCdBI7LoPhdaw3OYNFdy0zE4KweI8u64Jhee4q/YIie04n&#10;E4GbfLsjP4EUfhcffoDGf0YblYDKgDQYroDPgP8+1YLIeF47E4JBecg3K4HAewozEIFEfBsu+oEY&#10;fR4rH4D9fhsnSIChfxojgIBEgAIfwoAdgL0bzYBFgTgY3IBlgaE+6IE+fKg7D4DXfbk3H4Bxfqgz&#10;DYAMf2svB3/9gBUrPYADgLIndn/MgUQjuX+Vgbwf/X+Rggob/X/WghkZAoAPgig/IH/wgMM7G3+s&#10;gVY3Fn9hgd8zC38OglsvEX8Ygq8rVX84gvMnm38ggyEj538JgzIgLH8hgx8cI39+gtIZIH/LgpY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SL9&#10;tUw8/bNTV/2wXXT7sGGJ87JimuyzY6nltWS24LZmw9u3as3Xt2/V1LZ029G2eODQt3zjzLV+68ax&#10;hPK9rof3va6H972uh/e9rof3va6H972uh/e9rof3va6H972uh/e9rof3va6H972uh/e9rof3va6H&#10;972uh/e9rof3va6H9/20RSL9tUw7/bNTV/2wXHT7sWCI87Nhme21Yafmt2K04bpjwN29ZcnZv2rQ&#10;1sFv1tC9c97KuXnlxrV/7MOyhfG2sIT1trCE9bawhPW2sIT1trCE9bawhPW2sIT1trCE9bawhPW2&#10;sIT1trCE9bawhPW2sIT1trCE9bawhPW2sIT1trCE9fy1RSL8tkw7/bRTV/2xXHT7sl+H9LRfl+23&#10;YKboumCy479hvN/FYsTYxmbN0MBu2Mq8dN/GuXvlw7aB6sCzhe+xsYHzsbGB87GxgfOxsYHzsbGB&#10;87GxgfOxsYHzsbGB87GxgfOxsYHzsbGB87GxgfOxsYHzsbGB87GxgfOxsYHzsbGB8/y1RSL8tks7&#10;/bRSV/2xXHT6s12G9bZdlu+6XqPpv16u5cZfttvLXsLQxWfPysBv2MW8dt/CuXzkwbeB6bm0gO2s&#10;sn/wrLJ/8Kyyf/Cssn/wrLJ/8Kyyf/Cssn/wrLJ/8Kyyf/Cssn/wrLJ/8Kyyf/Cssn/wrLJ/8Kyy&#10;f/Cssn/wrLJ/8Py1RiL8tks7/bRSV/2xW3T5tFyE9rhbk/C9W6DsxFyp381atNPMXcTLxWjQxcBx&#10;2MK9eN7Aun3jv7iC57K2feuntHzup7R87qe0fO6ntHzup7R87qe0fO6ntHzup7R87qe0fO6ntHzu&#10;p7R87qe0fO6ntHzup7R87qe0fO6ntHzup7R87vu2RiH8tks7/LVRV/yyW3T5tlqC9LtZkO7CWZvm&#10;y1qj2NNRts3LXsXGxWrQwsFz17++edy+u37ht7l95ay3euiitnrrorZ666K2euuitnrrorZ666K2&#10;euuitnrrorZ666K2euuitnrrorZ666K2euuitnrrorZ666K2euuitnrrorZ66/u2RyH7t0s7/LVR&#10;V/yzWXL3uFeA8r9WjOrIV5Tf00+l0dNSuMfLYMXCxWzPv8J01r2/etq7vX3esLt54qa5d+Wet3fo&#10;nrd36J63d+iet3fonrd36J63d+iet3fonrd36J63d+iet3fonrd36J63d+iet3fonrd36J63d+ie&#10;t3fonrd36Pq3RyH7t0s6/LZQVvu1V3D1u1V87sRThuPPUpHW3ESnytJUuMLLYsW+xm3OvMN11LvA&#10;etizvnjcqrx136C6dOKZuXXkmbl15Jm5deSZuXXkmbl15Jm5deSZuXXkmbl15Jm5deSZuXXkmbl1&#10;5Jm5deSZuXXkmbl15Jm5deSZuXXkmbl15Pq3RiD6uEo6+7ZQVvm3VG3yv1F36MtRfdraQpTO3Eap&#10;xNJWuL3MZMO7x2/LusR20bTCdtWrwHTYo75y3Ju9cd6VvHLglbxy4JW8cuCVvHLglbxy4JW8cuCV&#10;vHLglbxy4JW8cuCVvHLglbxy4JW8cuCVvHLglbxy4JW8cuCVvHLglbxy4Pm4RiD6uUo5+7dPVve7&#10;UGjtxk5v39RGfNHiQZbF20mpvdNZt7nNZsG3yXDIscZxzarEcNGjwm/UnMFu15W/btqQv2/bkL9v&#10;25C/b9uQv2/bkL9v25C/b9uQv2/bkL9v25C/b9uQv2/bkL9v25C/b9uQv2/bkL9v25C/b9uQv2/b&#10;kL9v2/m5RR/4ukk5+rlNVfLBTGDj0Elh0+E9f8fmQ5e93E2ot9VctLXQaL2uzGvEpslqyZ/HasyZ&#10;xWnPk8Rp0o/DatSLwmzVi8Js1YvCbNWLwmzVi8Js1YvCbNWLwmzVi8Js1YvCbNWLwmzVi8Js1YvC&#10;bNWLwmzVi8Js1YvCbNWLwmzVi8Js1fe6RB73u0g497xLUenKRlHW3jhmyeo/gr7mSJe23lGlsdhe&#10;sKrTY7ihz2O+mc1jwpPLY8aOyWPIishky4bHZcyExmfNhMZnzYTGZ82ExmfNhMZnzYTGZ82ExmfN&#10;hMZnzYTGZ82ExmfNhMZnzYTGZ82ExmfNhMZnzYTGZ82ExmfNhMZnzfa8Qh31vUY27sRFQ9naMkvL&#10;6Tpqv/JDgrboTZSv4FahpttaqpzWWrGU01u3jtFcu4nPXL6Ezl3Agc1ewn7MYMN8zGLEfMxixHzM&#10;YsR8zGLEfMxixHzMYsR8zGLEfMxixHzMYsR8zGLEfMxixHzMYsR8zGLEfMxixHzMYsR8zGLEfMxi&#10;xPO+QBvywEQ04NM4Mc3nM1DB8z5rt/NIf6/rUo+k5FOamN9So4/bU6qI2FSugtZVsn7UVrR701e2&#10;edNZuHbSWrl00ly6dNJcunTSXLp00ly6dNJcunTSXLp00ly6dNJcunTSXLp00ly6dNJcunTSXLp0&#10;0ly6dNJcunTSXLp00ly6dNJcuvDBPRnnyzki0OQsN8PyN1K4+kNpsPZNeqTvToiX6E2TjORMm4Pg&#10;TKF93k6leNxPqHXbUKpy2lGscNlTrW7ZVa5s2FeubNhXrmzYV65s2FeubNhXrmzYV65s2FeubNhX&#10;rmzYV65s2FeubNhXrmzYV65s2FeubNhXrmzYV65s2FeubNhXruzFOBbU3yEexfAvOrn6PFGx/0hk&#10;pPpIc5bzR3+L7keJgulHkXnmSJdz40mcb+JKnmzhTKBq4E6iaN9Qo2bfUqRl3lSkZd5UpGXeVKRl&#10;3lSkZd5UpGXeVKRl3lSkZd5UpGXeVKRl3lSkZd5UpGXeVKRl3lSkZd5UpGXeVKRl3lSkZd5UpP+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tOxz/r0c0/65STv+sXWn/rWJ7+q5ki/OvZ5rtr2qn569ts+KucL3erXfG26t8zdiqgtPV&#10;p4XZ0p+H3tCVjOLPkJflxJaa5b+YmuW/mJrlv5ia5b+YmuW/mJrlv5ia5b+YmuW/mJrlv5ia5b+Y&#10;muW/mJrlv5ia5b+YmuW/mJrlv5ia5f+tOxz/r0g0/69STv+tXWn+rmF7+q9jivOwZZntsWim6LFr&#10;seOxbrvfsHPE3K95y9mtftHWq4PX06iH3NCciuLOkpjnvpmY57mZmOe5mZjnuZmY57mZmOe5mZjn&#10;uZmY57mZmOe5mZjnuZmY57mZmOe5mZjnuZmY57mZmOe5mZjnuZmY5/+tOxz/sEg0/69STv+tXWn+&#10;rmB6+7BiifSyZJfus2ak6bNpr+S0bLngtG/B3bR2yNqze87YsoHU1a+F2dGlieHAlpHptpqX6rKa&#10;l+mympfpspqX6bKal+mympfpspqX6bKal+mympfpspqX6bKal+mympfpspqX6bKal+mympfpspqX&#10;6f+uOxz/sEg0/7BTTv+tXWn+r195+7FhiPWzY5bvtGWi6rZnrea4arbium6+37xzxN29ecnavX/P&#10;1bqA18ivhOCyn4rqqZuV7KmaleupmpXrqZqV66maleupmpXrqZqV66maleupmpXrqZqV66maleup&#10;mpXrqZqV66maleupmpXrqZqV6/+uPBz/sEg0/7BTTv+uXWn9sF54+7Jfh/W0YZTwtmOg67lmque8&#10;abLkwW254shyvd3KeMTWxnvOzcF91r65f9+oqYTpm6SU7Z6elO2enpTtnp6U7Z6elO2enpTtnp6U&#10;7Z6elO2enpTtnp6U7Z6elO2enpTtnp6U7Z6elO2enpTtnp6U7f+uPBz/sUg0/7BTTv+uXWn9sV13&#10;+rNehfa2YJPxuWKe7b1kp+nCaK7lym2y3tB1t9XMd8PNxnvNxcJ+1ri9ft6etH7olLWU65qoluqa&#10;qJbqmqiW6pqoluqaqJbqmqiW6pqoluqaqJbqmqiW6pqoluqaqJbqmqiW6pqoluqaqJbqmqiW6v+u&#10;PBz/sUk0/7FTTv+uXGj8slx2+bVdhPa4XpDyvGCb78Jjo+jJaKjg1G6s2NNyt8/NeMLHx3vMwMJ+&#10;1bO9fd6ZuHrnlriM55a2mOeWtpjnlraY55a2mOeWtpjnlraY55a2mOeWtpjnlraY55a2mOeWtpjn&#10;lraY55a2mOeWtpjnlraY5/+vPBz/sUk0/7FTTv+vW2f8s1t1+LZbgvW6XI7wwF6X68hjneTSaKLZ&#10;1mivz9Fvu8fLdcXBxnrOvMJ91a29et2YuXjkmLmH5Ji6kuOYupLjmLqS45i6kuOYupLjmLqS45i6&#10;kuOYupLjmLqS45i6kuOYupLjmLqS45i6kuOYupLjmLqS4/+vPBv/skkz/7FTTv+wWmb7tFlz97hZ&#10;f/O+WortxV2S5s9kldzaXqXR1WSzyM9tvsHKc8i8xXjPuMF81qa+d92WunbilbuC4pe7jeGXu43h&#10;l7uN4Ze7jeGXu43hl7uN4Ze7jeGXu43hl7uN4Ze7jeGXu43hl7uN4Ze7jeGXu43hl7uN4f+wPRv/&#10;skoz/7JSTf6xWWX6tVhx9rtXfPDCWIXoy12K39ZbmNTcWqjJ1GO1ws5swLzJc8m4xXjQr8J31qC+&#10;dNuTvHTgkrx+4JS8h9+UvIfflLyH35S8h9+UvIfflLyH35S8h9+UvIfflLyH35S8h9+UvIfflLyH&#10;35S8h9+UvIfflLyH3/+wPRv+s0oz/7JSTf2yV2P5uFVu875VeOvHV37i01iH1t9Rm8vaWKvC02O3&#10;vM1swbjJc8myxXbPqMJz1Zu/cdmRvXLdj7173ZC+gtyQvoLckL6C3JC+gtyQvoLckL6C3JC+gtyQ&#10;voLckL6C3JC+gtyQvoLckL6C3JC+gtyQvoLckL6C3P+xPhv+tEsz/7NRTfy0VGD3u1Jq78RTceTQ&#10;VnPY3kuLzeJPnsPZWK280mS4t81twbPJcsipxnDOn8Nv05XBbteOv3DZjL932ozAfdmMwH3ZjMB9&#10;2YzAfdmMwH3ZjMB92YzAfdmMwH3ZjMB92YzAfdmMwH3ZjMB92YzAfdmMwH3ZjMB92f+yPhr9tUsy&#10;/rNQTfq3UVzzv1Bk6MtQZ9ncRnjP5UqPxOBPobvZWq6202W4ss5twKjKbMefx2vMl8Vr0JDDa9OK&#10;wm7ViMJz1ojCedWIwnnViMJ51YjCedWIwnnViMJ51YjCedWIwnnViMJ51YjCedWIwnnViMJ51YjC&#10;edWIwnnViMJ51f6zPxr8tUoy/bRPTPe7TlbsxkxZ3ddGYtDlRHzF6UqRu+BRobTZXK2x02e2p89n&#10;vp3MZsOVyWbIj8dmy4nGZ86FxWrQg8Vv0IPFc9CDxXPQg8Vz0IPFc9CDxXPQg8Vz0IPFc9CDxXPQ&#10;g8Vz0IPFc9CDxXPQg8Vz0IPFc9CDxXPQg8Vz0Py0QBn7t0ox+7dNSfHBSkzh0kZK0uM/aMbtRX+8&#10;6EySs+BUoa7aX6uk1WCzm9FhupPPYb+MzGHDh8tixoLJY8h/yWbJfshqyn3Ibsp9yG7Kfchuyn3I&#10;bsp9yG7Kfchuyn3Ibsp9yG7Kfchuyn3Ibsp9yG7Kfchuyn3Ibsp9yG7Kfchuyvq3Qhj6uEgw9b1J&#10;P+bMQzvU4ThQx+1Aa7zzSIC06VCRreJYnqHdWKeX2Fmvj9VatIjSW7mD0Fy8f89dvnvOX8B5zWHB&#10;d81lwnfNaMJ3zWjCd81ownfNaMJ3zWjCd81ownfNaMJ3zWjCd81ownfNaMJ3zWjCd81ownfNaMJ3&#10;zWjCd81owvi5Qxf4ukcu7MZBL9bdMTjJ7DlVvfZDbbTzTH+t61SOn+VSmZTgUaKL3FOohNlUrX7W&#10;VbF61Vazd9RYtXTTWrZy01y3cdJfuHDSYrhw0mK4cNJiuHDSYrhw0mK4cNJiuHDSYrhw0mK4cNJi&#10;uHDSYrhw0mK4cNJiuHDSYrhw0mK4cNJiuPa7QRXxwEEk29crIMvqMj2+9jxXtfxHbK31T3uf7k2I&#10;k+hMk4jkTJuA4E2het5OpXXcUKhx21Gqb9pTq23aVaxr2VetadlZrWnZXK5p2VyuadlcrmnZXK5p&#10;2VyuadlcrmnZXK5p2VyuadlcrmnZXK5p2VyuadlcrmnZXK5p2VyuadlcrvO+PRPjzzAQzecqJ8D1&#10;NUC1/UFWrf9KaJ75R3aS8keBh+1Hin7pR5J25kiXcORJm2ziS51p4U2fZ+FOoGbgUKFk4FKiY99U&#10;omLfVqJi31aiYt9WomLfVqJi31aiYt9WomLfVqJi31aiYt9WomLfVqJi31aiYt9WomLfVqJi31ai&#10;Yt9WourGMwrQ4x0SwvMuKrf9Oj+t/0RSn/9BYpL9QW6G90F5fPJBgXTvQ4dt7ESMaOpFj2TpR5Ji&#10;6EiTYOdKlF/nTJVd506WXOZQllzmUpdc5lKXXOZSl1zmUpdc5lKXXOZSl1zmUpdc5lKXXOZSl1zm&#10;Updc5lKXXOZSl1zmUpdc5lKXXOZSl/+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qD8t/6dKRv+kVV//p11w/6tlfvmr&#10;aI3zq2ya7alwpemndLDkonm54Zx9wd2UgsjbjIbO2YaM0tiDk9TXhJvU14al1M6KptTIjqbTxo6m&#10;08aOptPGjqbTxo6m08aOptPGjqbTxo6m08aOptPGjqbTxo6m08aOptPGjqbTxo6m0/+mMhf/qEAt&#10;/6hLRf+kVV//qV5v/6xkffqtZ4v0rGqY7qtupOqqcq7lp3a34aN8v96bgcfbk4XN2IuL0taFktbW&#10;hZzW0Ymk1smOpdXBkKXWv5Ck1r+QpNa/kKTWv5Ck1r+QpNa/kKTWv5Ck1r+QpNa/kKTWv5Ck1r+Q&#10;pNa/kKTWv5Ck1v+nMxf/qUAt/6hLRf+lVV//q15u/61ifPuuZYn1rmiW765souqscKzmqnS14qh6&#10;vd+if8XbmoTM2JGK0taIktfVhp7Yy4yj2MKQo9i7kaPYuZGj2LmRo9i5kaPYuZGj2LmRo9i5kaPY&#10;uZGj2LmRo9i5kaPYuZGj2LmRo9i5kaPYuZGj2P+nMxb/qUAt/6lLRf+mVV//rF9t/q5he/uvZIj1&#10;sGeV8LBqoOuvbqrnrnKy5Kx3uuCpfcLcooPK2ZiJ0dOMkNfNiJvbw42h27uRodq1kqHas5Kh27OS&#10;oduzkqHbs5Kh27OSoduzkqHbs5Kh27OSoduzkqHbs5Kh27OSoduzkqHbs5Kh2/+nMxb/qUAt/6lL&#10;Rf+mVl//rV5s/q9gefyxYof2sWWT8bJpnu2ybKfpsnCw5bJ0t+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i/+JJQ0NfUFJPRklMRQAECmB/+bVkifK2aZLsuG6a5rlzod2zdq3Rqnu5xaGBw7mXhsyv&#10;j4zTqYyX1qeOpNakj6TWoo+l1aGPpdWhj6XVoY+l1aGPpdWhj6XVoY+l1aGPpdWhj6XVoY+l1aGP&#10;pdWhj6XVoY+l1f+iKxH/pDol/6RFPf+lT1H/rVhd/rBbaPyzXXP5tWB99rdkhvC6aI7qvW6V4r9w&#10;oNi4cq3Mr3i4v6Z+w7Oeg8yolYnUn5CR2JyRodibkKPYm5Cj15uPpNabj6TWm4+k1puPpNabj6TW&#10;m4+k1puPpNabj6TWm4+k1puPpNabj6TWm4+k1v+iKxH/pDol/6RFPf+mT1H/rlhc/rJaZ/u0XHH4&#10;t1969Lpjg+2+aInoxW+P3sVsn9K9cKzGtXa3uax7wq2kgMuhnIXTlZSL2ZCUmdqRk6HakpGi2ZSR&#10;o9iUkaPYlJGj2JSRo9iUkaPYlJGj2JSRo9iUkaPYlJGj2JSRo9iUkaPYlJGj2P+jKxH/pTol/6VF&#10;Pf+nT1D/r1hb/bNZZfm2W2/1ul538b5ifuvEaIPkymuO2sxonszDbavAunO3s7J4waerfcqao4HT&#10;jJuG2YaZk9yGmqHbipWi2oyUotmMlKLZjJSi2YyUotmMlKLZjJSi2YyUotmMlKLZjJSi2YyUotmM&#10;lKLZjJSi2f+jKxH/pTol/6VFPf+pT0//sFdZ+7RYY/e4WmzzvV1z7sNieOjMaXvg02WN09JlncbJ&#10;aqq5wXC2rLl0wKCyecmSq33ShaSB2H+jj9qApaLZhp6j2Ieao9iHmqPYh5qj2Ieao9iHmqPYh5qj&#10;2Ieao9iHmqPYh5qj2Ieao9iHmqPYh5qj2P+jKxD/pjol/6ZFPf+qT03+slVX+rZXYPW7WWjvwVxu&#10;6cpiceLUZXja316MzdlinL/RZ6myyWy1pcFwv5i6dMiKs3jQf69+1nuwjtZ6tKTVg6ql1IOkpdWD&#10;pKXVg6Sl1YOkpdWDpKXVg6Sl1YOkpdWDpKXVg6Sl1YOkpdWDpKXVg6Sl1f+kLBD/pjsl/6ZFPP+s&#10;UEz9s1RV+LhWXfK+WGPrx1xm49NjZdvgXnfR5F+KxeBhm7fZZKip0WeznMprvo/EbseCvnLPebx7&#10;0ne/jNJ2w6LRfrip0H+wqNF/sKjRf7Co0X+wqNF/sKjRf7Co0X+wqNF/sKjRf7Co0X+wqNF/sKjR&#10;f7Co0f+lLBD/pzsk/6dGPP+vUEn7tVNR9btUWO3DVlzlz1tb291aZtLlXnjJ6mGJveRimbDdZKej&#10;1meyldBovIfLacV8x23Md8Z3znfGhs14x5fMecipy3rAq8x6wKvMesCrzHrAq8x6wKvMesCrzHrA&#10;q8x6wKvMesCrzHrAq8x6wKvMesCrzP+lLBD/qDsk/6hGPP+yUUb4uFJN8cBSUefLVFHc2lNY0uRV&#10;bMnrWX6+61yOs+NfnKncZKic1mWykNFmu4TMZsN7ymvHecl0yHrKgMd7y47GfMudxXnLpcZ5y6XG&#10;eculxnnLpcZ5y6XGeculxnnLpcZ5y6XGeculxnnLpcZ5y6XGeculxv+mLQ//qTwk/6pGPPy0UEL1&#10;vE9G68dPRt7WTkfT401eyexScr/xVoO06VqSquFdn5/cX6mT1mCyidJhun/OY8B4zGfDdsxvxHbM&#10;ecN3zYTCeM2QwXnOmcB5zpnAec6ZwHnOmcB5zpnAec6ZwHnOmcB5zpnAec6ZwHnOmcB5zpnAec6Z&#10;wP+oLQ//qj0j/65IOPm4Tjzvwks84tFKN9ThRU3J60tkv/RPd7XvVIes51mVoOFZoJXcW6mK11yw&#10;gtNdt3rQX7t1z2S+c89qv3LPcr9zz3u+dNCFvXTQjbx00I28dNCNvHTQjbx00I28dNCNvHTQjbx0&#10;0I28dNCNvHTQjbx00I28dNCNvP+pLg7/rD4i/bNMMvS9SjPmy0Uu1d89O8rrRFPA9ElotvZPeq3u&#10;VYmi51aVleFUn4vdVqeC2Vete9ZZsnXUXLZx0mC4b9JluW7Sa7lu0nO4b9N8t2/Tgrdv04K3b9OC&#10;t2/Tgrdv04K3b9OCt2/Tgrdv04K3b9OCt2/Tgrdv04K3b9OCt/+rLw7/rz8i+bhJKezFQyXY3DMn&#10;y+k8QcD0Q1i2+0prrvZRe6PuUoiW6FGUi+NQnILfUqN63FOpdNlVrW/YWK9s11uxatZgsmnWZbJp&#10;1muxadZysWnXeLBp13iwadd4sGnXeLBp13iwadd4sGnXeLBp13iwadd4sGnXeLBp13iwadd4sP+u&#10;MA3/skEg8b9CHN3UMRXN5zQuwfM9Rrf8RFuu/kxsovZNepbvTIaL6kyQgeVMmHniTZ5y30+ibd5R&#10;pWndVKdn3FeoZdxbqWTbX6lk22SpZNxqqWTcbqlk3G6pZNxuqWTcbqlk3G6pZNxuqWTcbqlk3G6p&#10;ZNxuqWTcbqlk3G6pZNxuqf+xMgv2ukIU5M0xC8/lKRvC8jYzt/w/SK//SFui/0dqlfhGd4ryRoGA&#10;7UeKeOlIkXDmSZZq5EuaZuNNnGPiUJ5i4VOfYOFWn1/hWaBf4V2gXuFioF7hZZ9e4WWfXuFln17h&#10;ZZ9e4WWfXuFln17hZZ9e4WWfXuFln17hZZ9e4WWfXuFln/y1NArrxTIG0eEbC8TxLiC4+zk1r/9C&#10;SKH/QVmV/0BmiftBcn/2Qnt28kOCbu5EiGjsRYxj6kePYOlJkV7oTJNc6E6TW+dRlFrnU5RZ51eV&#10;WedblVnnXZVZ512VWeddlVnnXZVZ512VWeddlVnnXZVZ512VWeddlVnnXZVZ512VWeddlfK/MQLV&#10;2gkBxe8jD7r6MiKw/zs1of86RZT/OVSJ/zpgfv88anX7PXJs9z55ZvRAfWHyQoFd8USDWvBGhVnw&#10;SIZX70qHVu9Mh1bvTohV7lGIVO5UiFTuVohU7laIVO5WiFTuVohU7laIVO5WiFTuVohU7laIVO5W&#10;iFTuVohU7laIVO5WiNfRBwDH7BUDu/kqEbD/MiGh/zEylP8xQIj/M019/zRYdP82YWv/OGhk/Tpu&#10;Xvs8clr6PnRX+EB2VfhCd1T3RHhT90Z5UvdIelH2SXpQ9kx6UPZOe0/2UHtP9lB7T/ZQe0/2UHtP&#10;9lB7T/ZQe0/2UHtP9lB7T/ZQe0/2UHtP9lB7T/ZQe/+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VFc/5hYaf+ZXnb+lmOC&#10;+ZJojvOKbZnvg3Si63t7qul0g7Dnb4q05m6StuZumrbmbqK25m+ptuZwsLbmcbe133W5tdh4vLTT&#10;e7y003u8tNN7vLTTe7y003u8tNN7vLTTe7y003u8tNN7vLTTe7y003u8tP+XIg7/mDEg/5c+Nv+T&#10;SUz/mFFa/5xXZ/+dXXT/m2OA+phojPSSbJfwiXKh7IF5qel5gLDmc4i15XCRuORvmrnkcKK55HGr&#10;ueVys7jfdbe42Hm6t9F9urfMfrq3zH66t8x+urfMfrq3zH66t8x+urfMfrq3zH66t8x+urfMfrq3&#10;zH66t/+YIg7/mTEg/5g+Nv+USUz/m1FZ/59XZv+hXXL/oGJ++51nivWYbJXxkHCf7Ih3qOl/fq/m&#10;d4a25HKPuuNwmbvjcaO743Ktu+B1tbvYebi60X24usp/uLrFgLi7xYC4u8WAuLvFgLi7xYC4u8WA&#10;uLvFgLi7xYC4u8WAuLvFgLi7xYC4u/+YIw3/mjIg/5k+Nv+WSUv/nlBX/6JXZP+kXXD/pGJ8/KJn&#10;h/aea5Lyl2+d7Y51pumFfK7mfIS143SNu+Jxmb3icqW+4nOxvdl4tr3Rfbe8yoC3vMOBtr2+grW+&#10;voK1vr6Ctb6+grW+voK1vr6Ctb6+grW+voK1vr6Ctb6+grW+voK1vv+ZIw3/mjIg/5k+Nv+YSUr/&#10;oFBW/6VXYv+nXW7/qGJ6/aZnhfija5DznW6a7pVzo+qMe6zngoO04XmLu9x0lr/adaPA2Xewv9F7&#10;tL/Jf7S/w4K1v7yDtMC4hLTAuIS0wLiEtMC4hLTAuIS0wLiEtMC4hLTAuIS0wLiEtMC4hLTAuIS0&#10;wP+ZIw3/mzIg/5o+Nv+aSUr/olBV/6dXYf+qXmz/q2N4/qpngvmoa430o26X7pxyoeiTeqrhioGy&#10;2YCJu9J5ksHPeJ7CzXqqwsl9ssLCgbLCvISzwraFssKyhbLDsoWyw7KFssOyhbLDsoWyw7KFssOy&#10;hbLDsoWyw7KFssOyhbLDsoWyw/+aIw3/mzIf/5o+Nv+bSUn/o1BU/6lXX/+sXmv/rWJ1/KxmgPar&#10;aorwqW+U6qNzneOceabbkoCw0oeGusl/jcLFfJjFw32lxcCAsMW6g7HEtYaxxLCGscWthrHFrYax&#10;xa2GscWthrHFrYaxxa2GscWthrHFrYaxxa2GscWthrHFrYaxxf+aIw3/mzIf/5s+Nv+dSUj/pVBT&#10;/6tYXv+uXmn+r2Fz+a9lffOuaYftrW6Q56lymd+jeaPVmH6vy46EucGFisK7gJPHuIGgx7eCrcey&#10;ha/Hroevx6qIr8eoiK/HqIivx6iIr8eoiK/HqIivx6iIr8eoiK/HqIivx6iIr8eoiK/HqIivx/+a&#10;Iw3/nDIf/5s+Nv+eSUf/p1BS/61YXP6vXWf8sGBx97FkevCxaIPqsW2M5LBylNqodqLQnnyuxZWB&#10;uLqLh8KyhY7IroSayqyGqMqqh63Kp4mtyaSJrcmiia7JoomuyaKJrsmiia7JoomuyaKJrsmiia7J&#10;oomuyaKJrsmiia7Joomuyf+bIw3/nDIf/5w+Nv+fSUb/qFBQ/65ZW/2xXGX6sl9u9LRjd+21Z3/n&#10;tmyH4LRvk9Wsc6HKpHmtv5t/uLSShMGqiorJpYiVzKKJosyhiqvMn4qrzJ2KrMuciqzLnIqsy5yK&#10;rMuciqzLnIqsy5yKrMuciqzLnIqsy5yKrMuciqzLnIqsy/+bIw3/nTMf/5w+Nf+hSEX/qlFP/7BZ&#10;WfyyXGP5tF9r8bdic+u5Z3rlvGyB27lrktCxcaDFqXesuqF8t66ZgsCjkIbJm4yPzpiMnM+WjarP&#10;loyqzpaMqs2Wi6vMlourzJaLq8yWi6vMlourzJaLq8yWi6vMlourzJaLq8yWi6vMlourzP+bIw3/&#10;nTMf/50+Nf+iSET/q1FO/rFYV/q0W2D2t15o77pib+i/Z3ThwmiA1r5okcu2bp+/rnSrtKd6tqif&#10;fsCdl4PJkpGJz42PltGLkaXRjI+o0Y2Oqc+OjarOjo2qzo6Nqs6OjarOjo2qzo6Nqs6OjarOjo2q&#10;zo6Nqs6OjarOjo2qzv+cIwz/njMf/50+Nf+kSEP/rVJM/LJYVfi2Wl30uV1k7L9haebGZ23dyWJ/&#10;0cNmkMW7bJ65tHGqrq12taKme7+Wnn/IiZeFz4KVj9OAlp/SgpWn0oWSqNCHkKnPh5Cpz4eQqc+H&#10;kKnPh5Cpz4eQqc+HkKnPh5Cpz4eQqc+HkKnPh5Cpz/+cIwz/njMf/54/Nf+mSEL/r1NK+7RXUva4&#10;WVnxvVxf6sRgYuPMY2vY0V1+zMljj7/BaZ2zum6pp7NztJutd72OpnvHgqCAznuei9J5oJvRe5+p&#10;0H+Zqc+AlqnPgJapz4CWqc+AlqnPgJapz4CWqc+AlqnPgJapz4CWqc+AlqnPgJapz/+dIwz/nzMe&#10;/58/Nf+oSUD+sVRI+bZVT/S7V1TtwlpY5sxhWN7WW2rS11p9xc9hjbjIZpyswmuooLtvspS1c7yH&#10;rnbFe6p8zHWpiM50q5nNdK2rzHulrMt8n6vMfJ+rzHyfq8x8n6vMfJ+rzHyfq8x8n6vMfJ+rzHyf&#10;q8x8n6vMfJ+rzP+dJAz/nzMe/6A/Nf+qSj78s1NF97hUSvC/VU7oyVlO4NVdUdbgV2jL3ll7vtdd&#10;jLHQYpukymenmMRqsYu+bbt+uHHDdLV4yXC2hslwuJfIb7urx3ayr8Z4q67IeKuuyHirrsh4q67I&#10;eKuuyHirrsh4q67IeKuuyHirrsh4q67IeKuuyP+eJAz/oDQe/6E/Nf+tSzz6tVJB87xSROvFU0Xi&#10;0lhB2OBXT87mWmbD5Ft5tt9ciqjaX5mb1GKlj85kr4LJZ7l1xWvAbsR1xGvGhMRryJXDasupwnDE&#10;tMByubLCcrmywnK5ssJyubLCcrmywnK5ssJyubLCcrmywnK5ssJyubLCcrmywv+fJAv/oTQe/6RA&#10;M/+xTTj3uFA778FPPOTOUTjY3k5Cz+ZUVsXtWGm76lt5r+ddiKHjXZeT312jhtlerXnUYbZv0Ga8&#10;a89yvmvQf71s0I28bdGdu23RrrpszLe7bMy3u2zMt7tszLe7bMy3u2zMt7tszLe7bMy3u2zMt7ts&#10;zLe7bMy3u/+gJAv/ozUd/6hBL/u0TjPzvUw06MlLMNrbRTTP5UtJxu5RXbvyVW+x71d+pexajJfl&#10;WJmL31mjgNpbrHXVXbNu02O3bNNtuGzTeLds04S2bdSRtW7Vn7Ru1ayzbtWss27VrLNu1ayzbtWs&#10;s27VrLNu1ayzbtWss27VrLNu1ayzbtWss/+iJQv/pTUd/6xDKvi4Syvtw0co3tVBI9DkQzrG7klP&#10;vPZOY7L3UnOo8laCmutUjo7lVJmD31WiedtXqXDYWq9r1l+yaNVns2jWcLJo1nmyadeEsWrYkbBq&#10;2Juvatibr2rYm69q2Juvatibr2rYm69q2Juvatibr2rYm69q2Juvatibr/+kJQr/pzYc/rJGI/K+&#10;RiHjzz4Y0uI5KcftQkC99khVs/1NZ6r5Unac8VCDkOtQjoXlUJh74VGfc95TpWzbV6ln2lusZdpi&#10;rWTaaa1k2nCsZdp5q2Xbg6tm24yqZtuMqmbbjKpm24yqZtuMqmbbjKpm24yqZtuMqmbbjKpm24yq&#10;ZtuMqv+mJgn/qTgb97lGGujIOxLU3y0ZyOw6ML32QkWz/khYqv9NaZ34S3eR8kuChuxLjHznTJRz&#10;5E2bbOFQoGffU6Nk3lelYt5dpWHeYqZh3milYd5vpWHeeKRh33+jYd9/o2Hff6Nh33+jYd9/o2Hf&#10;f6Nh33+jYd9/o2Hff6Nh33+jYd9/o/+pJwj/sToT7sE7DNfbHQrJ6zEfvvY7NbT+Q0iq/0hanf9G&#10;aZH5RnWG80Z/fO5HiHPrSI9r50qUZeVMmGLkT5pf41OcXuNXnV3iXJ1c4mGdXONmnVzjbZxc43Sc&#10;XON0nFzjdJxc43ScXON0nFzjdJxc43ScXON0nFzjdJxc43ScXON0nP+tKAf0uzoH3tMZAcvpJA+/&#10;9TQjtf4+OKr/QUmc/0BZkP9AZob7QXF89kJ6c/JDgWvvRIdl7UaLYOtJjl3qTJBb6U+RWelTkljo&#10;VpNY6FqTV+hek1foZJJX6WmSV+lpklfpaZJX6WmSV+lpklfpaZJX6WmSV+lpklfpaZJX6WmSV+lp&#10;kv2zJwTlyh0AzeYVBMD0KxO1/Tcmqv87OJz/OUeQ/zlVhf87YXv/PGty+z1zavc/eWP0QX1e80OB&#10;W/FFg1jwSIRW8EuGVe9OhlTvUYdT71SHU+9Xh1LvXIdS72CHUu9gh1LvYIdS72CHUu9gh1LvYIdS&#10;72CHUu9gh1LvYIdS72CHUu9gh+rBCgDP1gcAwfMfBrf9MBWp/zIlm/8xNY//MUOE/zNPev81WnD/&#10;N2Jo/zlpYf07blz7PXJY+T91VfhCd1P3RHhS90d5UfdJeVD2THpP9k56T/ZRek72VXpN9lh6TfZY&#10;ek32WHpN9lh6TfZYek32WHpN9lh6TfZYek32WHpN9lh6TfZYeszIBADB5gcAtv0gB6n/JhSb/yci&#10;jv8oMIP/Kj15/y1Hb/8vUGb/Mlhf/zReWf82YlX/OWVS/ztoUP89aU7/QGpN/0JrTP5EbEz+RmxL&#10;/klsSv5LbUn+Tm1J/lBtSf5QbUn+UG1J/lBtSf5QbUn+UG1J/lBtSf5QbUn+UG1J/lBtSf5Qbf+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b/4s3MP+HREX/jEtS/49SXv+P&#10;WGv/i152/oVjgvl+a431d3OW8W97nu5pg6PtZoym7WSVp+xknqjsZaWo7Waup+1ntafsaL6n5mvA&#10;puFvwqbbcsWl1nTHpdZ0x6XWdMel1nTHpdZ0x6XWdMel1nTHpdZ0x6XWdMel1nTHpf+NHAv/jiob&#10;/4w3MP+JRET/kEtQ/5NRXP+TV2j/kV10/4xigPqEaIv1fXCV8XV5ne5tgaTsaIqo62aUqutmnarr&#10;Zqaq62evquxouarnbL6p4G/Aqdpyw6jUdcWoz3bEqc92xKnPdsSpz3bEqc92xKnPdsSpz3bEqc92&#10;xKnPdsSpz3bEqf+OHAr/jyob/403MP+LQ0P/k0tO/5dRWv+XV2b/ll1y/5JiffuLZ4n2gm6T8np2&#10;nO5yf6Tsa4ip6meSrOpnna3qZ6et6mmyrOlrvKzhb7+r2nPCq9R2w6rNeMKryHnCrMh5wqzIecKs&#10;yHnCrMh5wqzIecKsyHnCrMh5wqzIecKsyHnCrP+PHAr/kCob/443MP+OQ0L/lUpN/5pRWf+bV2T/&#10;mlxw/5dhe/yRZob3iGyR84B0m+93faPrboaq6mmQrulnnK/oaKiv6GqzruNuvK7bcsCt1HbBrc15&#10;wa3GesCuwnvAr8J7wK/Ce8CvwnvAr8J7wK/Ce8CvwnvAr8J7wK/Ce8CvwnvAr/+PHAr/kCob/484&#10;L/+QQ0H/mEpL/51QV/+fVmL/nlxu/5thefyXZoT3j2uO8oVymO18e6Loc4Op5G2Nr+FrmbHfbaWx&#10;32+xsN1xvbDTdb+vzXnAr8Z7v7DAfL6xvHy+sbx8vrG8fL6xvHy+sbx8vrG8fL6xvHy+sbx8vrG8&#10;fL6xvHy+sf+QHAr/kSoa/5A4L/+SQkD/mkpK/59QVf+iV2D/olxr/qBhdvicZoHzlmuL7Y1wlueF&#10;eZ/he4Go3HOKr9hwlbLVcKGz1HKts9NzurPLd72zxXu9sr99vbO6fr2ztn68tLZ+vLS2fry0tn68&#10;tLZ+vLS2fry0tn68tLZ+vLS2fry0tn68tP+QHAr/kioa/5A4L/+UQj//nElJ/6JRU/+lWF7/pl1p&#10;+6Vic/SiZn3vnWuI6ZVwkuKNeJzbhICm03qHr811kLTLdJu2yXWntsd3tLbDeru2vX27tbh/u7az&#10;gLu2sIC7trCAu7awgLu2sIC7trCAu7awgLu2sIC7trCAu7awgLu2sIC7tv+RHAr/kioa/5E4L/+W&#10;Qj7/n0pH/6RRUf+oWFz+qV5m+KljcPGnZ3rro2uE5Z1wjt6WeJjVi36kzIGDr8V6i7bAeJa4vnmi&#10;ub16r7m6fLm4tX+5uLGBubitgbm5qoK5uaqCubmqgrm5qoK5uaqCubmqgrm5qoK5uaqCubmqgrm5&#10;qoK5uf+RHAr/kysa/5I4L/+YQj3/oUpG/6dST/+qWVn8rV9j9a1kbO6saHbnqWx/4aVwiNibdpfP&#10;knyjxYiBrr2Ah7a3fJG7tHydvLJ+qbyxf7e7rYG3u6qDt7umg7e7pIO3u6SDt7ukg7e7pIO3u6SD&#10;t7ukg7e7pIO3u6SDt7ukg7e7pIO3u/+RHAr/kysa/5I4L/+aQjz/o0tE/6lTTf+tWlf5r19g8q9j&#10;aeuvZnHkrmt53aluh9Ohc5bJmHqiv49/rbaHhLaugYy8qoCXvqiBpL6ngrK+pIS1vqKEtb6ghba9&#10;noW2vZ6Ftr2ehba9noW2vZ6Ftr2ehba9noW2vZ6Ftr2ehba9noW2vf+SHAn/lCsa/5M4L/+bQjv/&#10;pEtD/6tUS/2vW1T3sV5d77JhZei0ZmzhtGl12K1qhs6mcZTEnnehupZ9rK+NgbWmh4i9oYSSwZ+E&#10;n8GdhqzBm4azwZqGs8GZhrTAmIa0v5iGtL+YhrS/mIa0v5iGtL+YhrS/mIa0v5iGtL+YhrS/mIa0&#10;v/+SHAn/lCsa/5M4L/+dQjr/pkxB/61USfuxWlH0s11Z7LZgYOa5ZWbeuGR007JohMmqb5O/o3Wg&#10;tJx6q6qUf7WgjYS9mIiMw5SHmcSSiKfEkYmxxJCIscORiLLCkYizwZGIs8GRiLPBkYizwZGIs8GR&#10;iLPBkYizwZGIs8GRiLPBkYizwf+THAn/lSsa/5Q4L/+fQjj/qExA/q9VR/qzWU7xtlxV6rpfWuO+&#10;ZF/avWBzz7Zmg8SvbZK5qXOfr6J4qqSbfbSZk4G9j42HxImLkseHjKHHho2vxoeLsMaIirHEiYmy&#10;w4mJssOJibLDiYmyw4mJssOJibLDiYmyw4mJssOJibLDiYmyw/+THAn/lSsZ/5U4Lv+gQzf/qk0+&#10;/LFWRPe1WErvuVpQ579eU+DEX17Vw11xyrtkgr+0apG0rnCeqah1qZ6hebOSmn68hpOCxH+QjMh9&#10;kZvJe5KryH2Qr8eAjrDGgoyxxYKMscWCjLHFgoyxxYKMscWCjLHFgoyxxYKMscWCjLHFgoyxxf+U&#10;HQn/lisZ/5U4Lv+iQzX/rE48+rNVQfW4VkbsvVlJ5cVeStzNV13QyFtwxMBigLm6aI+utG2co65y&#10;p5iodrGLonq7f5t+w3aYiMh0mZfIc5unx3aZsMZ5lbDFe5KxxHuSscR7krHEe5KxxHuSscR7krHE&#10;e5KxxHuSscR7krHEe5KxxP+UHQn/lywZ/5c4Lf+lRDP/r085+LVTPfK7VUDpw1dB4c1aRdbVUVvK&#10;zlluvsdff7PBZY6nu2mbnLVuppCwcrCEqnW5eKV6wXCjhcRvpZXEbqalw3Cms8J0n7PBdpqywnaa&#10;ssJ2mrLCdpqywnaassJ2mrLCdpqywnaassJ2mrLCdpqywv+VHQn/mCwZ/5o5K/+nRTH8slA19rhR&#10;OO7AUjnmy1Y23NlQQ9DbUFnE1FZtt85cfavIYYygw2aZlL5ppIi4ba58s3C3cbB2vmyvg8BrsZO/&#10;arOkvmq0trxwrLa8caa2vXGmtr1xpra9caa2vXGmtr1xpra9caa2vXGmtr1xpra9caa2vf+WHQj/&#10;mSwZ/505Kf+rRi35tVAw8rxPMenHTy7e1lMp0+FQQcnhUle83FRqr9ZYe6PRXYqXzGGXjMhkon/D&#10;Z6xzv2u0ar1zuWe+gbpmv5G5ZsGiuGXDtrZru7u2bLO6uGyzurhss7q4bLO6uGyzurhss7q4bLO6&#10;uGyzurhss7q4bLO6uP+XHQj/mi0Y/6E6Jv+uRyn2uE0q7cJLJ+HRSyDV4EouzOdSQMLoVlS25Fdo&#10;qN9XeZvbWYiO2FuVgtNdoHbPYKlqzWWwZM1vs2LOfrNh0I+yYdKgsWDUs7BlzsCvZsS/sWbEv7Fm&#10;xL+xZsS/sWbEv7FmxL+xZsS/sWbEv7FmxL+xZsS/sf+ZHQj/nC0Y/6U7IvyzSSPyvUgh5ctEGtbe&#10;PyHM6Eg1wu5PR7jtU1qt6lZroOdWeZLlVYeF41WTeeBWnWzdWaZk22CqYdpsq2Hbeqti24iqYtyW&#10;qWPcpahj3benYdnEqGHZxKhh2cSoYdnEqGHZxKhh2cSoYdnEqGHZxKhh2cSoYdnEqP+aHQf/ni0X&#10;/6s8HPe4SBvqxUEV2NsyE83nPyfD8Ec7ufRMTq/zUWCj8VFvle9QfIjuT4h96FCTceNSm2jgVqJi&#10;3lylX91mpl/dcaZf3nylYN6HpGDflKNh4KKiYeCuoWHgrqFh4K6hYeCuoWHgrqFh4K6hYeCuoWHg&#10;rqFh4K6hYeCuof+dHgf/oC4W/rE9FfC/QBDe0y8IzuU0GcPwPy65+EZBsPpLU6X5TWOX+Etxi/VK&#10;fYDvS4d16kyQa+ZOl2TjUpxf4VifXeFfoFzhaKBc4XGfXOF7n1zihZ5d45GdXeObnF3jm5xd45uc&#10;XeObnF3jm5xd45ucXeObnF3jm5xd45ucXeObnP+fHgb/qC8Q9rk+C+TLLQTQ4yUMxO82H7r4QDOx&#10;/0ZFpf9HVpj/RWWM+0VxgfZGe3fwR4Rt7EmMZelLkV/nT5Vc5lSXWuVamFnlYZlY5WiYWOVwmFjm&#10;eJdZ5oKWWeeKlVnnipVZ54qVWeeKlVnnipVZ54qVWeeKlVnnipVZ54qVWeeKlf+jHgX+sS4H68Qv&#10;AtPgFAPF7isRuvg5JLH/QTel/0JHmP9AV4z/QGSC/UFvePhCeG7zQ39m8EWFYO5IiVvsTIxZ61CO&#10;V+pVj1bqWo9V6mCPVepmj1TrbI9U63WOVOt8jVTrfI1U63yNVOt8jVTrfI1U63yNVOt8jVTrfI1U&#10;63yNVOt8jf+nHgTyvCEA1NQIAMbtHga7+DAVsv88J6X/OziX/zlHi/85VYH/O2B3/zxqbvs+cWb4&#10;QHhf9UJ8WvNFgFfySIJV8UyDU/BQhFLwVIVR8FmFUfBdhVDwYoRQ8WmET/Fvg0/xb4NP8W+DT/Fv&#10;g0/xb4NP8W+DT/Fvg0/xb4NP8W+DT/Fvg/WyCwDTyQUAyOgLALz3Jgmx/zEXpP8zKJf/MjeL/zJE&#10;gP80UHb/Nlpt/zhjZf86aV79PG5Z+z9yVflBdVP4RHZR+Eh4T/dLeE73T3lO91J5TfdWeUz3WnlM&#10;9195S/dkeEv3ZHhL92R4S/dkeEv3ZHhL92R4S/dkeEv3ZHhL92R4S/dkeNG8AQDGzwMAuvkQAbD/&#10;Igqj/ycXlv8pJYr/KTN//ys/df8uSWv/MFJj/zNZXP81X1f/OGNT/ztmUP89aE7/QGpN/0NrS/9G&#10;bEr+SWxJ/kxsSP5PbEj+Um1H/lZsRv5abEb+WmxG/lpsRv5abEb+WmxG/lpsRv5abEb+WmxG/lps&#10;Rv5abMfGAgC61wEArfsKAaL/GAmW/x0Vif8fIX7/IS1z/yQ3af8nQGH/Kkha/y1OVP8wUlD/M1ZN&#10;/zZYS/85Wkn/O1tH/z5cRv9AXUX/Q15E/0ZeQ/9IXkL/S15B/05eQf9RXkH/UV5B/1FeQf9RXkH/&#10;UV5B/1FeQf9RXkH/UV5B/1FeQf9RXv+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gr/gSMX/34yKv96Pz3/gUZI&#10;/4NNVP+CU2D/flls/3dgd/9waoH6aXOK92J8kfVdhZX0W4+X9FqZmPRbopj0W6qY9Fyzl/Rdu5f0&#10;XsSW7WLHluhlyZbjaMyV3WvPlNps0ZXabNGV2mzRldps0ZXabNGV2mzRldps0ZXabNGV2mzRlf+C&#10;Fgr/giMX/38yKv9+Pjz/hUVH/4hMUv+HUl7/hFhq/31fdf92Z4D7bnCJ92Z5kfRgg5fzXY2Z81yY&#10;mvNcoZrzXaqa8121mvNevpnvYsWZ6GXHmOJpypjdbM2X127QmNNu0JjTbtCY027QmNNu0JjTbtCY&#10;027QmNNu0JjTbtCY027QmP+DFgn/gyMX/4AyKv+BPjv/iEVF/4xLUP+MUVz/iVdo/4Ndc/97ZH77&#10;c22I92t3kfRjgJjyX4ub8l2WnfJdoZ3yXqud8l+3nPJgwpzqZcWb42nIm91szJrXb8+a0HDOm8xx&#10;zZzMcc2czHHNnMxxzZzMcc2czHHNnMxxzZzMcc2czHHNnP+EFgn/hCMX/4EyKv+EPTn/jERD/49L&#10;Tv+QUVr/jldl/4ldcf+BYnz8eWuG+HB0kPRnfpjyYYmd71+Un+5fn5/tYKqf7GK0nutkwZ7kaMad&#10;3WzKnddvzZzQccydynLMnsZzy5/Gc8ufxnPLn8Zzy5/Gc8ufxnPLn8Zzy5/Gc8ufxnPLn/+EFgn/&#10;hSMX/4IyKv+HPDj/j0NC/5NLTP+UUVf/k1dj/49dbvyIYnn3f2mE83dyju5ue5fqZoWd6GOQoOZj&#10;m6HlZaah5GaxoONovqDea8if1m/Ln9Byy5/Kc8qgxHXKocB1yaLAdcmiwHXJosB1yaLAdcmiwHXJ&#10;osB1yaLAdcmiwHXJov+FFgn/hiMW/4MyKf+JPDf/kkRA/5ZMSv+YUlX/mFhg/ZVda/ePYnbyh2eB&#10;7X5wi+h1eZXjbYKd32iMot1omKPbaaOj2mquo9lru6PWbcmiznLJosh1yaLCdsijvXfHpLp3x6S6&#10;d8ekunfHpLp3x6S6d8ekunfHpLp3x6S6d8ekunfHpP+GFgj/hiQW/4QyKf+MOzX/lUQ+/5pMSP+c&#10;UlL/nFhd+ZpdaPOWYnLtj2d96IZviOJ+d5LcdX+c1m6Io9Nsk6bQbJ6mz26pps5vtqbMcMSmxnTG&#10;psB3xqa7eMamtnnFp7N5xaezecWns3nFp7N5xaezecWns3nFp7N5xaezecWns3nFp/+GFgj/hyQW&#10;/4UyKf+OOzT/l0U9/51MRv+gU0/8oVhZ9p9dZO+cYm7plmd5449ug92Hd47VfX2aznWEo8lxjajG&#10;cJipxHGkqsNzsKnBdL6pvXbEqbh5xKm0esSpr3vDqq17w6qte8OqrXvDqq17w6qte8OqrXvDqq17&#10;w6qte8OqrXvDqv+HFgj/iCQW/4YyKf+ROzP/mkU7/6BNQ/+jU0z5pVlW8qReYOyiYmrlnWd035hv&#10;ftaOdYzOhXuZxnyBo8B2iaq8dJOsunWfrbh2qq23d7istHnCrLB7wqysfMKsqX3Brad9wqynfcKs&#10;p33CrKd9wqynfcKsp33CrKd9wqynfcKsp33CrP+HFgj/iCQW/4cyKf+TPDH/nEU5/6JNQf+mVEn3&#10;qFpS76lfW+moY2XipGdu2p1sfNGUc4rIjHmYwIR+orh8haqzeY6vsHmZsK56pbCte7Kvq3zAr6h+&#10;wK+lfsCvon/Ar6F/wK+hf8CvoX/Ar6F/wK+hf8CvoX/Ar6F/wK+hf8CvoX/Ar/+IFgj/iSQW/4cy&#10;Kf+VPDD/nkY3/6VOP/ypVEf0rFpO7a1gV+atZF/eqmZq1aJqesyacYnDkneWuop8obGDgaqqfomw&#10;p32UsqV9oLOjfq2yon+8sp+AvrKdgb6ym4G+sZqBvrGagb6xmoG+sZqBvrGagb6xmoG+sZqBvrGa&#10;gb6xmoG+sf+IFgj/iiQV/4kxKP+XPC//oEY2/6dOPfqsVUPyr1xK6rFfUeOxY1jbrmJo0aZoecef&#10;b4e+mHWVtJF6oKuJf6qjg4WxnoCPtZuBm7aZgai1mIK3tZaDu7WVgry1lIK8tJSCvbOUgr2zlIK9&#10;s5SCvbOUgr2zlIK9s5SCvbOUgr2zlIK9s/+JFgf/iiQV/4sxJ/+ZPS3/o0Y0/6pPOvivVkDvslpG&#10;57RdTOC2YFTWsl9nzKtmd8KkbYa5nnOTr5d4n6WQfKmciYGxlYSJt5GElbiPhKO4jYWxuIyFubiM&#10;hLq4jYS7to2Eu7WNhLu1jYS7tY2Eu7WNhLu1jYS7tY2Eu7WNhLu1jYS7tf+JFgf/iyQV/40xJv+a&#10;PSz/pUYy/6xPN/WyVz3stVlB5blcRd27WlLStl1lyK9kdr2pa4W0o3CSqp12nqCWeqiVj36xjImE&#10;uIeHj7uEiJ27g4msu4KJt7uDh7i6hIe5uYWGureFhrq3hYa6t4WGureFhrq3hYa6t4WGureFhrq3&#10;hYa6t/+KFgf/jCQV/48xJf+dPSr/p0cw/a9QNPO0VTjquVc74r9bPdnBVFHOultkw7RidbiuaIOu&#10;qW6RpaNznJqdd6ePlnuwhJCAuXyMib16jJe+eI2mvXeOtr15jLe8fIq4un6Jubl+ibm5fom5uX6J&#10;ubl+ibm5fom5uX6Jubl+ibm5fom5uf+KFgf/jCQV/5ExI/+fPSj/qUct+7JRMPC3UzPnvVU038VV&#10;OtTGUU/Jv1livrlgc7OzZoKprmuPn6lwm5SkdKWJnXivfZd9uHSUhb1xlJO9cJWjvW+XtLxylLi6&#10;dJC4unaOuLl2jri5do64uXaOuLl2jri5do64uXaOuLl2jri5do64uf+LFgf/jSQV/5QyIv+hPib/&#10;rEgp97RRLO27USzkxFMr285LOM/LT03DxVdguL9dca25Y4CjtWiNmLBsmY2rcKSCpXStdqB5tm2e&#10;grprn5G6aqChuWqhsrhtn7q3b5m6t3CWurdwlrq3cJa6t3CWurdwlrq3cJa6t3CWurdwlrq3cJa6&#10;t/+MFgb/jiUU/5cyIP+kPiP+r0kl9LhOJenATiTgzE8g1ddENsnRTUu9zFRescZab6bBYH6cvGSL&#10;kbhol4azbKJ6rm+rb6t1smiqgLVnq4+1ZqyftGatsLJnrL6xa6W+smyhvbNsob2zbKG9s2yhvbNs&#10;ob2zbKG9s2yhvbNsob2zbKG9s/+NFQb/jyUU/5ozHf+oPh/6s0og77xKHuXISBna2kAez91ENMLZ&#10;S0i201Fcqs5XbZ/JXHyUxWCJicFjlX29Zp9xuWqoaLZxrmO2fa9iuI2uYrmdrWG6rqxhu8KrZrPC&#10;rGeuwa1nrsGtZ67BrWeuwa1nrsGtZ67BrWeuwa1nrsGtZ67Brf+OFQb/kSUU/54zGv+sPxr2uEkY&#10;6sNEFN3UPwzR4UQbx+RKMbvgTUWv3E9ZothTapfTV3mLz1qGgMxdknTIYJxpxmSkYcVtqF/Ge6he&#10;x4unXcmcpl3KrKVczMKkYMPHpGK9xqZivcamYr3GpmK9xqZivcamYr3GpmK9xqZivcamYr3Gpv+Q&#10;FQX/kyUT/6MzFfyxPxTwvUIQ4s44CdLgNxDI6kMhv+lMM7TnUUWp5VRWm+FSZ47eU3aD21WDdtlX&#10;j2rWWZhg1V+eXNVqoFrXeaBa2YifWdqZnlncqZ1Z3b2cW9fNnFzPzJ1cz8ydXM/MnVzPzJ1cz8yd&#10;XM/MnVzPzJ1cz8ydXM/Mnf+SFQX/lyYR/6kzEPa4PwzoxzUG1N4mB8nqOBa/70Mote9KOqvuTkue&#10;605bkupNaoXoTXd4506CbOVPjGHlUpNa5VmYV+VkmVblcplW5YCYV+aOllfnnZVX56yUV+jAk1jl&#10;y5NY5cuTWOXLk1jly5NY5cuTWOXLk1jly5NY5cuTWOXLk/+UFgT/niUL/rAxCe7ANgTY2hEByukr&#10;C7/zOhy29kMurfZJP6D0SFCT80hfh/NHa3vySHZv8kiAZO5KiF3rT45Y6VWRVeheklToaJJU6XSS&#10;VOl/kVTqi5BU65iPVOumjVTssY1U7LGNVOyxjVTssY1U7LGNVOyxjVTssY1U7LGNVOyxjf+XFgT/&#10;pyMF9bkqAt/RDQDL5xoDwPMwELb7PCGt/UMzoPxDQ5T8QlKI/EJfffxCa3L6QnRn9UR8X/JHglnv&#10;TIZV7lGJU+1YilLtYIpR7WmKUe5yiVDufIlQ7oaIUO+Sh1Dvm4ZQ75uGUO+bhlDvm4ZQ75uGUO+b&#10;hlDvm4ZQ75uGUO+bhv+bFgP+sBkA2McHAM3ZBwDB8iQGt/s1Fa3/OyWg/zw2lP88RIj/O1J9/ztd&#10;cv89Z2n8P29g+UF2WvZEelX0SH5S802AUPJTgU/yWYFO8mCBTfJngU3zb4BM83d/TPSBf0v0iH5L&#10;9Ih+S/SIfkv0iH5L9Ih+S/SIfkv0iH5L9Ih+S/SIfvmmCQDVugMAy8wFAMHyEgC3+ykJq/8xGJ//&#10;NCeT/zQ2iP80Q3z/NE9y/zZZaf85YmH/O2ha/T5tVftBcVH6RXRP+Ul1TfhOdkz4U3dL+Fh3Svhd&#10;d0n4Y3ZJ+Wp2SPlydUf5eHVH+Xh1R/l4dUf5eHVH+Xh1R/l4dUf5eHVH+Xh1R/l4ddaxAADLwwIA&#10;v9MDALT+FAKq/yMLnv8pGZL/KyeH/yw0fP8tP3H/L0po/zFSX/80WVn/N19U/zpjUP89Zk3/QWhL&#10;/0VqSv9Jakj/TWtH/1FrRv9Va0X/WmtE/19rQ/9lakP/ampD/2pqQ/9qakP/ampD/2pqQ/9qakP/&#10;ampD/2pqQ/9qasy8AADAzAIAtNsBAKf/DwKd/xsLkf8gF4b/IyN7/yQvb/8mOWb/KUJe/yxJV/8v&#10;T1L/MlNN/zVXS/85WUj/PFtH/z9cRf9DXUT/Rl5C/0peQf9NXkD/UV4//1VePv9aXj7/XV4+/11e&#10;Pv9dXj7/XV4+/11ePv9dXj7/XV4+/11ePv9dXsLFAQC11AAAqOYAAJv/CAOP/xAJhP8VE3n/GB1u&#10;/xsnZP8fMFv/IjhV/yY+T/8pQ0v/LEZH/zBJRf8zS0P/NkxB/zlNP/88Tj7/P089/0JPPP9FTzr/&#10;SE85/0tQOP9QTzj/U084/1NPOP9TTzj/U084/1NPOP9TTzj/U084/1NPOP9TT/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1FAz/cR4V/20uJv9rOzb/cUJB/3NJTf9xUVj/a1hk&#10;/2Vibv9ea3f/V3V+/lN/gv1RiYT9UJOE/U+dhP1QpoT9UK2E/VG2hP5RwYP+UsuD+FbPg/NZ0YLu&#10;XNSC6V/WgeRi2oHiY9uA4mPbgOJj24DiY9uA4mPbgOJj24DiY9uA4mPbgP92FAz/ch4V/24uJv9u&#10;Ojb/dEJA/3ZJS/90UFf/b1dj/2hgbf9hanf/WXR+/lR+g/1SiIX8UZKG/FCchvxRpYb8Ua6G/VK4&#10;hf1Sw4X8U8yF9VjPhPBb0oTqXtSD5mHYg+Bk24LeZNyC3mTcgt5k3ILeZNyC3mTcgt5k3ILeZNyC&#10;3mTcgv93FAv/cx4U/3AuJf9yOTT/eUA+/3tHSf95TlX/dVVh/21dbP9mZ3b/XnF+/Vd7hPxUhof7&#10;UpCI+1KbiftSpYn7Uq6I+1O6iPxTxYf3V8yH8VvPhute0oblYtWF4GTZhdpm3IbYZtyG2Gbchthm&#10;3IbYZtyG2Gbchthm3IbYZtyG2Gbchv94FAv/dB4U/3EtJf91ODP/fD89/39GR/9+TVP/elRe/3Nb&#10;av9rZHT/Y259/Vt5hPtWg4n6U46L+lOai/lUpIv4Va2L91a4ivZXw4rzWs2J7F7QieZi04jgZdeI&#10;22faiNRo24nSaNuK0mjbitJo24rSaNuK0mjbitJo24rSaNuK0mjbiv95FAv/dR4U/3ItJf95NzH/&#10;gD47/4RGRf+DTVD/gFNc/3laZ/9xYnL9aWx8+mB2hPdagYr1V4uN81eXjfJXoY3xWaqN8Fq1jO9b&#10;wIzuXc2L52HRi+Bl1YrbaNmK1Gnai85q2YzMa9iNzGvYjcxr2I3Ma9iNzGvYjcxr2I3Ma9iNzGvY&#10;jf95FAr/dh4U/3MtJf98NjD/hD45/4hGQ/+ITU7/hlNZ/4BZZfx4YHD4cGl69Gdzg/BgfYvuXIiO&#10;7FuTkOtcnZDpXaeP6F6xj+dgvY7nYcuN4WXTjdpo14zTatiOzWvWj8dt1pDFbdWQxW3VkMVt1ZDF&#10;bdWQxW3VkMVt1ZDFbdWQxW3VkP96FAr/eB4T/3UtJf9/NS7/iD83/4xGQf+NTUv/jFNW/YdZYfeA&#10;X2zyd2d37m5wgepmeormYYSQ5F+PkuJgmpLhYaSS4GOukd9kupDdZcmQ2WfUkNJr1pDLbdWRxm7U&#10;k8Bv05S+cNOUvnDTlL5w05S+cNOUvnDTlL5w05S+cNOUvnDTlP97FAr/eR4T/3YtJP+DNS3/jD81&#10;/5BHPv+STUj/kVNS+I5ZXfOIXmntfmV06HdufuNud4jeaICQ22SLlNhklpXWZaGV1WarldRntpXS&#10;aMSV0GrSlMlu0pTDcNKVvnHRlrly0Ze4ctGXuHLRl7hy0Ze4ctGXuHLRl7hy0Ze4ctGXuHLRl/98&#10;FAr/eh4T/3gsI/+GNSv/jz8z/5RHO/+WTkX7llNO9JRZWe6PXmToh2Rv4oBtetx4dYXWb32P0WqG&#10;ls5okJjMaZuZymqmmclrsZnHbL6Zxm3PmcBw0Jm7cs+ZtnPPmrJ0zpqxdc6asXXOmrF1zpqxdc6a&#10;sXXOmrF1zpqxdc6asXXOmv99FAn/ex4T/3srIv+JNSn/kj8x/5hHOf+bTkH4m1RK8ZpZVOqWXl/k&#10;kGNq3YlsddaAc4LPd3qPyHCCl8Rti5vBbZWdwG6gnb5vq529cLidu3HInLdzzZyzdc2dr3bMnat3&#10;zJ2qd8ydqnfMnap3zJ2qd8ydqnfMnap3zJ2qd8ydqnfMnf99FAn/ex4T/30qIf+LNij/lT8v/5tH&#10;Nv2eTj71oFRG7Z9ZT+acXlngmGRk2JBrctCHcYDIf3iNwXd+l7tzhp24cZCgtXKboLRzpqCydLKg&#10;sXXBoK52yqCreMqgqHjKoKV5yqCkecqgpHnKoKR5yqCkecqgpHnKoKR5yqCkecqgpHnKoP9+FAn/&#10;fB4S/4AqIP+ONib/l0At/55HM/qiTjvypFRC6qRZSuOjXlPcnmNg05ZpcMqOb37ChnWLun97l7N5&#10;gp6vdouirHaWpKp2oaSpd62kqHi8o6Z5yKOjesijoHvIo557yKOdfMijnXzIo518yKOdfMijnXzI&#10;o518yKOdfMijnXzIo/9/FAn/fR4S/4IqH/+QNiX/mkAr/6FIMfelTjfvqFQ+56lZReCpXkzYomBe&#10;zptobsWTbn29jHOKtIV5lax/f5+ne4ako3mRpqF6nKefe6mnnnu2p518xqeafcanmX3Gppd9xqaX&#10;fcell33HpZd9x6WXfcell33HpZd9x6WXfcell33Hpf9/Ewn/fh4S/4QqHv+SNiP/nEAo/6NILvWo&#10;TzTsrFU55a5aP92tWknTp15cyqBmbcGZbHu4knKIr4x3lKeFfJ6fgIKlmn2LqZh9l6qWfqSqlH6x&#10;qpN/wqqRf8SqkX/EqZB/xaiQf8WokH/FqJB/xaiQf8WokH/FqJB/xaiQf8WokH/FqP+AEwj/fh4S&#10;/4YqHf+UNiH/nkAm/aZIK/OrTzDqsFU04rJZONmxVUjPqlxbxaRka7yeanmzmHCHqpJ1k6GLeZ2Y&#10;hX+lkoGGq46Aka2MgJ6tioGsrYmCvK2IgcGtiIHCrImBw6qJgcOqiYHDqomBw6qJgcOqiYHDqomB&#10;w6qJgcOqiYHDqv+AEwj/fx4S/4gqG/+WNiD/oUAk+qlIKPCvTyvns1Uu4LdWMtW0UkbLrltZwali&#10;abejaHiunW6FpZhzkZySd5ySi3yliYaCrISEjLCChJmwgISnsH+Ft7B+hL+vgITAroGDwa2Cg8Ks&#10;goPCrIKDwqyCg8KsgoPCrIKDwqyCg8KsgoPCrP+BEwj/gB4S/4sqGv+ZNh7/o0Ah+KtIJO2yUCbl&#10;t1Io3LxPMdG4UUTHs1lXvK1gaLOoZnapo2yDoJ5xj5eYdZqMknmkgox+rXqIhrJ3iJOzdomisnSK&#10;sbJ0ir6xdoi/sHmGwK56hsGueobBrnqGwa56hsGueobBrnqGwa56hsGueobBrv+CEwj/gR4R/40q&#10;Gf+bNhz/pkAe9a5IIOq1TyDivE8g2MJGL829T0PCt1dVt7JeZq2tZHWkqWmCmqRujpGfcpmGmXaj&#10;e5N6rHKQgrJuj4+zbZCesmyRrrFskr+wbo+/r3GMwK9yi8CucovArnKLwK5yi8CucovArnKLwK5y&#10;i8CucovArv+CEwj/gh4R/5AqF/+eNhn+qUAa8rJIG+e6Sxnew0kY08dELcjCTUG9vVVTsrhbZKiz&#10;YXOer2aAlKtrjIqmb5eAoXOhdJx3qmuZf69omY2wZ5qcr2ebra5mnL+saZnCrGuUwqxrksKsa5LC&#10;rGuSwqxrksKsa5LCrGuSwqxrksKsa5LCrP+DEwf/gx4R/5MqFf+hNhb7rT8W7rZIFePARRHZzjkW&#10;zs1CKsLISz63w1JRrL9ZYqK6XnCXtmN9jbJnioOuapV4qm6fbaZzp2akfatjpYurY6abqWKnq6hi&#10;qL6nZaXGpmafxahnncWoZ53FqGedxahnncWoZ53FqGedxahnncWoZ53FqP+FEwf/hB4R/5cqEv+l&#10;NRL3sT8R6bxCDd/KOwjT1TMUx9M/KLzQSDuwy09OpcdVX5vCWm6Qvl57hrpih3u3ZpJws2mcZrFw&#10;omGwe6VfsYmkX7KZo16zqqJetLyhYLLLoGKryaJiqcmiYqnJomKpyaJiqcmiYqnJomKpyaJiqcmi&#10;YqnJov+GEwf/iR4O/5wqDv+qNA3ytj0K5MQ3BdjaIQPM3TQRwNs+JLXYRTip00xLns9SXJPMVmuI&#10;yFp4fsVdhHLCYI9nv2SXX75snFy+eJ1bv4edW8CXm1rBqJpZwrqZWsLQmF25z5pdts6bXbbOm122&#10;zptdts6bXbbOm122zptdts6bXbbOm/+IEwb/jh4L/6EpCvywMgjrvjYD3NMXAM7gKQXD5DsQuuNF&#10;Ia/hSTWh3UpHltpOWIvWUWeA01R0dNFWgGnOWYpfzV+RWs1olFjOdpVXz4WUVtCVklbSppFV07iQ&#10;VdTSj1fL1ZBYx9WRWMfVkVjH1ZFYx9WRWMfVkVjH1ZFYx9WRWMfVkf+KEgX/lR0H/6cmBfO2KgLj&#10;yhcAz+ITAMTnLgi66j0WsepGJqboSjia5kpIjuRLV4LiTGV24E5xa95QfGDdU4RZ3VqJVt5li1Xf&#10;c4pU4IGJVOKRiFTjoIdT5LCGU+XFhVPg2IVT3NqGU9zahlPc2oZT3NqGU9zahlPc2oZT3NqGU9za&#10;hv+MEgX/nBoD/a4eAerBDgDQ0wcAxeoeArvvMw2y8T8cp/FDLZvvRD2Q7kVLhO1FWXjsRmVs7Edw&#10;YetJeFnrTX9T7FSDUO1ehE7uaYRN73eDTPCFgkzwlIFL8aOAS/Kzf0r0y31L8tN9S/LTfUvy031L&#10;8tN9S/LTfUvy031L8tN9S/LTff+QEQP/pBAA2bgEAM/IBQDF2gcAu/InBbL3NRKn+Dshm/g9MZD4&#10;PkCF+D9NevdAWW73QGRj90JsWvdEc1P3SHhP9k97TPVXfEv1YHxJ9Wt8SPZ2e0j2gnpH9495R/ec&#10;eEb4rHdG+LN3Rvizd0b4s3dG+LN3Rvizd0b4s3dG+LN3Rvizd/+bCwDZrgEAzr4DAMTOBAC69xIA&#10;sfsoCab+MRab/zUlkP83M4X/OEB6/zlMb/86VmT/O19b/zxmVP5AbFD8RW9N+0tySvpRc0j6WHNH&#10;+mBzRvtpc0X7c3JE+31xQ/yHcEL8lW9C/JpvQvyab0L8mm9C/JpvQvyab0L8mm9C/JpvQvyab9yn&#10;AADPtwEAxMcCALnWBACu/xUCpf8kC5r/KxiP/y4lhP8wM3r/MT5u/zJIZP8zUVv/NVhU/zleT/88&#10;Ykz/QWVJ/0ZnR/9LaEX/UWlE/1dpQv9eaUH/ZWhA/21oP/92Zz7/gGY9/4VmPf+FZj3/hWY9/4Vm&#10;Pf+FZj3/hWY9/4VmPf+FZtGxAADFwAEAutABAK3dAgCi/xIDmP8dDI7/IxiD/yYkeP8pL23/Kjpj&#10;/yxCWv8tSVT/MU9O/zRUSv84V0f/PVlF/0FbQ/9FXEH/Sl0//09dPv9UXT3/Wl08/2BcOv9nXDn/&#10;b1s5/3NbOf9zWzn/c1s5/3NbOf9zWzn/c1s5/3NbOf9zW8e7AAC8ygAAr9YAAKLtAwCW/wwDi/8U&#10;C4H/GhV3/x0fbP8gKWL/IzJY/yQ6Uv8oP0z/K0RI/y9IRf8zSkL/N0xA/ztNPv8/Tjz/Q087/0dP&#10;Of9LUDj/UFA3/1VPNv9aTzT/YE80/2NPNP9jTzT/Y080/2NPNP9jTzT/Y080/2NPNP9jT73EAACx&#10;0QAAo9sAAJbwAAGJ/wQEfv8ICHT/DhBp/xMZYP8WIVb/GShP/x0vSf8hNEX/JjdB/yk6Pv8sPDz/&#10;MD46/zQ/OP83QDf/O0A1/z5BM/9CQTL/RkEx/0pBMP9OQS7/U0Eu/1VBLv9VQS7/VUEu/1VBLv9V&#10;QS7/VUEu/1VBLv9VQf9pFQ7/Yh4V/1srIv9cNy//Yz86/2RGRP9hT1D/XFha/1ViZP9PbGv/Sndw&#10;/0eCcv9GjXP/RZhz/0Whc/9FqnP/RbNy/0a9cv9GynL/R9Zx/0vZcfpP23D1U95w8FXhcOtY42/m&#10;W+Zu5lvmbuZb5m7mW+Zu5lvmbuZb5m7mW+Zu5lvmbv9pFQ7/Yh4V/1srIv9cNy//Yz86/2RGRP9h&#10;T1D/XFha/1ViZP9PbGv/Sndw/0eCcv9GjXP/RZhz/0Whc/9FqnP/RbNy/0a9cv9GynL/R9Zx/0vZ&#10;cfpP23D1U95w8FXhcOtY42/mW+Zu5lvmbuZb5m7mW+Zu5lvmbuZb5m7mW+Zu5lvmbv9qFQ7/Yh4V&#10;/1wrIv9fNi7/Zj45/2dFQ/9kTU//X1Za/1hgZP9Ramv/THVw/0iBc/9GjHT/RZd0/0WhdP9GqnT/&#10;RrN0/0e+c/9IyXP/SdRz/U3ZcvhR23LyVN5x7Vfhceha43DjXOZw4lzmcOJc5nDiXOZw4lzmcOJc&#10;5nDiXOZw4lzmcP9rFQ7/ZB0V/10rIv9jNS3/ajw3/2xEQv9pS03/ZFRY/11eY/9VaGv/T3Jx/0p+&#10;df9IiXb/R5V3/0efd/9IqHb/SbB2/0u6dv9MxXX+TdB1+lDZdPRU3HTuV99z6Fric+Nd5HLdXuZ0&#10;3V7mdN1e5nTdXuZ03V7mdN1e5nTdXuZ03V7mdP9sFA3/ZR0V/14rIf9nMyz/bjs2/3FDQP9vS0v/&#10;aVJW/2NbYf9bZWv/U3By/057dv9Lhnj+SpF5/UucefxMpXn7Ta14+k63ePlPwXf5Uc139lPZdu9X&#10;3HbpWt91413idd1f5XXXYOZ312Dmd9dg5nfXYOZ312Dmd9dg5nfXYOZ312Dmd/9sFA3/ZhwU/2Aq&#10;If9rMir/czo0/3ZDPv91Skn/cFFU/2lZX/9hY2n/WW1y/FN4d/pPg3r4To5790+Ye/ZQonv1Uap6&#10;9FK0evNTvnnyVcp58VbZeOpa3XjkXuF33WDkd9dh5XnRYuZ60WLmetFi5nrRYuZ60WLmetFi5nrR&#10;YuZ60WLmev9tFA3/ZxwU/2IqIf9vMSn/eDoy/3tCO/97SUb/d1BR/3BXXP1oYWf5YGpx9lh1ePRU&#10;f3zyU4p98FOVfu9Unn3uVad97VaxfOxYu3zrWch76lrXeuRe33rcYeJ61mLje9Bk5H3KZeN+ymXj&#10;fspl437KZeN+ymXjfspl437KZeN+ymXjfv9uEwz/aBwT/2YpH/90MCf/fDov/4BCOf+BSUP/fVBO&#10;/XdWWfhvXmT0Z2hv8F9yd+1afH3qV4aA6FeRgOdYm4DlWqR/5Fuuf+NcuH7iXsV94V/Vfdxh4XzU&#10;ZOJ+zmXif8lm4YHDaOCCw2jggsNo4ILDaOCCw2jggsNo4ILDaOCCw2jggv9vEwz/aRsT/2onHv94&#10;MCX/gTot/4VCNv+GST/+hE9K+H9VVfN3XGDub2Vs6WdvdeVgeH3iXYKB31yNg95dl4LcXqKC21+r&#10;gdpgtoHYYcOB12HUgdNk4YHMZ+CCxmjfhMFp3oW8at6FvGrehbxq3oW8at6FvGrehbxq3oW8at6F&#10;vGrehf9wEwz/axsT/20mHP98MCP/hTkq/4pCM/+MSTz6ik9G9IZVUO6AW1zoeGNn43Bsct1odXzZ&#10;Y3+C1WGJhdNhk4bRYp2G0GOnhs9jsYbNZL6GzGXNhsln3YbDat2GvmvciLls24m1bduJtW3bibVt&#10;24m1bduJtW3bibVt24m1bduJtW3bif9xEgv/bBoS/3ElG/+ALyH/iTko/45BMP6RSDj2kE9B8I1U&#10;S+mIWlbjgWJi3XprbtZxc3nQanuDzGaDiclljYrHZpiLxWeii8RnrIvCaLiLwWnGi8Bq2Yu6bdqL&#10;tm7ZjLJv2YyucNiNrnDYja5w2I2ucNiNrnDYja5w2I2ucNiNrnDYjf9yEgv/bRoS/3QlGv+DLx//&#10;jDkl/5JBLPuVSDTzlk887JRURuWQWlDeimJc14Jpas95cHfIcneDw2x/ir9qiI69apKPu2ucj7lr&#10;p4+4bLKPt23Aj7Vu0o+ycNaPrnHWkKpy1pCnc9WQp3PVkKdz1ZCnc9WQp3PVkKdz1ZCnc9WQp3PV&#10;kP9zEgv/bhoS/3gkGP+GLx3/kDkj/5ZBKfiZSDDvm0446JpUQOGXWUrakWFX0YlnZ8mBbnXCeXSB&#10;u3N7i7Zvg5Czbo2TsW+Xk7BvopOucK2TrXG6k6xxzJOpc9OTpnTTk6N105SgddOToHXTk6B105Og&#10;ddOToHXTk6B105OgddOToHXTk/9zEQv/bxoR/3okF/+JLxv/kjkg/5lBJvWdSCzsn04z5aBTOt6e&#10;WUPVll9VzI9mZcSIbHO8gHKAtXp4iq91f5Krc4iWqHKSl6ZznZeldKiXo3S1l6J1xpegdtGXnnfR&#10;l5x30Zead9GWmnfRlpp30Zaad9GWmnfRlpp30Zaad9GWmnfRlv90EQr/bxoR/30kFv+LLxr/lTke&#10;/JxBI/KhRyjqpE0u4qVTNNqiVkHQm11TyJRlY7+Na3G3h3B+r4B2iah7fJKjd4OYn3aNmp13mJuc&#10;d6Sbmniwm5l4wJuXec6blnnOmpR5z5qTec+Zk3nPmZN5z5mTec+Zk3nPmZN5z5mTec+Zk3nPmf91&#10;EQr/cBoR/38kFP+OLxj/mDgc+p9AIPCkRyTnqE0o36pSLdamUz/MoFxRw5ljYbqTaW+yjW58qod0&#10;iKKBeZKbfH+Zl3qInZR6k56Sep+ekXqsno97u56Oe8yejXvMno17zZ2Me82cjHvNnIx7zZyMe82c&#10;jHvNnIx7zZyMe82cjHvNnP91EQr/cRkR/4IkE/+QLhb/mjgZ+KJAHO2nRiDkrEwj3K5NKtKpUj3I&#10;pFpPv55hX7aYaG6tkm16pY1yhp2HdpGVgnyZj36Dn4t9jqGJfZqih32nooZ+tqKFfsmhhH7KoYV9&#10;y6CFfcyehX3MnoV9zJ6FfcyehX3MnoV9zJ6FfcyehX3Mnv92EQr/chkQ/4QjEv+SLhX/nTgX9aU/&#10;GeurRhvisEsc2bJHKM6tUDvEqFhNu6JgXbKdZmypmGx5oJNwhJiNdI+Ph3mZh4N/oIKAiKR/gJWl&#10;foGipXyBsaV7gsOke4HIpH2AyaJ+f8qhfn/KoX5/yqF+f8qhfn/KoX5/yqF+f8qhfn/Kof93EQr/&#10;cxkQ/4YjEf+VLhP/nzcU86g+FeivRBbftUkW1LVFJ8qxTjrArFdLtqdeW62iZGqknWl3nJlug5OT&#10;co6JjnaYgIh7oXiFg6Z1hI+oc4Wdp3KGrKdwhr6mcYXGpnSEx6R2g8midoPJonaDyaJ2g8midoPJ&#10;onaDyaJ2g8midoPJov94EQn/dhkP/4kjD/+XLRD8ozYR8Ks9EeWzQhDbukAS0LlDJca1TTi7sVVJ&#10;sqxcWaioYmifo2d1lp9sgY2acIyDlXSXeZB4oHCMf6Zri4qoaoyZqGmNqadojrqmaY3HpWuKx6Ru&#10;iMijbojIo26IyKNuiMijbojIo26IyKNuiMijbojIo/94EQn/eRkN/4wiDf+bLQ75pjUO7K87DOG4&#10;PgrWwTUQy75BIsG6SzW2tlNHrLJZV6OuX2aaqmRzkKVpf4ehbYp9nHGVcph1nmmVfKRllIilZJWY&#10;pWSWqKNjl7miZJfKoWWTyaFnj8mhZ4/JoWePyaFnj8mhZ4/JoWePyaFnj8mhZ4/Jof96EQn/fRkM&#10;/5AiC/+eKwv1qjMJ6LQ3B93ANATRxjIOxsQ/ILvASDOxvFBEp7hXVJ20XGOUsGFwiqxlfIGpaYd2&#10;pW2Sa6Fym2Sfep9hn4egYKCWn2Chpp5foredX6PNm2GezZxjmMydY5jMnWOYzJ1jmMydY5jMnWOY&#10;zJ1jmMydY5jMnf97EQj/gRgK/5MhCP+iKQfxry8F4rsuAtbKHAHLzC8MwMo8HbXHRjCrw01BoL9U&#10;UZe8WWCNuF1ug7RheXmxZIRurmiOZaxull+reJldq4WZXKyVmFytpZdbrbaWW67LlFyq0pVepNGX&#10;XqTRl16k0ZdepNGXXqTRl16k0ZdepNGXXqTRl/99EAj/hhgI/5ggBfunJQPqtCUB3MYQAM/RFwDE&#10;0ysKudI5Gq7PQiykzEo+mchQTo/FVV2FwVlqfL5cdnG7X4FmuWOKXrdqkFq3dpJZuIORWLmTkFi5&#10;o49XurSNV7vKjFe42YxZsdaPWbHWj1mx1o9ZsdaPWbHWj1mx1o9ZsdaPWbHWj/9/EAf/jBYF/54b&#10;AvStHADgvQsA0cwGAMbYEQC82ykHsts2FqfZPyic1UY6ktJMSofPUFl9zFNmc8pWcmjHWXxexl6E&#10;WMVniFbGc4hVxoGIVMiRhlTJoYVTyrKEUsrIg1PJ4IJUwN6FVMDehVTA3oVUwN6FVMDehVTA3oVU&#10;wN6FVMDehf+BEAb/kxQC/qQSANm0BgDQwwUAx9EGAL3gGwG14zIIq+M9FaHiQyWW4EY1it5IRYDb&#10;S1R02U1iaddQbV/VU3ZX1Vp8U9VkflLWcX5R2H99UNmOfFDannpQ2695T9zDeE7d3ndP0+R6T9Pk&#10;ek/T5HpP0+R6T9Pkek/T5HpP0+R6T9Pkev+HDgT/mw4A2qwDANC6BADGyAMAvNcHALToIwOr6zMN&#10;ous6G5fqPyqM6UE5gehDR3bnRFRq5UZfX+VJaVbkTXBR5VR0TuVedU3manVM53d0TOiGc0vplXJL&#10;6qRxS+u1cErsyW9L6+NuS+vjbkvr425L6+NuS+vjbkvr425L6+NuS+vjbv+RCgHhpAAA0bMCAMfB&#10;AgC9zwQAsu0OAKrxJgah8zASl/M2IIzzOi6C8zw8d/I9SGzyP1Nh8UFcWPFDZFHySGlM8k9sSfNX&#10;bkf0YG5G9WxtRPZ5bEP2h2tD95VqQvilaUL4tGhB+c1nQfnOZ0H5zmdB+c5nQfnOZ0H5zmdB+c5n&#10;QfnOZ+6cAADTrAAAyLsBAL7JAgCz1gQAqPYVAaD6JAmW+ywVjPwxIoL8NDB3/DY7bPw3RmL8OU9Z&#10;/TtWUf0+XEz+Q2FI/kljRP9QZUL/V2VA/2BlPv9rZDz/d2M6/4RiOf+RYjj/n2E4/7NgOP+zYDj/&#10;s2A4/7NgOP+zYDj/s2A4/7NgOP+zYNamAADKtQAAv8QBALTRAQCn3gMAnf8UA5T/HwuK/yYXgP8q&#10;Inb/LS5s/y84Yv8xQVn/M0hR/zZOS/85U0f/PlZD/0NYQP9JWj3/T1o7/1ZaOv9eWjj/aFk2/3JZ&#10;NP98WDP/iFcx/5dXMf+XVzH/l1cx/5dXMf+XVzH/l1cx/5dXMf+XV8uwAADBvgAAtcwAAKjWAACc&#10;7gUAkf8QBIj/GAt+/x4Vdf8jIGr/Jipg/ygzWP8rOlD/LUBK/zBFRf80SEH/OEs+/z1MPP9CTTn/&#10;R043/01ONf9TTjT/Wk4y/2JOMf9qTS//c00u/35MLv9/TC7/f0wu/39MLv9/TC7/f0wu/39MLv9/&#10;TMK6AAC3xwAAqtIAAJ3bAACQ8gEBhf8JBHv/Dgpy/xUSaP8ZG17/HSNW/yAqTv8jMUj/JjVD/yo5&#10;Pv8tPDv/MT45/zY/N/86QDT/P0Ey/0RBMf9JQS//T0Eu/1VBLP9bQSv/YkAp/2tAKf9rQCn/a0Ap&#10;/2tAKf9rQCn/a0Ap/2tAKf9rQLnDAACszgAAn9gAAJHfAACE8gABef8ABW//BQll/wkPW/8NFFP/&#10;EhpL/xYgRf8aJT//Hik6/yEsN/8lLjT/KTAy/y0xMf8xMi//NTIt/zkzK/8+Myn/QzMo/0gzJv9N&#10;MyX/UjMj/1kzI/9ZMyP/WTMj/1kzI/9ZMyP/WTMj/1kzI/9ZM/9bFxH/UyAY/0grIP9NMyj/VDsy&#10;/1REPf9STUf/TVdR/0diWP9CbV3/P3lg/z2FYf88kGH/PJph/zyjYf89rGH/PrNh/z+9YP8/yGD/&#10;QNNg/0HfX/9D51/8R+pe90vsXvJN7l3uUPBd61HxXOtR8VzrUfFc61HxXOtR8VzrUfFc61HxXP9c&#10;FxD/Ux8Y/0krIP9QMij/Vjsy/1ZDPP9UTUf/T1ZQ/0hgWP9DbF7/QHhh/z6DYv89j2L/PZli/z6i&#10;Yv8/q2L/QLJi/0C7Yf9BxmH/QtFh/0PeYP9F52D6Self9UzsX/BP7l7sUfBe6FPxXuhT8V7oU/Fe&#10;6FPxXuhT8V7oU/Fe6FPxXv9dFhD/VR8X/0orIP9UMSf/Wjkx/1tCO/9ZS0X/VFRP/01eWP9HaV//&#10;Q3Vi/0GBZP9AjGX/QJZl/0GfZP9CqGT/Q7Bk/0S5Y/9Ew2P/Rc5j/0bbYvxI52L2TOlh8U/sYexS&#10;7mDnVPBg41XxYeNV8WHjVfFh41XxYeNV8WHjVfFh41XxYf9eFhD/VR8X/0wqH/9XLyX/Xzgv/2FB&#10;Of9eSUT/WVNO/1NcWP9MZ1//R3Nk/0V+Zv9EiWf/Q5Nn/0SdZv9Fpmb+Rq1m/Ue2ZfxIwGX8Sctl&#10;+krZZPhL5mPyT+lj7FLsYudV7mLhVvBj3lfwZN5X8GTeV/Bk3lfwZN5X8GTeV/Bk3lfwZP9fFg//&#10;Vh4X/1AoHv9cLiT/ZDct/2ZAN/9kSEL/X1FM/1hbV/9RZF//S29l/0h7aP1Hhmn8R5Bp+0iaafpJ&#10;o2j5Sqto+Eq0aPdLvWf2Tchn9U7WZvNP5GXtUupl51XtZOFX7mXcWe9n2FrvZ9ha72fYWu9n2Frv&#10;Z9ha72fYWu9n2FrvZ/9gFQ//WB4W/1QmHP9hLCL/aTYr/2w/Nf9rRz//ZU9K/19YVf9YYl78UWxm&#10;+U13avdLgmv2S41r9EyXa/NNoGvyTqhq8U+xavBQumnvUcVp7lLTaOxT42jnVutn4FjtZ9pa7mnU&#10;XO5q0F3va9Bd72vQXe9r0F3va9Bd72vQXe9r0F3va/9hFQ//WR4W/1glG/9mLCD/bzUp/3M+Mv9y&#10;Rjz/bU1H/mZWUvlfX1z2WGll81J0a/BQf23uT4lu7VCTbutRnG3qUqVt6VOubOhUt2znVsNr5lfR&#10;a+RY4WrgWuxq2FzsbNJd7W3MX+5vyWDtb8lg7W/JYO1vyWDtb8lg7W/JYO1vyWDtb/9jFA7/Wh0V&#10;/10jGf9sKx7/dTUm/3k9L/95RTn/dUxD+W5TTvRnXFnvX2Zj61lwa+hVe2/mVIVx5FWPceNWmXDh&#10;V6Jw4Firb99ZtW7eWsFu3VvQbtpc4G7WXetuz1/scMlg7HLEYutzwWLqc8Fi6nPBYupzwWLqc8Fi&#10;6nPBYupzwWLqc/9kFA7/XB0V/2IhF/9xKhz/ejQj/349K/9/RDX6fUs/9HdSSe5vWVXpZ2Ng5GBt&#10;auBbd3DdWYFz21mLc9lalXPYW59z1luoc9VcsnPTXb1z0l7Lc9Bf3XPNYetzxmLpdcFk6Ha8Zeh3&#10;uWXod7ll6He5Zeh3uWXod7ll6He5Zeh3uWXod/9lFA7/XRwV/2YgFv91Khr/fzQg/4Q8KP2FRDD2&#10;hEo6739RROl4WE/jcWFb3WpqZ9hjc3DTX3110V6Gd85ekHjNX5l4y1+jeMpgrHjIYbd4x2LFeMVi&#10;1njDZOd4vWbmebhn5Xq0aOV7smjle7Jo5XuyaOV7smjle7Jo5XuyaOV7smjle/9mEw3/XhwU/2sf&#10;FP95KRj/gzMd/4g8JPqKQyzyiko16odQPuSBV0nde2BV1nNoYtBrcG/KZXh3x2OBe8RiinzCY5R9&#10;wWOefb9kp32+ZbJ9vGW/fbtmz325Z+J9tGnjfrBq436ta+J/qmvif6pr4n+qa+J/qmvif6pr4n+q&#10;a+J/qmvif/9nEw3/YBsU/28fEv99KRb/hzIb/407IPaPQifukEkv5o5PON+KVkLYg19Q0HtmYMlz&#10;bW3DbXR3vmh8fbpnhYC4Z4+BtmeYgbVoooGzaa2Bsmm5gbFqyYGva92Cq2zggqht4IOlbuCDo27g&#10;g6Nu4IOjbuCDo27gg6Nu4IOjbuCDo27gg/9oEw3/YRsU/3IfEf+BKBT/ijIY/ZA6HfOUQiPqlUgq&#10;45ROMtuRVjzTil1Ny4JkXcN7a2u8dHF2tm94frJsgIOva4mFrWuThqtsnYaqbKiGqG20hqduw4am&#10;btaGo2/dhqBw3Yaecd2GnXHdhp1x3Yadcd2GnXHdhp1x3Yadcd2GnXHdhv9pEgz/ZBoS/3UeEP+E&#10;KBL/jTEW+pQ6GvCYQR7nmkck35pNK9eWVDrOj1xLxohjWr6CaWi2e290r3V1fqpxfIWnb4WIpG+O&#10;iqJwmYqhcKSKn3Gvip5xvoqdctGKm3Laiplz2oqXc9uKlnPbiZZz24mWc9uJlnPbiZZz24mWc9uJ&#10;lnPbif9pEgz/ZxkR/3geDv+GJxD/kDET95c5Fu2cQBrkn0Yf3J9KJdOaUjjKlFpIwY5hWLmIZ2ax&#10;gW1zqnxyfaR3eYafdICLnHOJjZpzlI6Yc5+Ol3SrjpV0uY6UdcuOknXYjpF12I6QddiNj3XZjI91&#10;2YyPddmMj3XZjI912YyPddmMj3XZjP9qEgz/aRgQ/3oeDf+JJw7/kzAR9Zo4E+qgPhbho0QZ2aNH&#10;I8+eUTbGmVlGvZNgVrSNZmSsh2txpYJwfJ59doWYeXyMlHeFkJF2j5KPdpqSjXenkox3tJKLd8aS&#10;iXfUkol31ZGJd9aQiHfWj4h31o+Id9aPiHfWj4h31o+Id9aPiHfWj/9rEgz/bBcP/30eDP+LJg3/&#10;li8O8p42EOijPBLfqEET1adFIsuiTzTCnVhEuZhfVLCSZWKojWpvoIhvepiDc4SRfnmNjHqAk4h5&#10;ipWGeZWWhHmiloN6sJaBesGWgHrSloF605SBetOTgnnUkoJ51JKCedSSgnnUkoJ51JKCedSSgnnU&#10;kv9rEQz/bhcO/38dC/+OJQv8mS4M8KE1DeWnOg3brDwP0apEIMemTjK+oVZCtZxdUqyXY2Ckk2ht&#10;nI5teJOIcYOLg3aNhH98lH99hZh9fJCZe32dmXl9q5l4fbyZdn7PmXh90Jd5fNKWenzSlXp80pV6&#10;fNKVenzSlXp80pV6fNKVenzSlf9sEQv/cRcN/4IdCf+QJQn6mywJ7aQyCeKrNgnYsDUOza5CHsOq&#10;TC+6plRAsKFbUKidYl6fmGdrl5Nrdo6Ob4GGiXOMfYV4lXaCgJpzgYuccYGYnG+Cp5xugrebbYPM&#10;m26Bz5lxgNCYcn/Rl3J/0Zdyf9GXcn/Rl3J/0Zdyf9GXcn/Rl/9tEQv/dBYM/4UcCP+TJAf3nyoH&#10;6aguBt6wLwTTtDMMybJAHL+uSi21qlI+rKZZTaOiX1ybnmVpkpppdImVbX+AkHGKd4x1lG6IfJtp&#10;h4edZ4eUnWeIpJxmibSbZYnImmaIz5lohdCYaoTQmGqE0JhqhNCYaoTQmGqE0JhqhNCYaoTQmP9u&#10;EAv/eBYK/4kbBv+WIgXzoicE5awoAtq2IgHPuDEKxLY+GbqzSCuwr1A7p6xXS56oXVmVpGJmjaBn&#10;coSca317mG+IcJRzkWeReZhjkISbYZCTmmGRoplgkrKXYJLHlmCR0ZZijdGWY4vRlmOL0ZZji9GW&#10;Y4vRlmOL0ZZji9GWY4vRlv9vEAr/fBUI/4waBf+aHwPvpiEB4LEbANS7GgDJvS4Iv7s8F7W5Riir&#10;tU45orJUSJiuWlaQq19kh6djb36jZ3p0oGuFap1wjmKaeJRfmoSVXpuSlF2coZNdnLGRXJ3GkFyc&#10;1pBel9WRXpTUkl6U1JJelNSSXpTUkl6U1JJelNSSXpTUkv9xDwr/gBQH/5EYA/qeGQHqqxUA17gI&#10;AM3AFQDDwisGucI5FK+/QyWlvEs1m7lRRZK1V1OJsltggK9gbHesY3dtqWeBY6dtiV2ldo1bpYKO&#10;WqaQjVmnoItZp7CKWKjEiVio3IhZo9uKWp/ai1qf2otan9qLWp/ai1qf2otan9qLWp/ai/9yDgn/&#10;hhME/5YVAfSkEADWsAYAz7wFAMbGDwC8ySYEssk1EajHPyGexUgylcFOQYy+U0+Du1ddebhbaW+1&#10;XnNls2N8XbFpg1ixc4ZXsYCFVrKOhFaznoNVs66BVLTCgFS0239Vr+GBVqvgg1ar4INWq+CDVqvg&#10;g1ar4INWq+CDVqvgg/93DQf/jBEC+5sOANmqBADQtQQAx8ECAL3NCAC00SACq9IwDqHQOx2XzkQu&#10;jstKPYTITkt7xVJYccNWZGbBWW5dv152V75le1S+cHxTv358UsCMe1LAnHlRwax4UMLAd1DC2XZQ&#10;vuh3UbnmeVG55nlRueZ5UbnmeVG55nlRueZ5Ubnmef9/CwT/kgsA26IBANGvAwDIuwIAvscDALTT&#10;BwCs2hsBo9wtCpnbOBmQ2T8phtZFOHzUSUZy0kxTZ9BQX17OU2hWzVlvUs1iclDObnJPz3txTtCK&#10;cE7Rmm9N0qttTNO+bEzT2GtL0u1s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2GkUK8BlRCOwYXQbp&#10;GGcF5xlxBOQZeQPiGoAD4RuGAt8bjALeG5IC3ByXAtscnQHaHKQB2RyrAdcdtAHVHb8B1B7MAdIe&#10;3AHPH+oDyyH2Bckh/wbIIf8HxyD/CMYg/wjGIP8IxiD/CP8aDg3/HAgL/yQMCf8pFQn/Kh4J/Sgo&#10;CvMlMwvsIz8K5iJMCOIiWAffImMF3CNtBNkkdQTXJH0D1SWDA9QliQPSJo4D0SaUBM8nmgTOJ6EE&#10;zCioBMsosATJKLsEyCnHBMYp1wXDKucGwCr0CL4q/gq8Kf8Luyn/C7op/wy6Kf8Muin/DP8fCQv/&#10;JAMI/y8KB/8zEQb/NBkG9DEiB+ouLQniKzkJ3CpGCNgrUwfTLV4H0C5oB80ucAfLL3gHyS9+B8gw&#10;hAjGMIoIxTCQCMMxlgjCMZ0IwDGkCL8xrAi9MrYIvDLDCboy0gm4MuMKtTLxDLMy/A6xMf8PsDH/&#10;ELAx/xCwMf8QsDH/EP8lBAn/LwIG/zgHBP88DQP5PBQC7DocA+E1JgXZMzMH0jRBCcw1TQvINlgM&#10;xTZiDMI3awzAN3IMvjh5Dbw4gA27OIUNuTiLDbg4kg23OZgNtTmgDbQ5qA6yObIOsTm+Dq85zg6t&#10;OeAPqznvEak5+hOnOf8UpTn/FaU5/xWlOf8VpTn/Ff8rAAf/NwAE/z8EAvpDBwDxQgwA4z8UANk9&#10;HwHPPi4GyD08C8I9SA++PVIRuj1cErg+ZRK1Pm0StD50ErI+ehKwPoESrz6HEq4/jROsP5QTqz+b&#10;E6k/pBOoP64Upj+6FKU/yRSjQNsVoUDsF54/+BidP/8ZnD//Gpw//xqcP/8anD//Gv8wAAb/PgAC&#10;+kUAAOpHAADdRgMA2UMIANBGGgDHSCoEv0c3C7lFQhG0RE0VsUNWF65DXxisQ2cYqkRvGKhEdRin&#10;RHwYpUSCGKREiBiiRI8ZoUSXGZ9FoBmeRaoanEW1GptFxBuZRdYbl0TpHJZE9h6URP8ek0T/H5ND&#10;/x+TQ/8fk0P/H/83AAT/QwAB7UkAAN1OAADWUAAA0U0EAMhOFgC/UScCuE80CbFNPhGsS0gXqElR&#10;G6VJWhyjSWIdoUlpHp9JcB6dSXcenEl9HppJhB6ZSYsfmEmTH5ZJnB+VSaYgk0mxIJJJwCGQSdIh&#10;jknmIo1I9COMSP4ji0j/JItI/ySLSP8ki0j/JP88AAL6RwAA4k4AANhVAADPVwAAyVUBAMJVEQC5&#10;WCMBslcwB6tUOw+mUUQXoU9NHJ1OVSCbTV0imE1kI5dMayOVTHIklEx5JJJMfySRTIckj0yPJY5M&#10;mCWMTKImi0yuJolMvCeITM4nhkzjKIVM8yiETP0og0z/KINL/yiDS/8og0v/KP9AAAHwSwAA3VQA&#10;ANNbAADKXgAAw1wAALxbDQC0XSAArF0uBaZbOQ2gWEIVm1VJHJdTUSKTUVglkVFfJ49QZiiNUG0p&#10;jE90KYpPeyqJT4Mqh0+LKoZQlCuEUJ8rg0+qLIFPuC2AT8otfk/gLn1P8S59T/wtfE//LXxP/y18&#10;T/8tfE//Lf9EAAHmTgAA2lkAAM5gAADGYwAAvmIAALZgCQCvYhwAqGIrA6FhNgqbXj8TlltHG5FY&#10;TiKNVlQnilRbKohTYiyGU2kthFJwLoNSdy+BUn8vgFKHMH5SkTB9Upsxe1KnMXlStTJ4UscydlLc&#10;M3ZS7zJ1UvoydVL/MXVS/zF1Uv8xdVL/Mf9HAADjUwAA1l4AAMtkAADCZwAAumcAALJlBQCqZhkA&#10;pGcoAp1mNAiXYz0QkWBFGYxdSyCIWlInhFhYLIJXXi9/VmQxfVVrM3tVczN6VXs0eFWDNXdVjTV1&#10;VZg2c1WkNnFVsjdwVcM3blXZOG5V7TduVfk2bVX/NW1V/zVtVf81bVX/NfhKAADgVwAA0mIAAMho&#10;AAC+awAAtmsAAK5pAgCmahYAoGsmAZlqMgeTaDsOjmVDFohiSR6EX08mf11VLHxbWjF5WWA0dlhn&#10;NnRYbzhyWHc5cFiAOW9YijptWJU6a1ihO2lYrztoWMA8ZljWPGZY6ztmWPg6Zlj/OWZY/zhmWP84&#10;Zlj/OPBNAADdWwAAz2UAAMRrAAC7bwAAs28AAKptAACibhMAnG8jAJZvLwWQbTkMimpBFIVnRxyA&#10;ZE0ke2JSK3ZfVzFyXV01b1xjOWxbaztqW3M9aFt8PmZbhj5lW5E/Y1ueP2FbrD9gW71AXlrTQF9b&#10;6D5fW/Y9X1r/PF9a/ztfWv87X1r/O+lQAADaXwAAzGgAAMJvAAC4cgAAr3IAAKZwAACechAAmHMg&#10;AJJzLQSMcTcKhm8/EoFsRRp8akshd2dQKXFlVTBsYlo2aGFgO2VfZz5iX29BYF94Ql5fg0JdX45C&#10;W1+bQlpfqkJZXrpCV17QQlde50FYXvU/WF7+Plle/z5ZXv8+WV7/PuZUAADWYgAAyWwAAL9yAAC2&#10;dgAArHYAAKJ0AACadgsAlHcdAI53KwKIdTUIg3M9D31xRBd4b0kfcm1PJ21qUy5naFg1YmZeO15k&#10;ZEBbY2xDWWN1RFdjgEVWY4xEVGOZRFNjqERSY7hDUWPOQ1Fi5UJRYvRBUmL9QFJi/z9SYv8/UmL/&#10;P+NZAADTZgAAxm8AALx2AACzeQAAqHkAAJ14AACWeggAj3saAIp7KAGEejMGf3k7DXl3QhR0dUgc&#10;bnNNJGhxUixjblYzXWxbOlhqYT9VaWlDUmhyRFFofUVQaIlET2mXQ05ppkJNabdBTGnMQExo40BM&#10;Z/NATGf9P0xm/z9MZv8/TGb/P99dAADPagAAw3MAALl5AACwfQAApH0AAJl8AACRfgMAin8WAIWA&#10;JACAfzAEe345CnV9QBJve0YZanlLIWR3UCledVQwWXNZN1RxXz1QcGdATXBxQkxvfEFLcIhASnCW&#10;P0pwpT5JcLY9SHDLPEhv4zxHbvI8R238PUdt/z1Hbf89R23/PdtjAADLbwAAv3cAALZ+AACsgQAA&#10;oIIAAJSBAACLgwAAhYQRAICFIAB7hS0DdoQ2CHCDPg9rgUQWZYBKHV9+TiVZfVMsVHtYM095XjhM&#10;eGY7SnhvPEh4ezxIeIc6R3iVOUZ5pDhGeLU2RXjKNUR34jVDdvI3QnX7OEJ0/zhCdP84QnT/ONZo&#10;AADHdAAAvHwAALKDAACohgAAnIYAAI6GAACFiAAAf4oKAHqLGwB1iykBcIszBmuKOwxliUISYIdH&#10;GlqGTCFVhFEnUINWLkuCXTJIgWU0RoFuNUWBejREgYYzRIGUMUOBozBDgbQvQoHKLkGA4S1Af/Ev&#10;P337MT59/zE+ff8xPn3/MdBuAADCeQAAuIIAAK+IAACjigAAl4sAAIqMAAB/jgAAeJADAHKRFQBu&#10;kiQAapIvA2WROAhfkD8PWo9FFVWOShxPjU8iS4xVJ0eLWytEi2QsQ4tuLEKLeSxBi4UqQIuTKUCL&#10;oyc/irMmPorJJT6K4SQ8iPEnO4f6KDqG/ik6hv4pOob+Kcp0AAC+fwAAtIgAAKuOAACejwAAk5AA&#10;AIeRAAB5lQAAcJcAAGmYDQBlmR4AYpoqAV2ZMwVYmDsLU5hBEE6XRxZKlk0bRpVTIEKVWiJAlGIj&#10;PpRsIz6UeCI9lYQhPJWSIDuUoR47lLIdOpTHHDqT3xs4kvAdN5D6HzaQ/iA2kP4gNpD+IMR8AAC5&#10;hgAAsI8AAKaTAACalAAAjpUAAIKYAAB2mwAAaZ4AAGCgBABbohUAWKIjAFWiLQJQojUHTKE8C0eh&#10;QxBDoEkVP59PGDyfVxo6n18aOZ9qGjifdRk4n4IYN5+QFjafnxU1n7AUNJ/FEzSe3RIznO8UMpv5&#10;FTGa/RYxmv0WMZr9Fr6EAAC1jgAArJYAAKGYAACVmgAAiZwAAH6gAAByogAAZaYAAFmoAABQqgkA&#10;TasZAEqsJQBHrC4DQ6s2Bj+rPQo7q0QNOKpLDzaqUxE0qlsRM6tmEDKrcQ8xq34OMKuMDS+rnAwv&#10;q60LLarBCiyq2gorqOwLKqf3DCqm+w0qpvsNKqb7DbmNAACwlgAAqJ0AAJyfAACQoQAAhKQAAHmo&#10;AABtqgAAYK0AAFOwAABIswAAP7ULADy2GQA6tiQAN7YtAjS2NAQxtjwGL7ZECC22TAgst1UIK7dg&#10;CCq3awcpt3gGKLeHBia3lgUlt6gEI7e9BCK31QMhtekEILT1BSCz+QYgs/kGILP5BrOWAACsngAA&#10;pKQAAJemAACLqgAAf60AAHOwAABmsgAAWbQAAE23AABBuwAANr4AAC3CBgAqwxMAKMQeACbEJwAk&#10;xDABI8U4AiHFQQIgxUsCHsZWAR3GYQEcxm8BGsd+ABnHjgAXx6AAFce0ABPHzQATxeUAE8TzABLD&#10;+AESw/gBEsP4Aa+eAACopgAAnasAAJGuAACEsQAAdrQAAGm2AABduQAAUbwAAEW/AAA6wgAAL8YA&#10;ACfLAAAezwIAF9IHABPUEAAR1BsAENQkAA7VLgAM1TkAC9VFAArWUQAJ1l8AB9ZuAAXWfwAE1pEA&#10;AtakAADWuAAA188AANbiAADW6gAA1uoAANbqAKqmAACgrAAAlbAAAIe0AAB6twAAbLkAAF+8AABT&#10;wAAASMMAADzHAAAxywAAKM8AACDTAAAY1gAAEdoAAAndAQAF4wgAA+ISAAHhGwAA4SUAAOExAADj&#10;PQAA5EwAAOVbAADlbAAA5n0AAOaPAADmoQAA57IAAOfDAADnzQAA580AAOfNAKStAACYsgAAi7UA&#10;AH25AABvvAAAYsAAAFXEAABJyAAAPcwAADLQAAAo0wAAINgAABjcAAAR3wAACuEAAAPkAAAA7QAA&#10;APACAADvCgAA7hMAAO4dAADuKAAA7jUAAPBFAADyVgAA82cAAPR5AAD0igAA9ZkAAPWmAAD1rAAA&#10;9awAAPWsAJuzAACOtwAAgbsAAHK/AABkwwAAV8cAAEvMAAA+0AAAM9UAACnZAAAf3QAAF+EAABDk&#10;AAAI5wAAAukAAADqAAAA8wAAAPsAAAD6AAAA+QEAAPkJAAD5FAAA+R8AAPosAAD8PQAA/k4AAP9h&#10;AAD/cgAA/4AAAP+MAAD/kQAA/5EAAP+RAP8AHwz/AB0M/wAcC/8AHwr/ACsI/wA4Bv8ARQT/AFID&#10;/wBdAv8AZwH/AHEB/wB5AP0AgAD6AIYA+ACMAPYAkQD1AJYA8wCbAPIAoADxAKYA8ACsAPAAswDv&#10;ALwA7gDJAO0A2ADtAOcA7QDxAOwA+gDsAP8A6wD/AOoA/wDqAP8A6gD/AP8AHAz/ABkM/wAZC/8A&#10;Hgr/ACgI/wA1B/8AQgX/AE8D/wBaAv8AZQH9AG4B+gB3APgAfgD1AIQA8wCKAPEAjwDvAJQA7QCZ&#10;AOwAngDsAKQA6wCqAOoAsQDpALsA6ADHAOcA1QDmAOQA5gDwAOUA+QDlAP8A5AD/AOIA/wDiAP8A&#10;4gD/AP8EGAz/AxQM/wAUC/8AHAr/ACUI/wAyB/8APwX/AEsE/wBXAvoAYQH3AGsB9AB0APIAewDv&#10;AIIA7QCHAOsAjQDpAJIA5wCXAOYAnADlAKIA5ACoAOMAsADiALkA4ADFAOAA0wDfAOIA3gDvAN0A&#10;+QDaAP8A2AD/ANgA/wDYAP8A2AD/AP8JFAz/CBAL/wYRCv8LGgn/DCII/wguB/8FOwb7A0cE9gFT&#10;AvEDXgHuA2gB7ANxAOkDeADoA38A5QOFAOMDigDhAo8A3wKVAN4CmgDdAqAA3AKnANsDrgDZA7gA&#10;2APDANYE0gDVBeIA0wfxANAK/ADOC/8AzQz/AcwM/wHMDP8BzAz/Af8ODgv/DQkK/xIMCf8XFgj/&#10;Fx8I/xUpB/gRNgbxDkME7A1PA+cOWgHkDmQB4Q5tAN8OdQDdDnwA2w6CANoOiADYDY0A1g6SANUO&#10;mADUD54A0xClANEQrQDQEbcAzhLDAM0S0gDKFOMAxhfxAcQY/AHDGP8Cwhj/AsAY/wPAGP8DwBj/&#10;A/8UCQr/FAII/x4JB/8hEQb/IRoG+B8lBu8bMAXnGD0E4RhKAt0YVQHZGV8B1hlpANMacQDRG3gA&#10;zxx+AM4chADMHYoAyx2PAMkelQDIHpsAxh6iAMUfqgHDH7MBwiC/AcAgzgG+Id8BuyLuA7ki+gS3&#10;Iv8FtiL/BbUh/wa1If8GtSH/Bv8ZAgn/HwAG/ygFBP8rDAP7KhQD7yceA+UjKQTdIDYD1iFEAtEj&#10;UALOJVsCyiZkAsgnbAPFJ3QDxCh6A8IogAPAKYYDvymLA74pkQO8KZcDuyqeA7kqpgO4KrADtiq7&#10;BLUryQSzK9sEsCvrBq4r9wesK/8Iqyv/Caor/wmqK/8Jqiv/Cf8fAAf/KQAE/zACAvszBgHyMQwA&#10;5S0WAdspIQHSKzADzC0+BcYuSgbCMFUGvzBfBrwxZwa6MW4GuTF1Brcyewe1MoEHtDKHB7MyjQex&#10;MpMHsDOaB64zogetM6wHqzO3CKozxQipM9YIpjPoCqQz9QyiM/8NoTP/DaAz/w6gM/8OoDP/Dv8l&#10;AAX/MQAC+jcAAOo4AADeNQIA2y8JANE0GwDJNisDwjc5B7w3RQm4N08KtThZC7I4YQuwOWkLrjlw&#10;C605dgurOXwLqjmCC6g5iAynOY8MpjqWDKQ6ngyjOqgMoTqzDaA6wQ2eOtIOnDrlD5o68xCYOv4R&#10;mDn/Epc5/xKXOf8Slzn/Ev8sAAP/NwAA6jwAAN1AAADWQQAA0TwFAMk+FgDAQSYCuUA0CLM/Pwyv&#10;PkoOqz5TEKk/XBCnP2QQpT9rEKM/cRGiP3cRoD9+EZ8/hBGdP4sRnECSEZpAmhKZQKQSmECvEpZA&#10;vROVQM4Tkz/hFJE/8RaQP/wWjz//F44+/xeOPv8Xjj7/F/8yAAL1PAAA4UMAANZJAADOSgAAyUcB&#10;AMFGEgC5SSIBskkwBqxHOwynRUURo0ROFKBEVhWeRF4VnERlFppEbBaZRHMWl0R5FpZEfxaURIYX&#10;k0SOF5JElheQRKAYj0SrGI1EuRmMRMoZikTeGohE7xuHQ/sbhkP/G4ZD/xuGQ/8bhkP/G/83AAHp&#10;QAAA3EsAANFRAADIUwAAwVAAALpODACyUB8Aq1AsBaVONwugTEERnEpJFphJUhmWSFkalEhgG5JI&#10;ZxuQSG4bj0h0HI1IexyMSIIci0iKHIlIkx2ISJwdhkioHoVItR6DSMYfgkjaH4BH7SB/R/kgf0f/&#10;IH5H/yB+R/8gfkf/IP48AADkRwAA11EAAMxXAADDWQAAvFcAALRUCACtVhsAplYpA6BVNAmaUj4Q&#10;llBGFpJOTRuPTVUdjExbH4pLYiCJS2kgh0twIYZLdyGES34hg0uGIoFLjyKAS5kjfkukI31LsiR7&#10;S8IkekvXJXlL6iV4S/gld0r/JXdK/yR3Sv8kd0r/JPY/AADgTAAA01cAAMhdAAC/XwAAt10AAK9a&#10;BACoWxcAoVwmAptbMgeWWDsOkFVDFYxTShuIUVEfhlBXIoNPXiSBTmQlgE5rJX5OciZ9Tnome06C&#10;J3pOiyd4TpYodk6hKXVOrylzTr8qck7TKnFO6CpwTvYpcE7/KXBN/yhwTf8ocE3/KO1CAADdUQAA&#10;z1sAAMRhAAC7YwAAsmEAAKpeAACjXxQAnWEkAZdfLwWRXTkMjFtAE4dYRxqDVk4ggFRUJH1SWid7&#10;UmAoeVFnKndRbit1UXYrc1F/LHJRiC1wUZMtblGeLm1RrC5rUbwvalHQL2lR5i9oUfUuaFH+LWhR&#10;/yxoUf8saFH/LOlHAADaVgAAzF8AAMFlAAC4ZwAAr2UAAKZiAACfYxEAmWUhAJNkLQSNYjcKiGA+&#10;EYNdRRh+WksfelhRJHdWVih0VVwrcVRjLW9Uai9tVHIwbFR7MWpUhTFoVI8yZ1SbMmVUqTNjVLkz&#10;YlTNNGFU5DNhVPMyYVT9MGFT/zBhU/8wYVP/MOZLAADWWQAAyWMAAL5oAAC1awAAq2kAAKJmAACb&#10;Zw0AlWgeAI9oKgOJZjQIhGQ8D//i/+JJQ0NfUFJPRklMRQAFCn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0s5ZwxKOXEMSTp8DEc6iAxGOpUNRDqkDUM6tQ1C&#10;OcsNQjniDUI48g1COPsNQjf/DLc/AAClQQAAl0IAAIxDAACCQwAAe0EAAHU/AABvPgAAaT8AAGQ/&#10;BwBgQBMAXEAdAFlAJgFWPy0DUj4zBU89OQdNPT8JSz1FC0k9TAxHPVMNRj1bDkQ9ZA5DPm4OQj56&#10;DkA+hg8/PpQPPj6jDj0+tA48PckOOz3gDjs88Q48PPoOPDv/DrNCAACiRAAAlEUAAIlGAAB/RgAA&#10;eEQAAHFCAABqQgAAZEMAAF9EAwBbRBAAV0UaAFRFIwBRRCoCTUQxBUpDNgdHQjwJRUJDC0NCSQ1B&#10;QlEOP0JZDz5CYg88QmwQO0J4DzpDhA85Q5IPOEOiDzdCsw42QsgONkLfDjZB8A82QPkPNkD/D7BE&#10;AACfRwAAkUgAAIZIAAB9SQAAdEgAAG1FAABlRgAAX0gAAFpJAABVSQwAUkoXAE9KIABMSigBSUku&#10;A0ZJNAZDSDoJQEhBCz1HRw07R08OOUdXDzhHYA83SGoPNkh2DzVIgw40SJEOM0ihDTJIsg0xR8cM&#10;MUfeDDBG7w0wRfkOMET/DqxHAACcSQAAjkoAAINLAAB5TAAAcUsAAGhKAABgSwAAWkwAAFVNAABQ&#10;TggATE8UAElPHQBHUCUBRE8sAkFPMwU+TjkHO04/CThNRQs2TU0NNE1VDTNOXg0yTmkNMU51DDBO&#10;ggwvTpALL06gCi5OsQotTcYJLE3eCSxL7wsrSvgMK0n/DahKAACYTAAAi00AAIBOAAB2TwAAbU8A&#10;AGRPAABbUAAAVFIAAE9TAABKVAQARlUQAENVGgBBVSIAPlUqATtVMAM4VTcFNVU9BzNURAkxVEsK&#10;MFRUCi5UXQotVWgJLFV0CSxVgQgrVY8HKlSfBylUsAYoU8UGKFPdBidR7ggmUPgJJk/+CqROAACU&#10;TwAAh1AAAHxRAAByUgAAaVIAAF9TAABWVQAAUFcAAElYAABEWgAAP1sLADxbFgA5XB8AN1wnADVc&#10;LgEyXDQDMFs7BC5bQgUsW0oGK1tSBilcXAYoXGYGJ1xyBSZcgAUlW44EJFueAyNarwMiWsQDIlnc&#10;AyFY7QQhV/cGIFb+B59RAACQUwAAg1QAAHhVAABuVQAAZVYAAFtYAABTWgAATFwAAEVeAAA+YAAA&#10;OGIGADRiEQAxYxsAL2MjAC5jKgAsYzEBKWM4AihjQAImY0cDJGNQAyNjWQMiY2QCIWNwAiBjfgEe&#10;Y4wBHWKcARxirQEbYcIAG2DaABte7AEbXfcCGl39A5pVAACLVgAAf1cAAHRYAABqWQAAYVoAAFdd&#10;AABPXwAASGEAAEFjAAA5ZQAAMWgAACtqCwAoahUAJmoeACRrJQAjay0AIWs0ACBrPAAea0QAHWtN&#10;ABtrVgAaa2EAGGttABdrewAWaokAFGqZABNpqwASaL8AEWfYABJl6wATZfYAE2T9AZVZAACGWgAA&#10;e1sAAHBcAABmXQAAXl8AAFRhAABLZAAARGYAADxpAAA0bAAALG4AACNxBAAdcg4AG3MYABpzIAAY&#10;cycAF3MvABVzNgAUcz8AEnNIABFzUgAOc1wADXNoAAtzdgAJcoUAB3KUAAZxpgAFcLkABG7PAAVt&#10;4wAGbO8AB2z4AI9eAACBXgAAdl8AAGxgAABjYQAAWmQAAFBnAABHagAAP20AADZwAAAucgAAJnUA&#10;AB14AAAUegcADnsQAAx7GQAKeyEACXsoAAh7MAAGezgABXtCAAN7TAACe1YAAHtiAAB7cAAAe38A&#10;AHqPAAB5oAAAeLMAAHfJAAB23gAAdeoAAHTxAIhiAAB8YwAAcWQAAGhlAABfZwAAVWoAAExtAABC&#10;cQAAOXQAADB3AAAoegAAH3wAABd/AAANggEABYQKAACEEwAAhBoAAIQiAACEKQAAhTEAAIQ6AACE&#10;RAAAhFAAAIVbAACEaQAAhHkAAIOJAACCmgAAga0AAIDBAAB/2QAAfukAAH3xAINnAAB3aAAAbmgA&#10;AGVqAABbbQAAUXEAAEd1AAA8eQAAM3wAACp/AAAhggAAGIUAABCHAAAGigAAAIwFAACMDAAAjBQA&#10;AI0bAACNIgAAjikAAI4xAACOOwAAjkcAAI9TAACPYAAAj3AAAI6BAACOkwAAjaUAAIu5AACK0AAA&#10;ieIAAIjuAH1sAAB0bQAAa24AAGBxAABWdQAAS3oAAEF+AAA2ggAALIUAACOJAAAZiwAAEI4AAAiQ&#10;AAAAkgAAAJQAAACVBQAAlQsAAJYTAACXGgAAlyEAAJgoAACZMQAAmTwAAJlJAACaVwAAmmcAAJp4&#10;AACaigAAmZ0AAJivAACXxAAAltcAAJblAHpyAABxcgAAZnUAAFt6AABQfgAARYMAADqIAAAvjAAA&#10;JZAAABuSAAASlQAAB5cAAACaAAAAnAAAAJ4AAACfAAAAnwIAAKAJAAChEQAAohcAAKMfAACkJwAA&#10;pTEAAKY9AACmTAAAp1wAAKduAACngAAAppIAAKamAACluAAApckAAKTZAHd3AABsegAAYX8AAFaE&#10;AABLiQAAP44AADSTAAAplwAAHpoAABSdAAAJoAAAAKIAAACkAAAApwAAAKgAAACqAAAAqwAAAKwA&#10;AACsAwAArQkAAK8SAACxGgAAsiMAALQuAAC1PAAAtk0AALdgAAC2cwAAtYcAALWaAAC1qwAAtLoA&#10;ALTIAHN/AABnhAAAXIkAAFGPAABFlAAAOZoAAC6eAAAiogAAGKYAAAypAAABrAAAAK4AAACvAAAA&#10;sQAAALMAAAC0AAAAtgAAALcAAAC5AAAAugAAALwDAAC+DAAAwRYAAMMgAADFLQAAyDwAAMpOAADM&#10;YgAAzXYAAMyJAADKmwAAyaoAAMi2AG6JAABjjwAAWJQAAE2aAABAoAAANKYAACirAAAdrwAAErIA&#10;AAa1AAAAuAAAALsAAAC9AAAAvQAAAL8AAADAAAAAwQAAAMMAAADFAAAAxwAAAMoAAADNAAAA0AUA&#10;ANUQAADZHQAA3CsAAOA8AADjUAAA5mUAAOd4AADniQAA6JUAAOifAP8AAAD/AAAA/wAAAP8ADAD/&#10;ABgA+gAmAPcAMgD1AD0A8wBHAO8AUQDrAFoA6ABhAOYAZwDkAG0A4gByAOEAdgDfAHoA3gB+AN0A&#10;gwDbAIcA2gCMANgAkgDWAJoA1ACiANIArADOALoAyQDOAMcA5gDGAPgAxgD/AMYA/wDGAP8AxwD/&#10;AP8AAAD/AAAA/wAAAP4ABwD3ABUA8AAiAO0ALgDqADkA5wBDAOMATQDfAFYA3ABdANoAYwDYAGkA&#10;1gBuANQAcwDSAHcA0QB7ANAAgADOAIQAzACJAMoAjwDHAJcAxACfAMIAqQC/ALUAvQDHALwA3gC7&#10;APMAuwD/ALsA/wC7AP8AuwD/AP8AAAD/AAAA/AAAAPUAAwDqABEA5QAdAOAAKQDbADUA2AA/ANUA&#10;SADSAFEAzgBYAMwAXwDKAGUAyABqAMUAbwDDAHMAwQB4AL8AfAC9AIEAvACGALoAjAC5AJMAtwCb&#10;ALYApQC0ALAAsgDAALEA1QCwAO0ArwD9AK8A/wCvAP8ArwD/AP8AAAD/AAAA8wAAAOcAAADeAAsA&#10;1wAZAM8AJADMADAAyQA6AMYAQwDDAEwAvwBUALwAWgC5AGAAtwBmALYAawC1AG8AtABzALMAeACy&#10;AH0AsACCAK8AiACuAI4ArACXAKsAoACpAKwApwC6AKYAzQClAOYApAD3AKQA/wCkAP8ApAD/AP8A&#10;AAD0AAAA5wAAANkAAADQAAcAxwAUAMIAIAC+ACoAugA1ALcAPgC0AEcAsQBOAK8AVQCuAFsArABg&#10;AKsAZQCqAGoAqQBvAKgAcwCnAHgApQB9AKQAgwCjAIoAoQCTAKAAnACeAKcAnAC0AJsAxwCaAN4A&#10;mQDxAJkA/QCZAP8AmQD/APYAAADpAAAA2AAAAMwAAADCAAIAuwAOALYAGgCxACUArQAvAKsAOQCp&#10;AEEApwBJAKUAUACjAFYAogBbAKEAYACfAGUAngBqAJ0AbwCcAHQAmwB5AJkAfwCYAIYAlwCPAJUA&#10;mACTAKMAkgCwAJAAwQCPANYAjgDrAI0A+ACNAP8AjQD/AO4AAADcAAAAywAAAL8AAAC3AAAAsAAH&#10;AKsAFACnAB8ApAApAKEAMwCfADwAnQBEAJsASgCaAFEAmABWAJcAWwCVAGAAlABlAJMAagCSAG8A&#10;kAB1AI8AewCOAIMAjACLAIoAlQCJAKAAhwCtAIYAvACFANEAhADmAIMA9ACDAPwAggD/AOQAAADQ&#10;AQAAwAIAALQCAACsAAAApwAAAKIADACfABgAnAAjAJkALQCWADYAlAA+AJIARQCQAEwAjwBSAI0A&#10;VwCMAFwAiwBhAIkAZgCIAGsAhwBxAIUAeACEAH8AggCIAIEAkgB/AJ0AfgCqAH0AuQB8AM0AewDi&#10;AHkA8AB5APgAeQD9ANoJAADFDgAAthAAAKoRAACiDgAAnQoAAJsCBACXABEAlAAcAJAAJwCNADAA&#10;iwA5AIkAQACHAUcAhgJNAIUCUgCDAlgAggNdAIADYgB/A2gAfgNuAH0EdQB7BH0AegSGAHgEkAB3&#10;BZwAdQWpAHQFuQByBcwAcQfhAHAH7wBwCPgAbwj9ANAVAAC9GQAArhoAAKIbAACaGQAAlRYAAJES&#10;AACQCQgAjAYVAIkIIQCGCSoAgwozAIELOwCADEIAfgxIAH0NTgB7DVQAeg1ZAHgNXwB3DWUAdg5s&#10;AHQOcwByD3wAcRCFAG8QkABuEJwAbBGqAGsRugBpEc4AaBLkAGcS8wBnEvsAZxL/AMkcAAC1IAAA&#10;pyMAAJwjAACTIgAAjSAAAIkcAACHFwAAhRIOAIETGwB+FCUAfBUuAHkWNgB3Fj4AdhZEAHQXSgBz&#10;F1AAcRdVAHAXWwBuF2EAbRhoAGsYcABqGHkAaBmCAGYZjQBlGZoAYxqoAGIauABhGswAYBriAF8b&#10;8gBfG/wAXhr/AMIjAACwJgAAoSkAAJYoAACNKAAAhycAAIIkAAB/IAAAfRwIAHocFgB3HCAAdB0q&#10;AHEeMgBvHjkAbh5AAGweRgBrHkwAaR9SAGcfWABmH14AZB9lAGMgbQBhIHYAYCCAAF4hiwBdIZgA&#10;WyGmAFohtgBZIcoBWCHhAVch8QFXIfsCVyH/ArwoAACrLAAAnC4AAJEuAACILQAAgiwAAH0qAAB5&#10;JwAAdyMEAHMjEQBwIxwAbSQmAGokLgBoJTUAZiU8AGUlQwBjJUkAYSVOAWAlVAFeJVsBXSZiAVsm&#10;agFaJnQBWCd+AVcniQJVJ5YCVCikAlMntAJRJ8gCUCffA1An8ANQJvoDTyb/BLgtAACmMAAAmDIA&#10;AI0yAACEMgAAfjAAAHgvAAB0LQAAcSoAAG0pDABpKhgAZioiAGMqKgBhKjEBXyo4AV0qPwJbKkUC&#10;WipLAlgqUQJXK1gCVStfA1QrZwNSLHEDUSx7A08shwROLZQETS2iBEstsgVKLMcFSSzeBUkr7wVJ&#10;K/oGSSr/BrQxAACiNAAAlTUAAIk2AACBNgAAejQAAHQzAABvMQAAay8AAGcvCABjLxQAYDAeAF0w&#10;JgFaLy4BWC80AlYvOwNUL0EEUi9HBFEvTQRPL1QFTjBcBUwwZQVLMG4GSjF5BkgxhQZHMZIHRjGg&#10;B0QxsQdDMcUHQjDcB0Iw7gdCL/kHQi//B7A0AACfNwAAkjkAAIY5AAB9OQAAdjgAAHA2AABrNQAA&#10;ZjQAAGI0BQBeNBEAWjUbAFc1IwBUNCoCUjQxA08zNwRNMz0FSzNDBkozSgZINFEHRzRZB0U0YghE&#10;NWwIQzV3CEE1gwlANZAJPzWfCT01rwk8NcMJOzTaCTw07Qk8M/gJPDP+Ca03AACcOgAAjjsAAIM9&#10;AAB6PQAAczwAAG06AABnOAAAYTgAAF05AQBYOQ0AVTkXAFI6IABPOScBTDkuA0k4NARGNzoGRThA&#10;B0M4RwhBOE4JQDhWCT45Xwo9OWkKPDl1Cjo6gQo5Oo4KODmdCjc5rgo2OcIKNTnZCjU47Ao2N/cK&#10;Njf+Cqk6AACZPQAAjD4AAIE/AAB3PwAAbz8AAGk+AABiOwAAXT0AAFc9AABTPgkATz4UAE0/HQBK&#10;PiUBRz4rAkQ+MQRBPTcGPz0+Bz09RQk7PUwKOT1UCzg+XQs3PmcLNT5zCzQ+fwozPo0KMj6cCjI+&#10;rQkxPsEJMD3YCTA86wowPPcLMDv9C6Y9AACWPwAAiUEAAH5CAAB0QgAAbEIAAGVBAABeQAAAWEEA&#10;AFJCAABOQwYASkMRAEdEGgBERCIAQkQpAT9DLwM8QzUFOUM8BzdDQgg1Q0oJNENSCjJDWwoxQ2YK&#10;MENxCi9EfgkuRIwJLkSbCC1DrAgsQ8AHK0PXBytC6wkrQPYKK0D9CqJBAACTQgAAhUQAAHtFAABx&#10;RQAAaUUAAGFFAABYRQAAUkYAAE1HAABISAIAREkNAEFJFwA/Sh8APEomATlKLQI3STMENEk6BTJJ&#10;QQcwSUgIL0lQCC1JWggsSWQIK0pwBypKfQcqSosGKUqaBihJqwUnSb8FJkjWBSZH6gYlRvYIJUX8&#10;CJ5EAACPRQAAgkcAAHdIAABuSAAAZUkAAF1JAABTSgAATUsAAEdNAABDTgAAPk8JADpPEwA4UBwA&#10;NlAkADNQKwExUDECL1A4Ay1QPwUrUEYFKlBPBShQWAUnUGMFJlBvBCVQfAQkUIoEI1CZAyNPqgMi&#10;T74CIU7VAiBN6QQgTPUFIEv8BppHAACLSQAAf0oAAHRLAABqTAAAYUwAAFlNAABPTwAASVAAAENS&#10;AAA9VAAAN1UFADNWDwAxVhgAL1YgAC1XKAArVy8BKVc2ASdXPQIlV0QDJFdNAyJXVgIhV2ECIFdt&#10;Ah9XegEeV4gBHVaYARxWqQEbVb0AGlTUABtT6AEbUvUCGlH8A5ZKAACHTAAAe00AAHBOAABmTwAA&#10;XlAAAFVRAABMUwAARlUAAD9XAAA4WQAAMVsAACxdCgAoXRQAJl0cACReJAAjXisAIV4yACBeOgAe&#10;XkIAHV5KABteVAAaXl4AGV5qABdedwAWXoYAFV2VABRdpwATXLoAElvSABNZ5wATWPQAFFj7AZFO&#10;AACDUAAAd1EAAGxSAABiUwAAWlQAAFJVAABJWAAAQloAADtcAAAzXgAALGEAACRjBQAfZQ4AHWUX&#10;ABtlHwAZZSYAGGUuABZlNQAVZT0AE2ZGABJmUAAQZloADmVmAAxlcwAKZYIACWSRAAhkogAHY7UA&#10;BmHLAAdg4QAIX+8ACV/3AItSAAB+VAAAclUAAGhWAABfVwAAV1gAAE5aAABFXQAAPWAAADZiAAAu&#10;ZAAAJmcAAB5qAAAWbAcAEm0RABBtGQANbSAADG0oAAptMAAJbTgAB21BAAZtSwAEbVUAAm1hAABt&#10;bgAAbHwAAGyMAABrnQAAa7AAAGnGAABo2wAAZ+kAAGbxAIVXAAB5WAAAbVkAAGRaAABcWwAAU10A&#10;AEpgAABBYwAAOGYAADBpAAAoawAAIG4AABhxAAAQcwIAB3UKAAJ2EwAAdhsAAHUiAAB2KgAAdjIA&#10;AHY7AAB1RQAAdU8AAHVbAAB1aAAAdXcAAHSGAAB0lwAAc6oAAHK/AABx1wAAcOgAAG/vAIBbAAB0&#10;XAAAaV0AAGFeAABYYAAAT2MAAEZmAAA8agAAM20AACpwAAAicwAAGnYAABJ4AAAIewAAAHwIAAB9&#10;DwAAfRYAAH4dAAB+JAAAfisAAH8zAAB/PQAAfkkAAH5UAAB/YQAAfnAAAH6BAAB9kgAAfaQAAHu4&#10;AAB6zwAAeeQAAHnuAHpgAABvYQAAZmIAAF1jAABTZgAASmoAAEBuAAA2cgAALXYAACR4AAAbewAA&#10;En4AAAqAAAABgwAAAIQDAACFCgAAhhEAAIYXAACHHQAAiCQAAIgrAACJNQAAiUAAAIhNAACJWgAA&#10;iWkAAIl6AACIjAAAh54AAIaxAACFxwAAhNwAAIToAHVlAABrZgAAY2cAAFhqAABObgAARHMAADl3&#10;AAAvewAAJX8AAByBAAAThAAACYcAAAGKAAAAjAAAAI4AAACPAgAAjwgAAJAOAACRFQAAkRsAAJIi&#10;AACUKgAAlTUAAJVCAACVUAAAll4AAJZvAACVggAAlJUAAJOpAACSvAAAkdAAAJDhAHFrAABpawAA&#10;Xm8AAFNzAABJeAAAPX0AADKBAAAohQAAHYkAABSMAAAKjgAAAZEAAACUAAAAlgAAAJgAAACZAAAA&#10;mQAAAJoFAACbCwAAnBIAAJ0ZAACfIAAAoCoAAKI2AAChRAAAolQAAKNlAACjeAAAoowAAKKfAACh&#10;sgAAoMMAAKDRAG9wAABkcwAAWXgAAE59AABDggAAN4cAACuMAAAhkAAAFpQAAAuXAAABmQAAAJwA&#10;AACeAAAAoAAAAKIAAACjAAAApAAAAKUAAACmAQAApwcAAKgOAACqFwAArB8AAK4qAACvNwAAr0gA&#10;ALFaAACxbQAAsYAAALGUAACwpgAAsLYAALDDAGp4AABffQAAVIIAAEmIAAA8jgAAMZMAACWYAAAa&#10;nAAADp8AAAOiAAAApQAAAKcAAACpAAAArAAAAK0AAACvAAAAsAAAALIAAACzAAAAtAAAALYAAAC4&#10;BwAAuxAAAL0bAAC/JwAAwjYAAMRIAADFXgAAxHMAAMSHAADEmAAAw6cAAMOyAGaCAABbiAAAUI4A&#10;AESUAAA3mgAAK58AACCkAAAVqAAACKwAAACuAAAAsQAAALQAAAC1AAAAtwAAALgAAAC6AAAAvAAA&#10;AL4AAAC/AAAAwQAAAMMAAADGAAAAyQIAAM4LAADSGAAA1SYAANo3AADeSwAA4V8AAOJzAADhhgAA&#10;4JUAAN+gAP8AAAD/AAAA/wAAAP8ACAD8ABUA+QAiAPUALgDxADoA8ABDAOwATQDpAFUA5gBdAOMA&#10;YwDfAGkA3ABuANkAcwDXAHgA1QB8ANMAgQDSAIYA0ACLAM8AkQDOAJgAzACgAMoAqgDIALcAxgDJ&#10;AMQA4gDDAPYAwgD/AMIA/wDDAP8AwwD/AP8AAAD/AAAA/wAAAPkABQDzABIA7QAeAOgAKgDlADUA&#10;4wA/AOAASADZAFEA0wBYAM8AXwDNAGUAywBqAMoAbwDJAHQAyAB4AMcAfQDGAIEAxACHAMMAjQDC&#10;AJMAwACbAL4ApgC8ALIAuwDCALkA2gC3APAAtgD/ALYA/wC3AP8AtwD/AP8AAAD/AAAA+QAAAO0A&#10;AQDmAA0A3gAbANoAJQDWADAA0AA6AMwAQwDIAEwAxQBTAMMAWgDBAGAAvwBlAL4AagC8AG8AuwB0&#10;ALoAeAC5AH0AuACCALcAiAC1AI8AtACXALIAoACxAKwArwC7AK0A0QCsAOkAqwD7AKsA/wCrAP8A&#10;qwD/AP8AAAD4AAAA6wAAAOAAAADVAAkAzgAWAMkAIQDCACsAvwA1AL4APwC7AEcAuQBOALYAVQC0&#10;AFsAswBgALIAZQCwAGoArwBvAK4AcwCtAHgArAB+AKsAhACpAIoAqACSAKcAmwClAKcAowC0AKIA&#10;yACgAOEAoAD1AKAA/wCfAP8AnwD/APoAAADtAAAA3QAAANEAAADHAAUAwAAQALgAHAC1ACYAsgAw&#10;ALAAOQCvAEIArABJAKoAUACpAFYApwBbAKYAYAClAGUApABpAKMAbgCiAHMAoQB5AJ8AfwCeAIYA&#10;nQCNAJsAlwCaAKIAmACvAJYAwQCVANgAlADvAJMA/ACTAP8AkgD/APAAAADeAAAAzwAAAMIAAAC6&#10;AAAAsgALAK0AFgCpACEApwArAKUANACjADwAoQBEAJ8ASgCeAFAAnABWAJsAWwCaAGAAmQBkAJgA&#10;aQCWAG8AlQB0AJQAegCSAIEAkACJAI8AkgCNAJ4AjACqAIoAugCJANAAiQDnAIgA9wCIAP8AiAD/&#10;AOYAAADSAAAAwQAAALYAAACuAAAApwAFAKMAEQCfABsAnQAlAJsALgCZADcAlwA+AJUARQCTAEsA&#10;kgBRAJAAVgCPAFsAjgBgAIwAZQCLAGoAigBwAIkAdgCHAH0AhgCFAIUAjwCDAJoAggCnAIEAtgCA&#10;AMoAfwDhAH4A8gB+APwAfgD/ANkAAADFAAAAtgAAAKoAAACjAAAAnwAAAJoACgCWABUAlAAfAJEA&#10;KQCPADEAjAA5AIsAQACJAEYAiABMAIYAUQCFAFYAhABbAIMAYACCAGYAgQBsAH8AcgB+AHoAfACC&#10;AHsAjAB5AJcAeACkAHcAswB2AMUAdQDcAHQA7gB0APgAcwD9AM4CAAC7BwAArAoAAKIKAACaCQAA&#10;lQUAAJIAAwCPAA4AjAAZAIkAIgCGACwAhAAzAIIAOwCBAEEAfwBHAH4ATQB9AFIAfABXAHoAXAB5&#10;AGIAdwBoAHYAbwB1AHcAcwCAAHEAigBwAJUAbwCiAG0AsABsAMMAawDZAGoA6gBqAPQAaQD6AMUN&#10;AACzEgAApBUAAJoVAACSFAAAjBIAAIkNAACHBQYAhQESAIEAHAB/ASYAfAIuAHoDNgB4BD0AdwRD&#10;AHYFSAB0BU4AcwZTAHEGWQBwBl8AbwZlAG0HbABsB3UAagd+AGgIiABnCJQAZQihAGQIsQBjCMMA&#10;YgnZAGEK6gBgCvUAYAr7AL4WAACrGgAAnhwAAJMdAACLHAAAhRsAAIEXAAB/EwAAfgsJAHsKFgB3&#10;CyAAdQwpAHMNMQBxDTgAbw4/AG4ORQBsD0oAaxBQAGkQVgBoEFwAZhFjAGQRagBjEXMAYRJ9AGAS&#10;hwBeE5QAXROhAFsTsQBaE8QAWRPbAFgU7QBYFPgAWBT+ALccAACmIAAAmCIAAI0jAACFIwAAfyEA&#10;AHofAAB3GwAAdRcDAHMUEABwFRsAbRYkAGsWLABpFjQAZxc6AGUXQQBkF0YAYhhMAGEYUgBfGFgA&#10;XRlfAFwZZwBbGXAAWRp6AFgahQBWG5IAVRugAFMbrwBSG8IAURvZAFEb7ABQG/gAUBv/AbIhAACh&#10;JQAAlCcAAIgoAACAKAAAeicAAHUlAABxIgAAbh8AAGwcCwBpHBcAZh0gAGMdKABhHTAAXx42AF4e&#10;PQBcHkMAWx5JAFkfTwBXH1UAVh9dAFUgZQBTIG4AUiF4AFAhgwBPIZAATiKeAUwirgFLIcEBSiHY&#10;AUkh6wFJIfcCSSD+Aq4mAACdKQAAjysAAIQsAAB8LQAAdSwAAHApAABsJwAAaCUAAGUjBwBiIxMA&#10;XyMcAFwjJABaJCwAWCQzAFYkOQBVJD8AUyRFAVIkSwFQJVIBTyVaAU0mYgFMJmsBSiZ2AUkngQJI&#10;J44CRiecAkUnrAJEJ78CQybWA0Im6gNCJvcDQiX+A6kqAACZLQAAjC8AAIEwAAB5MAAAcTAAAGwu&#10;AABnLAAAYyoAAF8pAgBcKA4AWSkYAFYpIQBUKSgAUSkvAU8pNQFOKTsCTClCAkopSAJJKk8CSCpX&#10;A0YqXwNFK2kDQytzA0IsfwRBLIwEPyybBD4sqwQ9LL4EOyvUBDsr6QU8KvYFPCr9BaYuAACWMAAA&#10;iTIAAH4zAAB1MwAAbjMAAGgyAABjLwAAXi4AAFouAABWLgoAUy4VAFAuHQBNLiUASy4rAUkuMQJG&#10;LjgDRS4+A0MuRQRCLkwEQC9UBT8vXQU+MGYFPDBxBTswfQU5MYoFODCZBjcwqQY2MLwGNTDTBjUv&#10;6AY1LvUGNS78BqIxAACTMwAAhjUAAHs2AAByNgAAazYAAGQ1AABfMgAAWjIAAFUzAABRMwcATTMR&#10;AEozGgBIMyIARTMoAUIzLgI/MjQDPjI7BDwzQgU7M0oGOjNSBjg0WgY3NGQGNTVvBjQ1fAYzNYkG&#10;MjWYBjE1qAYwNLsGLzTRBi8z5wYvM/QHMDL8B58zAACQNgAAgzgAAHg5AABvOQAAZzkAAGA4AABb&#10;NgAAVTYAAFA3AABLOAMASDgNAEU4FwBCOB8APzgmATw4LAI6ODIDODg4BDY4PwU1OEcGMzhPBzI5&#10;WAcxOWIHMDluBy46egYtOogGLTqXBiw6pwYrOboFKjnQBSo45gYqN/QHKjb7B5w2AACNOQAAgDsA&#10;AHU8AABsPAAAZDwAAF08AABWOwAAUDsAAEs8AABGPQAAQj0KAD8+FAA8PhwAOT4jADc+KgE1PjAC&#10;Mj42BDE+PQUvPkUGLj5NBiw+VgYrP2EGKj9sBik/eQUoP4cFJz+WBCc/pgQmP7kEJT7QAyQ95QQk&#10;PPMGJDv7Bpk5AACKPAAAfT0AAHI+AABpPwAAYT8AAFk/AABSPwAASkAAAEVBAABBQgAAPEMGADhE&#10;EAA2RBkANEQgADJEJwAvRC4BLUQ0AitEOwMqREMEKERLBCdFVQQmRV8EJUVrBCRFeAMjRYUDIkWV&#10;AiFFpQIhRLgCIETPAh9D5QIfQvIEH0H6BZU8AACGPwAAekAAAG9BAABlQgAAXUIAAFZDAABOQwAA&#10;RUUAAEBGAAA7SAAANkkCADJJDAAvShYALUoeACtLJQApSysAJ0syASVLOQIkS0ECIktKAiFLUwIg&#10;S10CH0tpAR5MdgEdS4QBHEuTARtLpAAbSrcAGknNABpI5AEaR/ICGkb6A5FAAACCQgAAdkQAAGtF&#10;AABiRQAAWkYAAFJGAABKRwAAQkkAADxLAAA2TQAAME4AACxQCAAoURIAJlEaACRRIQAiUSgAIFIv&#10;AB9SNwAdUj8AHFJHABtSUQAZUlsAGFJnABdSdAAWUoIAFVGRABRRogATULUAEk/MABJO4gATTfEA&#10;FE35AY1EAAB/RgAAckcAAGdIAABeSQAAVkkAAE9KAABHTAAAP04AADlQAAAyUgAALFQAACRWBAAf&#10;Vw0AHVgWABtYHQAaWCQAGFgsABdYMwAVWTsAFFlEABJZTQAQWVgADlljAA1YcAALWH4ACliOAAlX&#10;nwAIVrEACFXHAAhU3QAJU+0AClP2AIhIAAB6SQAAbksAAGNLAABbTAAAU00AAExOAABEUAAAO1MA&#10;ADVVAAAuVwAAJ1kAAB9cAAAXXwcAE2ARABFgGAAPYCAADWAnAAxgLwAKYDcACWA/AAdgSQAFYFMA&#10;BGBfAAJfawAAX3oAAF+JAABemQAAXawAAFzBAABb2AAAWugAAFnwAIJMAAB1TQAAaU4AAF9PAABX&#10;UAAAUFEAAEhSAABAVQAAN1gAADBbAAAoXQAAIWAAABljAAASZQIACWgLAAVnFAADZxsAAWciAABn&#10;KgAAZzEAAGc6AABnRAAAZ04AAGdaAABnZgAAZnUAAGaEAABmlAAAZacAAGS7AABj0wAAYuYAAGHu&#10;AH1QAABwUgAAZVIAAFxTAABVVAAATVUAAERYAAA7XAAAMl8AACpiAAAiZAAAGmcAABNqAAAKbAAA&#10;A24IAABvEAAAbxYAAG8dAABwJAAAcCsAAHA0AABwPQAAcEgAAHBUAABwYAAAb28AAG9/AABujwAA&#10;baEAAG21AABszQAAauMAAGruAHdVAABrVgAAYVcAAFlXAABRWQAASFwAAD9fAAA1YwAALGYAACRp&#10;AAAcbAAAFG8AAAxxAAAEdAAAAHYFAAB2CwAAdxIAAHcYAAB4HgAAeSUAAHktAAB5NgAAeUEAAHlN&#10;AAB5WgAAeWgAAHh4AAB4igAAd5wAAHevAAB1xgAAddwAAHTqAHFaAABmWwAAXlsAAFZcAABNXwAA&#10;Q2MAADlnAAAvawAAJm8AAB1yAAAVdQAADHcAAAR6AAAAfAAAAH4BAAB+BwAAfwwAAIATAACBGQAA&#10;gh8AAIImAACELQAAhDkAAINFAACDUwAAhGEAAIRxAACDgwAAgpYAAIGqAACBvgAAgNUAAH/lAGxf&#10;AABjXwAAW2AAAFFjAABHaAAAPWwAADJwAAAodAAAH3gAABZ7AAAMfgAABIAAAACDAAAAhQAAAIcA&#10;AACIAQAAiQYAAIkMAACKEgAAixgAAIweAACOJQAAjy8AAI88AACPSgAAkFkAAJBoAACQewAAj48A&#10;AI6jAACNtwAAjMsAAIzbAGlkAABhZAAAVmgAAExsAABBcQAANnYAACt6AAAhfwAAF4IAAAyFAAAD&#10;hwAAAIoAAACOAAAAkAAAAJIAAACTAAAAlAAAAJUBAACWBwAAlw0AAJgUAACaGwAAnCIAAJ4uAACe&#10;PQAAnkwAAJ9dAACfbwAAn4MAAJ6YAACdrAAAnL4AAJvNAGdpAABcbQAAUXEAAEZ2AAA6fAAAL4EA&#10;ACSFAAAYiQAADY0AAAOQAAAAkwAAAJYAAACYAAAAmwAAAJwAAACeAAAAnwAAAKAAAAChAAAAogIA&#10;AKQJAAClEQAAqBgAAKoiAACsMAAArEAAAK1RAACuZAAArnkAAK2OAACsoQAArLEAAKy/AGJxAABX&#10;dgAATHwAAECBAAA0hwAAKI0AAByRAAARlgAABZkAAACcAAAAnwAAAKEAAACkAAAApgAAAKcAAACp&#10;AAAAqgAAAKsAAACtAAAArQAAAK8AAACxBQAAsw4AALcXAAC5IwAAuzIAALxFAAC9WQAAvm4AAL+B&#10;AAC/lAAAv6QAAL6vAF17AABSgQAAR4cAADqOAAAulAAAIpkAABeeAAAKogAAAKUAAACoAAAAqgAA&#10;AK0AAACvAAAAsgAAALMAAAC1AAAAtwAAALkAAAC6AAAAvAAAAL4AAADAAAAAwwAAAMkGAADMEwAA&#10;zyAAANMxAADXRQAA2VwAANhzAADWhgAA2JUAANigAP8AAAD/AAAA/wAAAP8ABgD6ABIA9QAfAPIA&#10;KgDuADUA6AA/AOUASADhAFAA3gBYANsAXgDZAGQA1wBpANUAbgDTAHMA0gB4ANEAfQDQAIIAzgCH&#10;AM0AjQDLAJQAygCdAMgApwDHALMAxQDHAMMA3wDBAPUAvwD/AL4A/wC+AP8AvwD/AP8AAAD/AAAA&#10;/AAAAPYAAgDuABAA6QAbAOIAJgDcADEA2gA7ANgAQwDUAEwA0QBTAM4AWgDLAF8AyQBlAMcAagDG&#10;AG4AxABzAMMAeADCAH0AwQCDAL8AiQC+AJAAvQCYALsAogC6AK0AuAC/ALYA1gC1AO8AswD/ALIA&#10;/wCyAP8AswD/AP8AAAD+AAAA8gAAAOgAAADgAAoA2AAXAM8AIQDMACwAygA2AMkAPwDFAEcAwgBO&#10;AL8AVQC9AFoAvABgALoAZQC5AGkAtwBuALYAcwC1AHgAtAB+ALMAhACxAIsAsACTAK8AnQCtAKgA&#10;rAC3AKoAzACpAOcApwD6AKcA/wCnAP8ApwD/AP8AAADxAAAA5QAAANkAAADPAAYAxQASAMAAHQC9&#10;ACcAuwAxALkAOgC3AEIAtABJALIATwCwAFUArwBaAK0AXwCsAGQAqwBpAKoAbgCoAHMApwB5AKYA&#10;fwCkAIYAowCOAKEAlwCgAKIAngCwAJ0AwwCcAN4AmwDzAJoA/wCaAP8AmgD/APQAAADjAAAA1AAA&#10;AMgAAAC9AAIAtwANALIAGACvACIArQArAKsANACqAD0AqABEAKYASgCkAFAAogBVAKAAWgCfAF8A&#10;nQBkAJwAaQCbAG4AmgB0AJkAegCXAIEAlgCJAJUAkgCTAJ0AkgCrAJAAuwCPANQAjgDsAI4A/ACO&#10;AP8AjgD/AOYAAADVAAAAxQAAALoAAACwAAAAqgAIAKYAEwCjAB0AoQAnAJ8ALwCcADcAmgA+AJgA&#10;RQCXAEsAlQBQAJQAVQCTAFoAkgBeAJEAYwCQAGkAjgBvAI0AdQCMAH0AiwCFAIkAjgCIAJkAhwCm&#10;AIUAtQCEAMoAhADkAIMA9gCDAP8AgwD/ANsAAADGAAAAuAAAAK0AAACmAAAAoAACAJsADQCYABgA&#10;lQAhAJMAKgCRADIAjwA5AI4AQACMAEYAiwBLAIoAUACJAFUAhwBaAIYAXwCFAGQAhABqAIMAcQCC&#10;AHgAgACBAH8AigB9AJUAfACiAHsAsAB6AMMAeQDdAHkA7wB5APwAeQD/AM4AAAC8AAAArQAAAKIA&#10;AACbAAAAlgAAAJIABwCOABIAiwAcAIkAJACHAC0AhgA0AIQAOwCDAEEAgQBGAIAASwB/AFAAfgBV&#10;AH0AWgB7AGAAegBmAHkAbAB4AHQAdgB9AHUAhgBzAJEAcgCeAHEArABwAL4AbwDVAG8A6wBuAPgA&#10;bgD/AMQAAACxAgAApAQAAJkFAACRBAAAjAEAAIkAAQCGAAsAgwAVAIEAHwB/ACcAfQAvAHsANgB6&#10;ADwAeABCAHcARwB2AEwAdABRAHMAVgByAFwAcQBiAG8AaQBuAHEAbAB6AGsAhABpAI8AaACbAGcA&#10;qQBmALsAZQDRAGUA5wBkAPMAYwD5ALsGAACpCwAAnA4AAJEQAACJEAAAhA0AAIAIAAB/AgQAfAAO&#10;AHoAGAB3ACEAdQApAHMAMQBxADcAcAA9AG4AQwBtAEgAbABNAGoAUwBpAFgAZwBfAGYAZgBkAG4A&#10;YwB3AGIAggBgAY0AXwGaAF0BqABcAboAXAHPAFsC4wBaAu8AWgP2ALMPAACiFAAAlRYAAIoYAACC&#10;GAAAfBYAAHkTAAB2DgAAdQcHAHMDEgBwAxwAbQQkAGsFLABpBTMAZwY5AGYGPwBlB0QAYwdKAGII&#10;UABgCFYAXwlcAF0JZABcCWwAWgp2AFkKgQBXC40AVguaAFULqQBUC7sAUgvQAFIL5ABSDPEAUQz5&#10;AK0WAACdGgAAjxwAAIQeAAB9HgAAdh0AAHIaAABvFwAAbRIAAGwMCwBpDBYAZg0fAGQOJwBiDi4A&#10;YA41AF4POwBdEEEAXBBHAFoRTQBZEVMAVxJaAFUSYQBUE2oAUhN0AFEUgABPFIwAThSZAE0VqQBL&#10;FbsAShTRAEoU5gBKFPQAShT7AKgbAACYHgAAiiIAAIAjAAB4IwAAcSIAAGwgAABoHQAAZhoAAGQW&#10;BQBiFREAXxYaAFwWIwBaFioAWBcwAFcXNwBVFz0AVBhDAFIYSQBRGFAATxlXAE4ZXwBMGmgASxpy&#10;AEkbfgBIG4oARxyYAEUcpwBEHLkAQxvPAEIb5QBCG/QAQxr8AaMfAACUIgAAhiUAAHwnAAB0JwAA&#10;bScAAGclAABjIgAAYCAAAF0dAQBaHAwAWBwWAFUcHwBTHSYAUR0tAE8dMwBOHjkATB4/AEseRgBJ&#10;Hk0ASB9UAEYfXABFIGYARCFwAEIhfABBIYgAPyKWAT4ipgE9IbgBPCHOATsh5AE7IPMBOyD8AqAj&#10;AACQJgAAgygAAHkqAABwKwAAaSsAAGMpAABeJwAAWyUAAFciAABUIggAUSITAE8iGwBMIiIASiMp&#10;AEgjMABHIzYARSM8AEMjQwFCJEoBQSRRAT8lWgE+JWMBPCZuATsmegI5J4cCOCeVAjcnpQI2JrcC&#10;NSbMAjQl4wI0JfIDNST7A5wmAACNKQAAgCsAAHYtAABtLgAAZS4AAF8tAABaKwAAVigAAFInAABO&#10;KAQASycOAEknFwBGKB8ARCgmAEEoLAA/KDIBPSg4ATwoPwI7KUcCOilPAjgqVwI3KmEDNStsAzQr&#10;eAMzK4UDMiuTAzErowMvK7UDLivLAy4q4gMuKfEELyn6BJkpAACKLAAAfS4AAHMwAABqMQAAYjEA&#10;AFswAABWLwAAUiwAAE0sAABJLQEARS0KAEItFABALRwAPS0iADotKQE4LC8BNi01AjUtPAI0LkQD&#10;My5MAzIvVQMwL18ELzBqBC4wdgQtMIQDLDCSAyswogMqMLQDKS/KAygv4QMpLvAEKS36BJYsAACH&#10;LwAAezEAAHAzAABnMwAAXzQAAFgzAABSMgAATTAAAEgxAABEMgAAQDIHADwyEQA5MhkANzIgADUy&#10;JgAyMiwBMTMzAi8zOgMuM0IDLTRKBCs0UwQqNF0EKTVoAyg1dQMnNYIDJjWRAyU1oQMkNbMCIzTJ&#10;AiM04AIjM/AEIzL5BJMvAACEMgAAeDQAAG01AABkNgAAXDYAAFU2AABONgAASDUAAEM2AAA+NwAA&#10;OjcDADY4DQAzOBYAMTgdAC84JAAtOCoBKzkxASk5OAIoOUADJzlIAyY5UQMkOlsDIzpnAiI6cwIh&#10;O4ECITqQAiA6oAEfOrIBHjnIAR453wEdN+8CHTf5A48yAACBNQAAdTcAAGo4AABgOQAAWDkAAFE5&#10;AABLOQAARDoAAD07AAA4PAAAND0AADA9CQAtPhMAKz4aACk+IQAnPygAJT8vASQ/NgEiPz4BIT9G&#10;ASBATwEfQFoBHkBlAR1AcgEcQIABG0CPABpAnwAZP7EAGD7HABg+3gAYPe8BGTz4Aow2AAB+OAAA&#10;cToAAGY7AABdPAAAVTwAAE48AABHPQAAQD4AADlAAAA0QQAALkIAACpDBgAnRA8AJEUXACJFHgAh&#10;RSUAH0UsAB5GMwAcRjsAG0ZEABlGTQAYRlcAF0ZjABZGcAAVRn4AFEaNABNFngASRbAAEUTFABFD&#10;3QASQu4AE0H4AYg5AAB6PAAAbj0AAGM+AABaPwAAUj8AAEtAAABEQAAAPEMAADZEAAAwRQAAK0cA&#10;ACRJAgAgSgsAHUsUABtMGwAZTCIAF0wpABZMMAAVTDgAE0xBABJMSgAQTFUADkxgAA1MbQALTHsA&#10;CkyKAAlLmgAISqwAB0rBAAhJ2AAJSOoACkf1AIM9AAB2PwAAakEAAF9CAABWQgAATkMAAEhDAABB&#10;RAAAOUcAADJJAAAtSgAAJkwAAB9PAAAZUQcAFFIPABJTFwAQUx4ADlMlAAxTLQALUzQACVM9AAdT&#10;RgAGU1EABFNcAANTaAABUnYAAFKGAABRlgAAUagAAFC8AABP0wAATuUAAU3vAH9BAABxQwAAZUQA&#10;AFtFAABTRgAATEYAAEVHAAA+SQAANksAAC9OAAAoUAAAIVIAABpUAAATVwIAC1oKAAdaEwAFWhoA&#10;A1ohAAJaKQAAWjAAAFo5AABaQgAAWkwAAFlXAABZZAAAWXIAAFmBAABYkQAAWKMAAFe3AABWzwAA&#10;VeMAAFTtAHlFAABsRwAAYUgAAFhJAABQSQAASUoAAEJLAAA6TgAAMlEAACpUAAAjVgAAG1kAABVb&#10;AAAMXgEABWAIAABhDwAAYRYAAGIdAABiJAAAYisAAGEzAABhPQAAYUcAAGFTAABhXwAAYW0AAGB8&#10;AABgjQAAX58AAF6yAABdyQAAXOAAAFztAHRKAABnSwAAXUwAAFRMAABNTQAARk4AAD1RAAA1VAAA&#10;LFgAACVaAAAdXQAAFWAAAA1jAAAGZQAAAGcGAABoDAAAaBMAAGkZAABqHwAAaiYAAGouAABqNwAA&#10;akEAAGpNAABqWQAAamcAAGl3AABoiAAAaJoAAGetAABmwwAAZtsAAGXqAG5PAABiUAAAWVAAAFJQ&#10;AABKUQAAQVUAADhYAAAvXAAAJl8AAB5iAAAWZQAADmgAAAZqAAAAbQAAAG8CAABvCAAAcA4AAHEU&#10;AAByGgAAcyAAAHMnAAB0MAAAdDoAAHRGAABzUwAAc2EAAHNxAAByggAAcZUAAHCoAABwvAAAcNQA&#10;AG/mAGhTAABeVAAAVlQAAE9VAABGWAAAPFwAADJgAAApZAAAH2gAABdrAAANbgAABnEAAABzAAAA&#10;dgAAAHcAAAB4AwAAeQgAAHoOAAB7FAAAfBoAAH0gAAB+KAAAgDEAAH89AAB/SwAAf1kAAH9pAAB+&#10;ewAAfY4AAHyiAAB7tgAAe8wAAHveAGNYAABbWQAAVFkAAEpcAABAYQAANWUAACxqAAAhbQAAGHEA&#10;AA51AAAFeAAAAHoAAAB9AAAAfwAAAIEAAACCAAAAgwIAAIQHAACFDAAAhhIAAIgZAACJIAAAiycA&#10;AIwzAACLQgAAi1EAAIthAACMcwAAioYAAIqbAACIrwAAiMQAAIfWAGBdAABZXgAAT2EAAERlAAA5&#10;agAAL28AACR0AAAZeAAADnwAAAV/AAAAggAAAIQAAACHAAAAiQAAAIsAAACMAAAAjQAAAI8AAACQ&#10;BQAAkQoAAJIQAACUFwAAlh8AAJgoAACZNwAAmEgAAJlYAACaaQAAmX0AAJiTAACYqAAAlrsAAJbO&#10;AF9iAABUZgAASWoAAD5wAAAydQAAJ3oAABx/AAARgwAABYcAAACKAAAAjAAAAI8AAACTAAAAlQAA&#10;AJcAAACZAAAAmgAAAJsAAACdAAAAngAAAKAEAAChCgAApBMAAKcaAACpJwAAqTgAAKlKAACrXAAA&#10;rHAAAKuFAACqmgAAqKwAAKi8AFprAABPbwAARHUAADh7AAAsgQAAIIYAABSLAAAIjgAAAJMAAACW&#10;AAAAmQAAAJwAAACeAAAAoQAAAKMAAACkAAAApgAAAKcAAACpAAAAqQAAAKsAAACtAAAAsAcAALMQ&#10;AAC2HAAAuSoAALk9AAC7UAAAvGUAALx6AAC7jwAAuqAAALqtAFV0AABKegAAPoEAADKHAAAljQAA&#10;GZMAAAyYAAAAmwAAAJ8AAACiAAAApQAAAKgAAACqAAAArAAAAK4AAACvAAAAsQAAALMAAAC0AAAA&#10;tgAAALcAAAC5AAAAvAAAAMAGAADFEQAAyR4AAMsuAADNRAAAz1oAANFvAADRggAA0pIAANKfAP8A&#10;AAD/AAAA/wAAAP0AAwD4ABAA7wAaAOsAJgDqADAA6AA6AOUAQwDhAEsA3gBTANsAWQDZAF8A1gBk&#10;ANQAaQDTAG4A0QByAM8AdwDOAH0AzACDAMoAiQDJAJEAxwCZAMYApADEALAAwgDCAMEA3AC/APYA&#10;vgD/AL0A/wC8AP8AuwD/AP8AAAD/AAAA+wAAAPIAAADpAAsA4QAYAN0AIQDbACwA2QA2ANcAPwDT&#10;AEcAzwBOAMwAVADKAFoAyABfAMYAZADEAGkAwwBtAMEAcgC/AHgAvAB+ALoAhAC5AIwAtwCUALUA&#10;ngC0AKoAsgC6ALEA0ACwAO4AsAD/ALAA/wCvAP8ArwD/AP8AAAD4AAAA7QAAAOQAAADWAAcA0AAT&#10;AMwAHgDJACcAxwAxAMYAOgDDAEIAvwBJALsATwC4AFUAtgBaALQAXwCyAGQAsQBoALAAbQCuAHMA&#10;rQB5AKwAfwCqAIcAqQCPAKgAmQCmAKUApQCzAKQAxwCjAOUAogD6AKEA/wChAP8AoQD/APkAAADr&#10;AAAA3gAAAM8AAADFAAMAvwAOALsAGQC5ACMAtgAsALMANQCwAD0ArQBEAKsASgCpAFAAqABVAKcA&#10;WgClAF4ApABjAKMAaACiAG0AoQBzAJ8AegCeAIEAnQCKAJwAlACaAJ8AmQCsAJgAvgCXANsAlgDz&#10;AJUA/wCVAP8AlQD/AOsAAADbAAAAzAAAAL4AAAC2AAAAsAAJAKwAFACpAB4ApQAnAKQALwCjADgA&#10;oQA/AJ8ARQCdAEsAnABQAJoAVACZAFkAmABeAJcAYwCVAGgAlABuAJMAdACRAHwAkACEAI8AjgCO&#10;AJoAjACnAIsAtwCKANAAigDrAIkA/QCJAP8AiQD/AN4AAADLAAAAuwAAALEAAACpAAAAowAEAJ4A&#10;DwCbABkAmQAiAJcAKwCWADIAlQA6AJMAQACRAEYAjwBLAI4AUACNAFQAjABZAIsAXgCJAGMAiABp&#10;AIcAbwCGAHcAhAB/AIQAiQCCAJUAgQCiAIAAsQB/AMcAfgDiAH4A9QB+AP8AfgD/AM8AAAC9AAAA&#10;rwAAAKUAAACeAAAAmAAAAJMACgCQABQAjQAdAIsAJQCKAC0AiQA0AIgAOwCGAEEAhQBGAIMASwCC&#10;AFAAgQBUAIAAWQB/AF4AfgBkAHwAawB7AHIAeQB6AHkAhQB4AJAAdgCdAHUArAB0AL8AcwDYAHMA&#10;7gBzAP0AcwD/AMQAAACxAAAApAAAAJoAAACSAAAAjQAAAIkABACGAA4AhAAYAIIAIACAACgAfwAv&#10;AH4ANgB8ADwAewBBAHoARgB4AEsAdwBQAHYAVQB1AFoAcwBgAHIAZgBwAG4AbwB2AG4AgQBtAIwA&#10;bACZAGoAqABpALkAaQDPAGgA6QBoAPcAaAD/ALkAAACoAAAAmwAAAJACAACJAAAAhAAAAIEAAAB+&#10;AAgAewASAHkAGgB3ACMAdQAqAHQAMQBzADcAcQA8AHAAQgBvAEcAbQBLAGwAUQBrAFYAaQBcAGgA&#10;YwBmAGoAZQBzAGQAfgBjAIkAYQCWAGAApABfALQAXwDKAF4A4gBeAPMAXgD8ALABAACgBgAAkwkA&#10;AIgLAACBCgAAewgAAHgEAAB2AAMAcwAMAHEAFQBvAB0AbQAlAGsALABqADIAaAA4AGcAPQBlAEIA&#10;ZABHAGMATQBhAFIAYABZAF8AXwBdAGcAXABxAFsAewBZAIcAWACTAFcAogBWALIAVQDGAFUA3gBV&#10;AO4AVAD2AKkJAACaDQAAixIAAIITAAB6EwAAdBEAAHANAABtCQAAbAMGAGoADgBoABcAZQAfAGMA&#10;JwBhAC0AYAAzAF4AOQBdAD4AXABEAFoBSQBZAU8AWAJWAFYCXQBVA2UAUwNvAFIEeQBRBIUATwSS&#10;AE4EoQBNBLEATATFAEwD2gBLBOoASwTzAKMQAACUFAAAhhcAAHwZAAB0GQAAbRgAAGkWAABmEgAA&#10;ZA4AAGMICABhBRIAXgYaAFwHIgBaBykAWAcvAFcHNQBVCDoAVAhAAFMJRgBRCUwAUApTAE4KWwBN&#10;C2QASwtuAEoMeQBIDYUARw2TAEUNogBEDbMAQwzGAEMM3ABCDOwAQwz1AJ4VAACOGQAAghwAAHgd&#10;AABvHgAAaB0AAGMcAABfGQAAXRYAAFsSAgBaDgsAVw0VAFUOHQBTDyQAURArAFAQMQBOEDcATRE9&#10;AEsRQwBKEkoASBJRAEcTWQBFE2IARBRsAEIVeABBFYQAPxWSAD4VoQA8FbIAOxXHADoU3QA7FO8A&#10;OxT4AJoYAACKHgAAfiAAAHQhAABrIgAAZCIAAF4gAABaHgAAVxsAAFUZAABTFgYAURUQAE4WGQBM&#10;FiAAShYnAEgXLQBGFzMARRc5AEMYQABCGEcAQRlOAD8ZVgA9GmAAPBpqADobdgA5G4MAOByQADYc&#10;oAA1G7EANBvFADMa3AA0Gu4ANBr4AJYcAACHIQAAeyMAAHAlAABnJQAAYCUAAFokAABVIgAAUiAA&#10;AE8dAABMHAIAShwMAEccFQBFHBwAQxwjAEEcKgA/HDAAPR02ADwdPQA7HkQAOR9MADgfVAA2H14A&#10;NSBoADQhdAAyIYEAMSGPADAhnwEvIbABLSDEAS0g2wEtH+0BLh/4AZMfAACEIwAAeCYAAG0oAABk&#10;KAAAXCgAAFYoAABRJgAATSQAAEoiAABHIQAAQyEIAEEhEQA+IRkAPCEgADkhJgA3IiwANiIzADQi&#10;OgAzI0EBMiRJATEkUgEwJVsBLiVmAS0mcgEsJn8BKiaOASkmnQEoJa8BJyXDASYl2gEnJOwBJyP3&#10;ApAiAACBJgAAdSkAAGorAABhKwAAWSsAAFMrAABNKgAASSgAAEUmAABBJwAAPScEADonDQA3JxUA&#10;NSccADMnIwAwJykALycwAC4oNwEtKD4BLClHASopUAEpKloBKCpkAScrcQElK34BJCuMASMrnAEi&#10;Kq4BISrCASEp2QEhKesBISj3AowlAAB+KQAAcisAAGctAABeLgAAVi4AAFAuAABKLQAARSwAAEAr&#10;AAA7LAAANywBADQsCQAxLBIALywZAC0tIAArLScAKS0tACgtNAEmLjwBJS5FASQvTgEjL1gBIi9j&#10;ASEwbwEgMH0BHzCLAR4wmwEdL60AHC/BABsu2AAcLesBHC32AokpAAB7LAAAby4AAGQwAABbMQAA&#10;UzEAAEwxAABHMAAAQTAAADswAAA2MQAAMjEAAC4yBgArMg8AKTIXACczHgAlMyQAIzMrACI0MgAg&#10;NDoBHzRCAR40TAEdNVYBHDVhABs1bgAaNXsAGTWKABg1mgAXNKwAFjTAABUz1wAWMuoAFzL2AYYs&#10;AAB4LwAAbDEAAGEyAABYMwAAUDMAAEkzAABDMwAAPTQAADY1AAAwNgAALDcAACk3AwAlOAsAIjgU&#10;ACA5GwAfOSIAHTkpABw6MAAaOjcAGTpAABg6SgAXOlQAFTpfABQ7bAATO3oAEjuIABE6mQAPOqoA&#10;Djm/AA041QAQN+kAETf1AIIvAAB1MgAAaTQAAF41AABVNgAATTYAAEY2AABANwAAOjcAADI5AAAt&#10;OgAAKDsAACM9AAAfPggAHD8RABo/GAAYPx8AFkAmABVALQATQDUAEkA9ABFARwAOQFEADUBcAAxA&#10;aQAKQXcACUCFAAhAlQAHP6cABj66AAY90AAHPeQACTzxAH8zAABxNQAAZTcAAFs4AABROQAASjkA&#10;AEM5AAA9OgAANzsAAC89AAAqPgAAJUAAAB9CAAAZRAUAFEUMABJGFQAQRhwADUYjAAxGKgAKRjEA&#10;CUY6AAdGQwAGRk0ABEZYAANGZQACRnMAAEaCAABGkgAARaMAAES2AABDzQAAQuAAAELtAHs3AABt&#10;OQAAYToAAFc7AABOPAAARzwAAEA9AAA6PQAAND8AACxBAAAmQwAAIEUAABtHAAAUSQEADEwJAAhN&#10;EgAGTRkABE0gAAJNJgABTS4AAE02AABNPwAATUkAAE1VAABNYQAATW8AAE1+AABMjgAAS6AAAEqz&#10;AABJyQAASOAAAEjrAHY7AABoPQAAXT4AAFM/AABLPwAAREAAAD5AAAA3QQAAMEQAAClGAAAiSAAA&#10;HEsAABZNAAAOTwAAB1IIAAFTDgAAVBUAAFQcAABUIwAAVCoAAFQyAABUOwAAVEUAAFRRAABTXQAA&#10;U2oAAFN6AABTigAAUpwAAFGvAABQxQAAT90AAE7sAHA/AABkQQAAWUIAAE9CAABIQwAAQkMAADtE&#10;AAAzRwAALEkAACRMAAAdTwAAFlEAABBTAAAIVgAAAVkGAABZDAAAWhIAAFsYAABbHgAAXCUAAFwt&#10;AABcNgAAXEAAAFtLAABbWAAAW2YAAFt1AABbhgAAWpgAAFmrAABYwAAAV9kAAFbqAGtDAABfRQAA&#10;VUUAAExGAABGRgAAP0cAADdKAAAvTQAAJ1AAAB9TAAAXVgAAEFgAAAhbAAABXgAAAGAEAABgCQAA&#10;YQ4AAGIVAABjGgAAZCEAAGQoAABkMAAAZDoAAGRGAABkUwAAZGAAAGRwAABjgQAAYpMAAGGnAABg&#10;vAAAYNMAAF/nAGVIAABaSQAAUUkAAEpJAABDSgAAOk0AADJRAAApVAAAIVgAABhbAAAQXgAACWEA&#10;AAFjAAAAZgAAAGgAAABpBQAAagoAAGsQAABsFQAAbRsAAG4iAABvKQAAbzMAAG8/AABvTAAAbloA&#10;AG5pAABtewAAbI0AAGuhAABqtgAAas0AAGnhAF9NAABWTQAAT00AAEhOAAA+UQAANVUAACxZAAAi&#10;XQAAGWEAABBkAAAIZwAAAWoAAABsAAAAbwAAAHAAAAByAAAAcwUAAHQKAAB1DwAAdhUAAHgbAAB5&#10;IwAAeisAAHo3AAB6RAAAelMAAHliAAB5dAAAd4cAAHabAAB1rwAAdcUAAHTbAFtSAABUUgAATVIA&#10;AENVAAA5WgAAL14AACRiAAAaZwAAEWsAAAZuAAAAcQAAAHQAAAB3AAAAeQAAAHsAAAB8AAAAfQAA&#10;AH8CAACABwAAgQwAAIMTAACFGgAAhyIAAIkrAACIOQAAh0kAAIdZAACHawAAhn8AAIWTAACEqAAA&#10;g7wAAILRAFhWAABSVwAASFoAAD1eAAAyZAAAJ2kAABxtAAAScgAABnYAAAB5AAAAfAAAAH8AAACB&#10;AAAAhAAAAIUAAACHAAAAiAAAAIoAAACLAAAAjQQAAI4KAACQEQAAkhkAAJUhAACXLgAAlj4AAJVQ&#10;AACVYgAAlXUAAJSKAACTnwAAkrQAAJHGAFdbAABNXwAAQmQAADZpAAArbwAAH3QAABR5AAAIfQAA&#10;AIEAAACEAAAAhwAAAIoAAACMAAAAjwAAAJEAAACSAAAAlAAAAJUAAACXAAAAmAAAAJoBAACcBwAA&#10;nw8AAKEYAAClIgAApjIAAKRGAAClWAAApmsAAKaAAACklgAAo6oAAKO9AFJkAABHaQAAPG8AADB1&#10;AAAkewAAF4AAAAuFAAAAiQAAAIwAAACPAAAAkwAAAJYAAACaAAAAnAAAAJ4AAACgAAAAogAAAKMA&#10;AAClAAAApgAAAKgAAACqAAAArQEAALAKAAC1EwAAuCIAALg0AAC4SAAAulwAALtxAAC6hgAAuZoA&#10;ALiqAE1uAABBdAAANXoAACmBAAAdhwAAEIwAAAORAAAAlQAAAJkAAACdAAAAoAAAAKMAAACmAAAA&#10;qAAAAKoAAACsAAAArQAAAK8AAACxAAAAswAAALQAAAC2AAAAuQAAAL0AAADDBwAAyBYAAMwmAADL&#10;OwAAzlEAANBmAADPfAAAzY4AAM2dAP8AAAD/AAAA/wAAAPwAAADyAAwA7wAXAOsAIQDqACwA6QA2&#10;AOcAPwDhAEcA2wBNANUAUwDSAFkA0ABfAM4AYwDMAGgAywBtAMkAcgDHAHgAxgB+AMQAhADCAIwA&#10;wACWAL4AogC9AK8AuwDBALoA3AC4APUAtwD/ALYA/wC1AP8AsQD/AP8AAAD/AAAA9wAAAOoAAADk&#10;AAgA3wAUANwAHgDaACcA1AAxAM8AOgDLAEIAyABJAMUATwDDAFUAwQBaAL8AXgC9AGMAvABoALoA&#10;bQC5AHIAtwB4ALYAfwC0AIcAsgCQALAAmwCwAKkArgC5AK0A0gCrAO4AqwD/AKoA/wCqAP8ApwD/&#10;AP8AAADzAAAA6gAAANoAAADSAAQAzAAPAMkAGgDBACMAvwAsAL4ANQC8AD0AuABEALYASwC0AFAA&#10;sgBVALAAWgCuAF4ArQBjAKsAaACqAG0AqABzAKcAegClAIEApACKAKIAlQCiAKIAoACxAJ8AxwCe&#10;AOUAnQD7AJ0A/wCdAP8AnQD/APMAAADlAAAA0wAAAMgAAADAAAAAuwAKALMAFQCwAB8ArgAoAK0A&#10;MACsADgAqQA/AKYARgCkAEsAowBQAKEAVQCgAFkAnwBeAJ4AYwCcAGgAmwBuAJoAdACYAHwAlwCE&#10;AJUAjgCUAJsAlACqAJIAvQCRANoAkQD0AJAA/wCQAP8AkAD/AOQAAADTAAAAwgAAALgAAACwAAAA&#10;qAAFAKQAEACiABoAnwAjAJ4AKwCdADMAmwA6AJkAQQCYAEYAlgBLAJUAUACTAFQAkgBZAJEAXgCQ&#10;AGMAjgBpAI0AbwCLAHYAigB/AIgAiQCHAJQAhwCkAIYAtQCFAM4AhADsAIQA/wCEAP8AhAD/ANQA&#10;AADAAAAAswAAAKkAAAChAAAAmwABAJcACwCUABUAkgAeAJAAJgCPAC4AjwA1AI0AOwCLAEEAigBG&#10;AIgASwCHAFAAhgBUAIUAWQCEAF4AgwBkAIEAagCAAHIAfgB6AH0AgwB7AI8AewCeAHoArgB6AMQA&#10;eQDjAHgA+AB4AP8AeAD/AMUAAAC0AAAApwAAAJ0AAACVAAAAjwAAAIsABgCIABAAhgAZAIUAIQCE&#10;ACkAgwAwAIIANgCAADwAfwBBAH4ARgB9AEsAewBPAHoAVAB5AFkAeABfAHYAZQB1AG0AcwB1AHEA&#10;fwBwAIoAcACYAG8AqABuALwAbQDXAG0A8ABsAP4AbAD/ALkAAACpAAAAnAAAAJEAAACKAAAAhQAA&#10;AIEAAgB+AAsAfAAUAHsAHAB5ACMAeAAqAHcAMQB2ADYAdAA8AHMAQQByAEYAcABLAG8AUABuAFUA&#10;bQBbAGsAYQBpAGkAaABxAGYAewBlAIYAZACUAGMAowBjALUAYgDNAGEA5wBhAPcAYQD/AK8AAACg&#10;AAAAkQAAAIgAAACAAAAAfAAAAHkAAAB1AAYAcwAOAHEAFwBvAB4AbgAlAG0ALABrADEAagA3AGkA&#10;PABnAEEAZgBGAGUASwBkAFAAYgBWAGEAXQBfAGUAXgBtAFwAdwBbAIMAWgCQAFkAnwBYAK8AVwDE&#10;AFcA3gBXAPIAVwD9AKcAAACXAQAAigQAAIAGAAB4BQAAcwMAAG8AAABtAAEAagAJAGgAEgBmABkA&#10;ZQAgAGMAJgBiACwAYQAyAF8ANwBeADwAXQBBAFsARwBaAEwAWQBSAFcAWQBWAGEAVABqAFMAdABS&#10;AIAAUQCNAFAAmwBPAKsATgC+AE4A2ABNAOwATgD4AKADAACPCQAAgwwAAHkNAABxDQAAawwAAGcJ&#10;AABkBQAAYwAEAGEACwBfABQAXQAbAFsAIgBZACgAWAAuAFYAMwBVADgAVAA9AFMAQwBSAEkAUABP&#10;AE8AVgBNAF4ATABnAEoAcgBJAH4ASACLAEcAmQBGAKkARQC8AEUA0gBFAOcARQDzAJoJAACKDgAA&#10;fhIAAHMUAABrFAAAZRMAAGASAABdDgAAWwoAAFoFBgBYAQ0AVgAWAFQAHQBSACMAUAApAE8BLwBO&#10;ATQATAI6AEsCPwBKA0UASANMAEcEVABFBFwARAVmAEIFcQBBBn0AQAaKAD4GmQA9BqkAPAW6ADwE&#10;0AA8A+MAOwPvAJUPAACGFAAAehcAAG8YAABmGQAAXxgAAFoXAABWFQAAVBIAAFIOAABRCgcATwcQ&#10;AE0HGABLCB8ASQglAEgIKwBGCTEARQk2AEMJPABCCkMAQAtKAD8LUgA9DFsAPAxmADoNcQA5DX4A&#10;Nw6LADYOmgA0DqsANA29ADMM0gAyDOUAMgzwAJAUAACCGAAAdhoAAGscAABiHQAAWxwAAFUbAABR&#10;GgAAThgAAEwVAABKEgIASRAKAEcOEwBEDhoAQg8hAEEQJwA/EC0APRAzADwROgA6EkEAORJIADcT&#10;UAA1FFoANBRkADIVcAAxFXwAMBWKAC4WmQAtFaoALBS9ACsU1AArFOgAKxPzAIwYAAB+GwAAch4A&#10;AGcfAABeIAAAVyAAAFEfAABNHgAASRwAAEYaAABEFwAAQhYFAEAVDgA9FRYAOxYdADkWJAA3FioA&#10;NRYwADQXNgAzFz4AMRhGADAZTgAvGVgALRpiACwabgAqG3sAKRuJACcbmAAmG6kAJRq8ACQa0wAk&#10;GecAJRn0AIkbAAB7HgAAbyEAAGQiAABbIwAAVCMAAE4iAABJIQAARCAAAEEeAAA+HAAAOxwBADgb&#10;CgA2GxMANBsaADIbIAAwGyYALhwtAC0cNAAsHTsAKh5DACkeTAAoH1YAJh9gACUgbAAkIHkAIiCI&#10;ACEglwAgIKgAHx+7AB4f0gAeHuYAHx7zAIYdAAB5IQAAbCMAAGElAABYJgAAUCYAAEolAABFJQAA&#10;QCQAADwjAAA5IQAANSEAADIhBwAvIQ4ALSEWACshHQAoISMAJyEqACYiMQAlIjkAJCNBACMkSgAh&#10;JFQAICRfAB8lawAeJXgAHCWGABsllgAaJacAGSS6ABgj0QAZI+YAGiLzAIMgAAB2IwAAaSYAAF4o&#10;AABVKAAATigAAEcoAABCKAAAPCcAADgnAAAzJgAAMCYAACwmAwApJgsAJiYTACQnGgAiJyAAIScn&#10;ACAoLgAeKDYAHSk/ABwpSAAbKVIAGipdABkqaQAXKncAFiqFABUqlQAUKqYAEym5ABIo0AATKOUA&#10;FCfzAIEiAABzJgAAZigAAFsqAABSKwAASysAAEQrAAA+KwAAOSoAADQqAAAvKgAAKisAACYrAAAj&#10;LAgAICwQAB4tFwAcLR4AGy0lABkuLAAYLjQAFy48ABYvRgAVL1AAEy9bABIvZwARMHUADzCEAA4v&#10;kwAML6QACy63AAstzQAMLeIADSzwAH0lAABwKQAAYysAAFgtAABPLQAASC4AAEEuAAA7LgAANi0A&#10;ADAtAAAqLwAAJTAAACExAAAdMQUAGjINABgzFQAWMxwAFDQiABM0KQASNDEAEDQ6AA40QwANNE0A&#10;CzVYAAo1ZAAJNXIACDWAAAY0kAAFNKEABDOzAAQyyQAFMt4ABjHsAHooAABsLAAAYC4AAFUvAABM&#10;MAAARTAAAD4wAAA4MAAAMzAAAC0xAAAnMwAAIjQAAB01AAAYNwIAFDgKABE5EgAOOhkADDogAAo6&#10;JwAJOi4ACDo2AAc6PwAFOkoABDpVAAI6YQABOm4AADp9AAA6jQAAOZ4AADiwAAA4xgAAN9wAADbq&#10;AHYsAABpLwAAXDEAAFIyAABJMwAAQjMAADszAAA1MwAAMDMAACo1AAAkNwAAHzgAABo6AAAUPAEA&#10;DT4HAAlADwAGQBYABEAdAAJAJAABQCsAAEAzAABAPAAAQEYAAEBRAABAXQAAQGsAAEB6AABAigAA&#10;P5sAAD6tAAA9wwAAPdsAADzqAHIwAABkMgAAWDQAAE41AABGNgAAPzYAADk2AAAzNgAALTcAACc5&#10;AAAgOwAAGz0AABU/AAAQQgAACEQGAAJFDQAARhMAAEcaAABHIAAARycAAEcvAABHOAAAR0IAAEdN&#10;AABGWQAARmcAAEZ2AABGhgAARpgAAESrAABDwAAAQtgAAELqAG00AABgNgAAVDgAAEs4AABDOQAA&#10;PDkAADc5AAAxOgAAKjwAACM+AAAcQQAAF0MAABFFAAAKSAAAA0oFAABLCwAATBEAAE0XAABOHQAA&#10;TyQAAE8rAABONAAATj4AAE5JAABOVgAATmMAAE1yAABNgwAATZUAAEyoAABKvQAASdYAAEjpAGg5&#10;AABbOgAAUDsAAEc8AABAPAAAOjwAADQ9AAAtPwAAJUIAAB5FAAAXRwAAEkoAAApMAAAETgAAAFEE&#10;AABSCQAAUw4AAFQUAABVGgAAViAAAFcnAABXLwAAVjkAAFZEAABWUQAAVl8AAFVuAABVfwAAVZEA&#10;AFWlAABTuwAAUdMAAFDoAGI9AABWPgAATD8AAEQ/AAA+PwAAOEAAADBDAAAoRgAAIEkAABhMAAAS&#10;TgAAClEAAARTAAAAVgAAAFgBAABZBgAAWgsAAFwRAABdFgAAXhwAAF8iAABgKgAAXzQAAF8/AABf&#10;SwAAX1oAAF5pAABeegAAXY0AAF2hAABctwAAWtAAAFnmAFxCAABRQwAASUMAAENDAAA8QwAAM0YA&#10;ACtKAAAjTQAAGlEAABJUAAALVgAABFkAAABcAAAAXwAAAGAAAABiAgAAYwYAAGQLAABlEQAAZxYA&#10;AGgcAABpJAAAai0AAGk4AABpRQAAaVMAAGhjAABodAAAZ4cAAGabAABmsAAAZMkAAGPhAFdHAABO&#10;RwAAR0cAAEFHAAA3SgAALk4AACVSAAAcVgAAE1kAAAldAAADYAAAAGMAAABlAAAAaAAAAGoAAABr&#10;AAAAbAIAAG4GAABvCwAAcBAAAHIXAABzHgAAdSYAAHUxAAB1PQAAdEwAAHRcAAB0bQAAc4AAAHGV&#10;AABwqgAAb8AAAG7YAFNLAABMSwAARksAADtOAAAyUwAAKFcAAB5cAAAUYAAACWQAAAFnAAAAagAA&#10;AG4AAABwAAAAcwAAAHQAAAB2AAAAdwAAAHkAAAB6AwAAfAgAAH4OAACAFQAAgh0AAIQmAACEMwAA&#10;g0IAAINSAACCZAAAgXgAAICNAAB+ogAAfbcAAHzNAFFPAABLTwAAQFMAADVYAAArXQAAIGIAABVn&#10;AAAJawAAAHAAAABzAAAAdgAAAHkAAAB8AAAAfgAAAIAAAACCAAAAhAAAAIUAAACHAAAAiQAAAIsE&#10;AACNCwAAjxMAAJIcAACVJgAAlDYAAJNHAACSWgAAkm4AAJGCAACPmAAAjqwAAI3AAFBUAABFWAAA&#10;Ol0AAC9iAAAjaAAAF24AAAtzAAAAdwAAAHwAAAB/AAAAggAAAIUAAACIAAAAigAAAIwAAACOAAAA&#10;kAAAAJEAAACTAAAAlQAAAJcAAACZAgAAnAkAAJ8SAACjGwAApSkAAKQ8AACiUAAAomMAAKJ4AACh&#10;jQAAn6IAAJ60AEpdAAA/YgAAM2gAAChuAAAbdQAADnoAAAKAAAAAhAAAAIgAAACLAAAAjgAAAJEA&#10;AACTAAAAlgAAAJgAAACaAAAAnAAAAJ4AAACgAAAAogAAAKMAAACmAAAAqQAAAKwHAACwEAAAtB0A&#10;ALUvAACzRQAAs1kAALVtAAC2ggAAs5cAALKpAEVnAAA5bQAALXQAACF7AAAUgQAABocAAACLAAAA&#10;kAAAAJMAAACXAAAAmgAAAJ4AAACiAAAApAAAAKYAAACpAAAAqwAAAKwAAACuAAAAsQAAALIAAAC1&#10;AAAAuAAAALwAAADBAgAAyAwAAM4dAADNMwAAzUkAAM9dAADRcgAAz4YAAM6XAP8AAAD/AAAA/wAA&#10;APcAAADyAAgA7wAUAOkAHgDkACcA4gAxAOEAOwDcAEMA2ABKANQAUADQAFUAzgBaAMsAXwDJAGMA&#10;xwBoAMUAbQDDAHMAwgB5AMAAgAC+AIgAvACRALoAnQC4AKsAtgC+ALYA4AC1APkAtAD/ALMA/wCu&#10;AP8AqgD/AP8AAAD+AAAA8AAAAOkAAADjAAQA2wAQANMAGgDRACQAzwAtAMwANgDIAD4AxABFAMEA&#10;TAC/AFEAvQBWALsAWwC5AF8AuABjALYAaAC0AG4AswB0ALEAewCvAIIArQCLAKsAlgCqAKQAqAC0&#10;AKkA0wCoAPIApwD/AKYA/wCjAP8AnwD/APwAAADxAAAA4QAAANYAAADOAAAAwwALAMAAFgC8ACAA&#10;ugApALgAMQC3ADkAtABBALEARwCvAEwArQBRAKwAVgCqAFoAqQBfAKcAZACmAGkApABvAKIAdQCh&#10;AH0AnwCGAJ0AkACcAJ0AmgCsAJoAxACaAOgAmgD/AJkA/wCYAP8AlQD/AO0AAADbAAAAzQAAAMMA&#10;AAC3AAAAsQAGAK0AEQCqABsAqQAkAKgALACnADQApQA8AKIAQgCgAEgAnwBNAJ0AUQCcAFYAmwBa&#10;AJkAXwCYAGQAlwBqAJUAcACTAHgAkgCAAJAAigCOAJYAjAClAIwAuACNANwAjAD4AIwA/wCMAP8A&#10;igD/AN0AAADIAAAAuwAAAK8AAACnAAAAoQACAJ0ACwCbABYAmQAfAJgAJwCXAC8AlwA2AJQAPACT&#10;AEIAkQBHAJAATACPAFAAjQBVAIwAWQCLAF4AigBkAIgAawCHAHIAhQB7AIMAhQCCAJAAgACeAH8A&#10;rwCAAM4AgADuAH8A/wB/AP8AfwD/AMkAAAC4AAAArAAAAKAAAACZAAAAkwAAAJAABwCNABEAiwAa&#10;AIoAIgCKACkAiQAwAIgANwCGADwAhABCAIMARwCCAEsAgQBQAIAAVAB/AFkAfQBfAHwAZgB7AG0A&#10;eQB2AHcAgAB1AIsAcwCYAHIAqABzAMIAcwDjAHMA+wByAP8AcgD/ALwAAACrAAAAnQAAAJQAAACM&#10;AAAAhwAAAIQAAwCBAAwAfwAUAH4AHAB9ACQAfQArAHwAMQB6ADcAeQA8AHgAQAB3AEUAdQBKAHQA&#10;TwBzAFQAcgBaAHAAYABvAGgAbQBxAGsAewBpAIYAaACTAGcAowBnALgAZgDWAGYA8wBmAP8AZgD/&#10;ALAAAACfAAAAkgAAAIkAAACCAAAAfQAAAHkAAAB3AAcAdAAQAHMAFwByAB8AcQAlAHAAKwBvADEA&#10;bQA2AGwAOwBqAD8AaQBEAGgASgBnAE8AZQBVAGQAWwBjAGMAYQBsAF8AdgBeAIEAXACOAFwAngBb&#10;ALEAWwDKAFsA6QBaAPsAWgD/AKYAAACVAAAAiQAAAIAAAAB4AAAAcwAAAHAAAABtAAMAagAKAGkA&#10;EwBnABkAZgAgAGUAJgBkACwAYgAxAGEANgBgADsAXwA/AF4ARQBdAEoAWwBQAFoAVwBYAF8AVwBn&#10;AFUAcgBUAH0AUgCKAFIAmgBRAKsAUQDBAFAA3gBQAPQAUAD/AJ0AAACNAAAAgQAAAHgBAABwAAAA&#10;agAAAGYAAABkAAAAYQAGAF8ADQBdABUAXAAbAFsAIQBaACcAWQAsAFgAMgBWADYAVQA7AFQAQABT&#10;AEYAUQBMAFAAUwBPAFsATQBkAEwAbgBKAHoASQCHAEkAlgBIAKcARwC7AEcA1ABGAOwARgD5AJUA&#10;AACHBAAAewYAAHEIAABoCAAAYgcAAF4FAABbAgAAWQABAFcACABWABAAVAAWAFMAHQBRACMAUAAo&#10;AE8ALQBOADIATAA3AEsAPABKAEIASQBJAEcAUABGAFgARABhAEMAbABBAHcAQQCFAEAAkwA/AKMA&#10;PgC1AD0AzAA+AOUAPgD0AJAFAACBCQAAdQwAAGsOAABiDwAAXA4AAFcMAABUCgAAUQcAAFADAwBP&#10;AAoATQASAEsAGABKAB4ASAAkAEcAKQBGAC4ARAAzAEMAOQBCAD4AQABGAD8ATQA9AFUAOwBfADoA&#10;aQA5AHYAOACDADcAkQA2AKEANQCyADUAyAA1AN8ANQDvAIsJAAB9DgAAcRIAAGYTAABdFAAAVhQA&#10;AFETAABNEQAASw4AAEkKAABIBwUARgMMAEUCEwBDARoAQQEgAD8CJQA+AisAPAIwADsDNgA6AzwA&#10;OARDADcFSwA1BlMAMwZdADIHaQAxB3UAMAeCAC8HkQAtB6AALQayAC0ExgAtA9wALQLrAIcNAAB5&#10;EwAAbRUAAGIXAABZFwAAUhcAAE0XAABIFgAARRQAAEIRAABBDQAAQAoHAD4IDgA8CBYAOggcADgI&#10;IQA2CScANQktADMJMwAyCjoAMQtBAC8MSQAuDFMALA1dACsNaQApDnYAJw+EACYPkwAkDqMAJA20&#10;ACMNyAAiDN0AIgzrAIQSAAB2FgAAaRgAAF4aAABVGgAAThsAAEkaAABEGQAAQBgAADwWAAA6FAAA&#10;ORECADcQCQA1DhEAMw4XADEPHgAvECQALhAqACwRMQArETgAKRJAACgTSAAmE1IAJRRcACMUaAAi&#10;FXUAIBWDAB8VkgAeFaMAHRS1ABsTygAbE+AAHBPuAIEVAABzGQAAZhsAAFsdAABSHQAASx0AAEUd&#10;AABAHQAAOxwAADcaAAA0GQAAMxYAADAWBAAuFQwALBUTACoVGgAoFiAAJhYmACQXLQAjFzUAIhg9&#10;ACEYRgAfGVAAHhlaAB0aZgAbGnMAGhuBABkakQAXGqIAFhm0ABUZyQAVGN8AFhjvAH4YAABwGwAA&#10;Yx4AAFgfAABPIAAASCAAAEIgAAA8IAAANx8AADMeAAAwHQAALRsAACobAQAnGwgAJBsQACIbFgAg&#10;GxwAHxwjAB4cKwAdHTIAGx07ABoeRAAZHk4AGB9ZABYfZQAVH3IAFCCAABIfkAARH6EAEB6zAA8e&#10;yAAOHd4AEBzuAHsaAABtHgAAYCAAAFUiAABNIwAARSMAAD4jAAA5IgAANCIAADAhAAAsIAAAKCAA&#10;ACQgAAAhIAUAHiAMABwhFAAaIRoAGCEhABciKAAWIjAAFSM4ABQjQgATI0wAESRXABAkYwAOJHAA&#10;DCV+AAskjQAKJJ4ACSOwAAgixAAIItoACSHqAHgdAABqIAAAXSMAAFIkAABKJQAAQiUAADsmAAA2&#10;JQAAMSQAACwkAAAoJAAAIyQAAB8lAAAcJQIAGSYJABYnEQAUJxgAEicfABEoJgAPKC0ADSk2AAwp&#10;PwALKUkACilUAAgpXwAHKmwABSp7AAQqigAEKZsAAyisAAInwQACJtcAAybnAHUgAABmIwAAWiUA&#10;AE8nAABHKAAAPygAADgoAAAzJwAALicAACknAAAlJwAAICgAABspAAAXKgAAEywHAA8tDgAMLRYA&#10;Ci0cAAkuIwAHLioABi4yAAUvOwAELkUAAy5QAAEuXAAAL2kAAC94AAAviAAALpgAAC2qAAAsvgAA&#10;K9UAACvmAHEjAABjJgAAVygAAEwpAABEKgAAPCsAADYqAAAwKgAAKyoAACcpAAAiKgAAHSwAABgt&#10;AAAULwAADjEGAAgzDAAFMxQAAzMaAAE0IAAANCcAADQvAAA0OAAANEIAADRNAAA0WQAANGYAADR1&#10;AAA0hQAAM5YAADKoAAAxvAAAMdMAADDnAG0nAABfKQAAUysAAEksAABBLQAAOS0AADMtAAAuLQAA&#10;KiwAACQtAAAfLgAAGjAAABUyAAAQNAAACTYFAAQ4CwAAOREAADkXAAA6HgAAOiQAADosAAA7NAAA&#10;Oz4AADpJAAA6VgAAOmMAADpyAAA6ggAAOpQAADinAAA3ugAANtIAADXmAGkqAABbLQAATy4AAEYv&#10;AAA9MAAANjAAADEvAAAsLwAAJzAAACExAAAbMwAAFjUAABE3AAAKOgAABTwFAAA9CgAAPxAAAD8V&#10;AABAGwAAQSEAAEEpAABBMQAAQjoAAEFGAABBUgAAQGAAAEBvAABAfwAAQJEAAEClAAA+uQAAPNEA&#10;ADvnAGQuAABXMAAASzIAAEIzAAA6MwAANDMAAC8yAAAqMwAAIzQAAB03AAAXOQAAETsAAAs+AAAF&#10;QAAAAEIEAABECAAARQ0AAEYSAABIGAAASR4AAEklAABJLQAASjYAAElBAABJTgAASFwAAEhrAABH&#10;fAAAR44AAEeiAABFuAAARNEAAELmAF8yAABSNAAASDUAAD82AAA4NgAAMzUAAC02AAAmOAAAHzoA&#10;ABg9AAASQAAAC0IAAAVFAAAARwAAAEkCAABLBgAATAoAAE4PAABPFAAAURoAAFIgAABSKAAAUjIA&#10;AFI8AABRSQAAUFcAAFBnAABPeAAAT4oAAE+fAABOtQAATM8AAEvnAFk3AABNOAAARDkAADw5AAA3&#10;OAAAMTkAACk7AAAhPgAAGUEAABNEAAALRwAABUoAAABMAAAATwAAAFEAAABSAwAAVAcAAFYLAABX&#10;EQAAWRYAAFscAABcJAAAXC0AAFs3AABaQwAAWlIAAFliAABZcwAAWIYAAFeaAABXsAAAV8sAAFTl&#10;AFM8AABJPAAAQT0AADs8AAA1PAAALD8AACRCAAAcRgAAE0oAAAxMAAAFTwAAAFIAAABVAAAAVwAA&#10;AFkAAABbAAAAXQMAAF4HAABgCwAAYhEAAGQXAABlHgAAZicAAGYxAABlPQAAZEsAAGRcAABjbgAA&#10;YoAAAGGVAABhqwAAYMUAAGDhAE5AAABGQAAAP0AAADlAAAAwQwAAJ0cAAB5LAAAVTwAAC1MAAAVW&#10;AAAAWQAAAFwAAABeAAAAYQAAAGMAAABlAAAAZgAAAGgCAABpBgAAawsAAG4RAABvGAAAcSAAAHEq&#10;AABxNgAAcEQAAHBUAABvZgAAbnkAAG2OAABspAAAa7sAAGvWAEtFAABERAAAPkQAADRIAAArTAAA&#10;IVAAABdVAAAMWQAAA10AAABgAAAAYwAAAGYAAABpAAAAbAAAAG4AAABvAAAAcQAAAHMAAAB0AAAA&#10;dgQAAHgJAAB6EQAAfBgAAH8iAAB/LQAAfjsAAH5LAAB9XgAAfHEAAHuGAAB6nAAAeLMAAHfLAElJ&#10;AABDSAAAOUwAAC5RAAAkVgAAGVsAAA1gAAACZQAAAGgAAABsAAAAbwAAAHMAAAB2AAAAeAAAAHoA&#10;AAB8AAAAfgAAAIAAAACCAAAAhAAAAIYAAACIBgAAiw0AAI4XAACRIgAAkC8AAJBAAACPUgAAjWcA&#10;AIx8AACLkgAAiacAAIe8AEhNAAA9UQAAM1YAAChcAAAcYQAAD2cAAAJsAAAAcgAAAHYAAAB5AAAA&#10;fQAAAIAAAACCAAAAhQAAAIcAAACKAAAAjAAAAI0AAACPAAAAkgAAAJQAAACWAAAAmQMAAJ0MAACg&#10;FgAApCIAAKMzAACiRwAAoFwAAJ9wAACehgAAnZsAAJquAENWAAA3WwAALGIAAB9oAAATbgAABXQA&#10;AAB6AAAAfwAAAIMAAACHAAAAigAAAI0AAACPAAAAkgAAAJQAAACWAAAAmQAAAJsAAACdAAAAnwAA&#10;AKEAAACkAAAApwAAAKsBAACvCgAAtBUAALcmAAC1OwAAslEAALJmAACyewAAso8AAK+iAD1hAAAx&#10;ZwAAJW4AABh1AAAJewAAAIIAAACHAAAAjAAAAJAAAACTAAAAlgAAAJkAAACcAAAAngAAAKEAAACj&#10;AAAApQAAAKcAAACqAAAArAAAAK4AAACwAAAAtAAAALgAAAC9AAAAxAkAAMsZAADKLgAAx0cAAMhb&#10;AADKcAAAzIMAAMmWAP8AAAD+AAAA/AAAAPgAAADvAAQA6AAQAOYAGwDhACUA3wAuAN8ANwDaAD8A&#10;1QBHANIATQDPAFIAzABYAMoAXADIAGEAxgBmAMQAawDCAHAAwAB2AL4AfQC8AIUAuQCOALYAmgC0&#10;AKgAsgC7ALAA2QCuAPcAsgD/AKsA/wClAP8AogD/APwAAAD3AAAA7wAAAOgAAADaAAAA1AALAM4A&#10;FgDMACAAygAqAMkAMwDGADsAwgBCAL8ASQC9AE4AuwBTALkAWAC3AFwAtQBhALQAZgCyAGsAsABx&#10;AK8AeACtAH8AqgCJAKgAlACmAKEApACyAKIAzAChAO4AowD/AKAA/wCbAP8AmAD/APQAAADqAAAA&#10;3QAAAMwAAADFAAAAvQAGALoAEgC3ABwAtgAlALUALgC0ADYAsQA9AK4AQwCsAEkAqgBOAKkAUgCn&#10;AFcApgBbAKQAYACjAGUAoQBsAKAAcgCeAHoAnACDAJoAjgCXAJsAlgCqAJQAwACTAOIAlAD/AJUA&#10;/wCQAP8AjgD/AOUAAADWAAAAyAAAALkAAACwAAAAqwACAKgADAClABcApAAgAKMAKACjADAAoQA3&#10;AJ4APQCcAEMAmwBIAJkATQCYAFIAlwBWAJUAWwCUAGAAkwBmAJEAbQCPAHQAjgB+AIwAiACKAJUA&#10;iACkAIYAtwCEANQAhQD2AIcA/wCFAP8AgwD/ANIAAADBAAAAsQAAAKgAAACgAAAAmwAAAJcABwCV&#10;ABEAlAAaAJMAIwCSACoAkgAxAJAANwCOAD0AjQBCAIsARgCKAEsAiQBQAIgAVQCHAFoAhQBfAIQA&#10;ZgCCAG4AgQB3AH8AgQB9AI4AewCdAHoArgB4AMgAeADrAHkA/wB5AP8AeAD/AMEAAACxAAAAogAA&#10;AJkAAACSAAAAjQAAAIkAAwCGAAwAhQAVAIQAHQCEACQAhAArAIIAMQCAADcAfgA8AH0AQAB8AEUA&#10;ewBJAHoATgB4AFQAdwBaAHYAYAB0AGgAcwBxAHEAewBvAIcAbQCWAGwApgBrAL0AawDgAGwA/gBs&#10;AP8AbAD/ALMAAAChAAAAlQAAAIwAAACFAAAAgAAAAH0AAAB6AAcAeAAQAHcAGAB1AB8AdQAmAHUA&#10;LABzADEAcgA2AHEAOwBwAD8AbwBEAG0ASABsAE0AawBUAGoAWwBoAGMAZgBrAGQAdgBjAIEAYQCQ&#10;AGAAoABfALQAXwDVAF8A9QBfAP8AYAD/AKYAAACWAAAAigAAAIEAAAB6AAAAdQAAAHEAAABuAAMA&#10;awALAGoAEwBpABoAaQAgAGkAJgBnACwAZgAxAGQANgBjADsAYgA/AGEARABgAEkAXwBOAF0AVgBc&#10;AF4AWgBnAFkAcQBXAHwAVQCLAFQAmgBTAK0AVADKAFQA6wBUAP8AVAD/AJwAAACNAAAAgQAAAHgA&#10;AABwAAAAagAAAGcAAABjAAAAYQAGAGAADQBeABUAXQAbAF0AIQBcACcAWwAsAFoAMQBZADYAWAA6&#10;AFcAPwBWAEQAVABKAFMAUABSAFoAUABiAE4AbQBNAHgASwCGAEoAlgBJAKcASgDAAEoA4ABKAPgA&#10;SgD/AJQAAACFAAAAeQAAAG8AAABnAAAAYQAAAF0AAABaAAAAWAACAFYACQBVABAAVAAWAFMAHABT&#10;ACIAUgAnAFEALABQADEATwA2AE0AOwBMAEAASwBGAEoATABIAFUARwBeAEUAaQBDAHQAQQCCAEAA&#10;kQBBAKQAQQC5AEEA1QBAAPAAQAD+AIwAAAB+AAAAcwEAAGgDAABfBAAAWQMAAFUCAABSAAAAUAAA&#10;AE4ABQBNAAsATAASAEsAGABKAB4ASQAjAEgAKABGAC0ARQAyAEQANwBDADwAQQBCAEAASQA/AFEA&#10;PQBbADsAZQA5AHEAOAB/ADYAjgA4AKAAOACzADcAzAA3AOcANwD3AIcAAAB5BAAAbAcAAGIJAABZ&#10;CQAAUwkAAE4IAABKBgAASAMAAEcAAQBFAAcARAANAEIAFABBABkAQAAeAD8AIwA9ACgAPAAuADsA&#10;MwA5ADkAOAA/ADcARgA1AE8ANABYADIAYwAxAG8AMAB9ADAAjAAvAJwALwCuAC4AwwAuAN0ALgDv&#10;AIIEAAB0CQAAaAsAAF0NAABVDgAATg4AAEgNAABEDAAAQQkAAD8HAAA+BAMAPAAJADsADwA5ABUA&#10;OAAaADYAHwA1ACQANAAqADIALwAxADUAMAA8AC4AQwAtAEwALABWACoAYQApAG0AKAB7ACcAiQAn&#10;AJkAJgCqACUAvgAmANcAJgDrAH8IAABwDAAAZBAAAFkRAABQEwAASRMAAEQSAAA/EQAAOw8AADgN&#10;AAA2CgAANQcFADQFCgAyAxAAMQMWAC8CHAAuAyEALAMmACsDLAApBDIAKAQ5ACcFQQAlBksAJAdV&#10;ACMHYAAiB20AIAh6AB8IiQAeCJkAHQepAB0FvAAdA9MAHQHnAHsMAABtEAAAYBMAAFYUAABNFgAA&#10;RhYAAD8WAAA6FQAANhQAADMSAAAwEAAALg4BAC0LBQAsCQsAKggSACgJGAAmCR0AJQkjACMKKQAi&#10;CjAAIQs4ACALQQAeDEoAHQ1VABsNYQAZDm4AGA59ABYOjAAVDpwAFQ2sABQMvgAUC9MAFArkAHgQ&#10;AABpFAAAXRUAAFIXAABKGAAAQhkAADwZAAA2GAAAMhcAAC4WAAArFQAAKRMAACcSAgAlEAYAIxAM&#10;ACEPFAAfDxoAHhAgABwQJwAbES8AGhI3ABkSQAAXE0oAFhRUABQUYAASFG0AERV7ABAViwAOFJsA&#10;DBSsAAsTvwAKEtQACxHnAHUTAABmFgAAWhgAAFAaAABHGwAAPxwAADgbAAAzGwAALhoAACoZAAAn&#10;GAAAJBcAACEWAAAfFQMAHBUIABoVEAAYFRYAFxYdABUWJAAUFywAExc1ABIYPgARGEgADhlSAAwZ&#10;XgALGmoACRp4AAgahwAHGZcABhmoAAUYvAAEF9EABRbjAHIVAABjGQAAVxoAAE0cAABEHQAAPB4A&#10;ADUeAAAwHQAAKxwAACccAAAjGwAAIBoAAB0aAAAZGgAAFxoFABQbDAASGxQAEBwbAA4cIgAMHCkA&#10;Cx0xAAodOgAJHkQACB5OAAYeWgAEH2cAAx91AAEfhAABHpUAAB2mAAAcuQAAHM8AABviAG8YAABg&#10;GwAAVB0AAEofAABBIAAAOSAAADMgAAAtHwAAKB8AACQeAAAgHQAAHR0AABodAAAVHgAAESAEAA4g&#10;CgAKIRIACSEYAAchHwAGIiYABCIuAAMjNgACI0AAASNLAAAjVwAAI2QAACNzAAAkggAAI5MAACKk&#10;AAAhtwAAIM0AAB/jAGsaAABdHgAAUSAAAEchAAA+IgAANiIAADAiAAArIQAAJiEAACIgAAAeIAAA&#10;GyAAABchAAASIgAADSQEAAkmCQAFJhAAAycWAAAnHQAAJyMAACgrAAAoMwAAKT0AAChIAAAoVAAA&#10;KGIAAChwAAAogAAAKZEAACejAAAltgAAJM0AACTiAGgeAABaIAAATiIAAEQkAAA7JQAAMyUAAC0k&#10;AAAoJAAAJCMAACAiAAAdIgAAGCMAABQlAAAOJwAACigEAAUrCQAALA4AAC0UAAAtGgAALSEAAC4o&#10;AAAuMAAALzoAAC9EAAAuUQAALV8AAC5uAAAtfgAALo8AAC6iAAAstgAAKssAACnjAGQhAABWIwAA&#10;SiUAAEAnAAA4JwAAMScAACsmAAAmJgAAIiUAAB4lAAAaJgAAFSgAABAqAAAKLAAABS4EAAAwCAAA&#10;MQwAADMSAAA0GAAANB4AADUlAAA1LQAANTYAADVBAAA1TgAANFwAADNrAAAzewAAM40AADOgAAAx&#10;tQAAMM0AAC7jAF8lAABSJwAARykAAD0qAAA1KgAALikAACkpAAAlKAAAICgAABspAAAWKwAAES0A&#10;AAswAAAGMgAAATQDAAA2BwAANwsAADkQAAA6FQAAOxsAADwiAAA8KgAAPDMAADw9AAA9SQAAO1gA&#10;ADpoAAA6eAAAOYsAADmeAAA5tAAAN80AADXlAFooAABOKwAAQywAADktAAAyLQAALSwAACgrAAAj&#10;KwAAHS0AABgvAAASMQAACzQAAAY2AAABOAAAADsCAAA8BQAAPgkAAEANAABBEgAAQxgAAEQfAABE&#10;JgAARC8AAEQ6AABERQAAQ1QAAEJkAABAdQAAQIgAAECcAABAsgAAP80AAD3nAFUtAABJLgAAPzAA&#10;ADYwAAAwLwAALC4AACYuAAAfMAAAGTMAABM1AAAMOAAABjsAAAA9AAAAQAAAAEIAAABEAwAARQYA&#10;AEcKAABJDwAASxUAAE0bAABNIgAATSsAAE01AABNQQAATE8AAEpfAABJcQAASYQAAEiYAABIrgAA&#10;SMkAAEfmAFAxAABFMgAAOzMAADQzAAAvMQAAKTIAACI0AAAaNwAAFDoAAAw9AAAGQAAAAEIAAABF&#10;AAAASAAAAEoAAABMAAAATgMAAE8HAABRCwAAUxEAAFYWAABYHQAAWCYAAFgwAABYOwAAV0gAAFVZ&#10;AABTbAAAUn8AAFKUAABRqgAAUcUAAFDjAEo2AABANgAAOTYAADM1AAAtNQAAJTgAABw7AAAUPwAA&#10;DUIAAAZFAAAASQAAAEwAAABOAAAAUQAAAFMAAABVAAAAVwAAAFkDAABbBwAAXQsAAF8RAABiGAAA&#10;YyAAAGMqAABiNgAAYkMAAGBTAABfZgAAXXsAAFyPAABcpQAAW74AAFrdAEY6AAA9OgAANzkAADI5&#10;AAApPAAAH0AAABZEAAANSAAABksAAABPAAAAUgAAAFUAAABYAAAAWgAAAF0AAABfAAAAYQAAAGMA&#10;AABlAgAAZwYAAGkLAABsEgAAbhoAAG8jAABvLwAAbjwAAGxMAABrXgAAanMAAGmIAABongAAZ7YA&#10;AGbTAEI+AAA8PQAANj0AAC1AAAAjRQAAGUkAAA5OAAAFUgAAAFYAAABaAAAAXQAAAGAAAABiAAAA&#10;ZQAAAGcAAABpAAAAawAAAG0AAABwAAAAcgAAAHQGAAB3CwAAehMAAHwcAAB8JwAAezUAAHpEAAB5&#10;VgAAeGsAAHeAAAB2lgAAdKwAAHPFAEFCAAA7QgAAMUUAACdKAAAcTwAAEVQAAAVZAAAAXgAAAGEA&#10;AABlAAAAaQAAAGwAAABvAAAAcgAAAHQAAAB2AAAAeAAAAHoAAAB8AAAAfgAAAIAAAACEAgAAhgkA&#10;AIkSAACMHQAAjCoAAIs6AACKTAAAiWAAAId2AACGjAAAhaIAAIO5AEFGAAA2SgAAK1AAACBVAAAU&#10;WwAAB2AAAABmAAAAawAAAG8AAABzAAAAdgAAAHoAAAB9AAAAgAAAAIIAAACFAAAAhwAAAIkAAACL&#10;AAAAjgAAAJAAAACTAAAAlgAAAJoGAACdEQAAoh0AAKEsAACfPwAAnlQAAJxqAACagAAAmJUAAJeq&#10;ADtPAAAwVQAAJVsAABhhAAAKaAAAAG4AAAB0AAAAeQAAAH0AAACBAAAAhQAAAIgAAACLAAAAjgAA&#10;AJAAAACTAAAAlQAAAJcAAACaAAAAnAAAAJ8AAACiAAAApQAAAKkAAACuBQAAsxEAALgeAAC3MgAA&#10;tEcAALJeAACwcwAAr4gAAK6bADVaAAApYQAAHGgAAA5uAAAAdgAAAHwAAACCAAAAhwAAAIsAAACP&#10;AAAAkwAAAJYAAACYAAAAmwAAAJ4AAAChAAAAowAAAKYAAACoAAAAqwAAAK4AAACwAAAAtAAAALkA&#10;AAC/AAAAxQQAAM4RAADRJAAAzTsAAMhTAADIaAAAyH0AAMiPAPsAAAD3AAAA9QAAAPIAAADsAAAA&#10;5QALAOIAFwDgACIA3wArAN8ANADaADwA1gBDANIASgDPAE8AzABVAMoAWgDHAF4AxQBjAMMAaADB&#10;AG4AvwB0AL0AewC6AIQAuACOALYAmgCzAKkAsAC+AK0A3gCrAPoAqgD/AKEA/wCeAP8AmgD/APQA&#10;AADvAAAA6wAAAN8AAADUAAAAzwAHAMsAEwDJAB0AyAAmAMcALwDFADcAwAA+AL0ARAC7AEoAuQBP&#10;ALcAVAC1AFkAtABdALIAYgCwAGgArwBuAK0AdQCrAH0AqQCHAKcAkgClAKEAogC0AJ8A0gCdAPQA&#10;mwD/AJYA/wCTAP8AkAD/AOsAAADlAAAA0wAAAMYAAAC+AAAAuQACALYADQC0ABcAsgAhALEAKQCx&#10;ADEArgA4AKwAPgCqAEQAqABIAKYATQClAFEApABWAKIAWwCgAGEAngBnAJwAbgCbAHYAmQB/AJcA&#10;iwCVAJgAlACqAJIAxQCQAOoAjgD/AIoA/wCGAP8AhQD/AOAAAADOAAAAvQAAALIAAACrAAAApgAA&#10;AKIABwChABIAoAAbAJ8AIwCfACsAnAAyAJkAOACXAD4AlQBDAJQARwCSAEsAkQBPAJAAVACPAFkA&#10;jgBgAIwAaACKAG8AiQB5AIcAgwCFAJEAhAChAIIAtgCBANsAgAD7AIAA/wB8AP8AewD/AMsAAAC3&#10;AAAAqgAAAKEAAACaAAAAlQAAAJIAAwCQAAwAjQAVAIwAHgCMACUAjAAsAIoAMgCIADgAhwA9AIUA&#10;QQCEAEYAgwBKAIIATgCBAFMAgABZAH8AYAB9AGkAewByAHoAfQB4AIkAdgCZAHQArABzAMwAcgDx&#10;AHEA/wBwAP8AbwD/ALgAAACnAAAAmwAAAJIAAACLAAAAhgAAAIMAAAB/AAcAfgAQAH0AGAB9AB8A&#10;fQAmAHsALQB5ADIAeAA3AHcAPAB2AEAAdQBFAHMASQByAE4AcQBUAHAAWgBvAGEAbQBsAGsAdwBp&#10;AIMAZwCSAGYAowBlAL4AZADlAGMA/wBkAP8AYwD/AKgAAACZAAAAjQAAAIUAAAB+AAAAeQAAAHQA&#10;AAByAAMAcAALAG8AEwBuABoAbgAhAG4AJwBtACwAawAyAGoANgBpADsAaAA/AGcARABmAEkAZQBP&#10;AGMAVQBiAFwAYQBlAF8AcgBdAH4AWwCMAFkAnQBXALQAVwDWAFcA9wBYAP8AWQD/AJ0AAACOAAAA&#10;gwAAAHkAAAByAAAAawAAAGgAAABlAAAAYwAGAGIADQBiABUAYgAbAGIAIgBhACcAYAAtAF8AMgBe&#10;ADYAXQA7AFsAPwBaAEUAWQBKAFgAUQBXAFgAVQBgAFQAawBSAHkAUACHAE4AlwBMAKwASwDJAEsA&#10;7gBOAP8ATgD/AJMAAACFAAAAeQAAAG8AAABmAAAAYQAAAF0AAABaAAAAWQACAFgACQBXABEAVwAX&#10;AFcAHQBXACIAVQAnAFQALABSADEAUQA2AFAAOgBPAEAATgBFAEwATABLAFMASgBcAEgAZgBHAHQA&#10;RQCCAEMAkgBBAKYAQAC/AEAA5ABDAP4ARAD/AIsAAAB9AAAAcQAAAGYAAABeAAAAVwAAAFMAAABR&#10;AAAATwAAAE4ABgBNAAsATQASAEwAFwBMAB0ASwAiAEoAJwBIACsARwAwAEYANQBEADsAQwBBAEEA&#10;SABAAE8APwBYAD0AYgA8AHAAOgB+ADgAjQA3AKEANwC4ADkA2wA6APcAOgD/AIQAAAB2AAAAagAA&#10;AF8AAABWAAAAUAAAAEwAAABJAAAARwAAAEUAAgBEAAcAQwANAEIAEwBCABgAQQAdAEAAIgA+ACcA&#10;PQArADsAMAA6ADYAOAA9ADcARAA2AEwANABVADMAXgAyAG0AMQB6ADAAigAvAJwALgCxADAAzgAx&#10;AO0AMgD/AH4AAABwAAAAZAIAAFkEAABRBQAASgUAAEUEAABBAgAAPgAAAD0AAAA7AAQAOgAJADkA&#10;DgA4ABMANwAYADUAHQAzACIAMgAnADEALAAwADEALwA4AC0AQAAsAEgAKwBRACoAXAApAGkAKAB3&#10;ACcAhwAnAJkAJwCsACgAxAAoAOMAKAD3AHoAAABsBAAAXwYAAFQIAABMCQAARQkAAD8JAAA7CAAA&#10;NwYAADUEAAAzAgEAMgAFADAACgAvAA8ALgAUAC0AGQAsAB4AKgAjACkAKAAoAC4AJwA0ACYAPQAl&#10;AEUAIwBPACIAWgAhAGcAIAB1ACAAhQAfAJUAHwCnAB8AvAAfANkAHwDvAHYDAABnBwAAWwoAAFAM&#10;AABIDQAAQA0AADoNAAA1DAAAMQsAAC4JAAAsCAAAKgYDACkDBgAoAgsAJwEQACYAFQAkABoAIwAf&#10;ACIAJQAgACsAIAAyAB8AOgAeAEMAHQBNABsAWAAaAWUAGQBzABgAggAYAJIAFwCjABcAtwAWAM8A&#10;FgDmAHIGAABkCgAAVw0AAE0QAABEEQAAPBEAADYRAAAxEAAALQ8AACkOAAAmDAAAJAsBACIJBAAh&#10;BwcAIAULAB4FEQAdBRYAHAUcABsFIgAaBSgAGQUvABgFOAAXBUEAFgZMABQHVwATB2QAEQhyABAI&#10;gQAPB5EADgaiAA4FtAAOA8oADwHiAG4KAABgDAAAVBAAAEoTAABBFAAAORQAADMUAAAtEwAAKRMA&#10;ACUSAAAhEQAAHw8AABwOAgAbDAUAGQsIABgKDQAWCRMAFQkYABQKHwATCiYAEgouABELNwAQDEEA&#10;DQ1MAAsOWAAJD2QACA9yAAcPgQAGDpEABg2iAAUMtAAEC8kABQndAGsNAABdEAAAURMAAEcVAAA9&#10;FgAANhYAAC8WAAAqFgAAJRUAACEUAAAeEwAAGxIAABgSAgAWEQQAFBAGABEPCQAODg4ADRAWAAwQ&#10;HQALESQAChIsAAkSNQAIEz4ABxNJAAUUVAADFGEAAhVvAAEVfgAAFI8AABOgAAASsgAAEccAABDd&#10;AGgQAABaEgAAThUAAEQXAAA6GAAAMxkAAC0YAAAnGAAAIhcAAB4WAAAbFQAAGBUAABUUAgATFAUA&#10;EBMGAAwUCAAJFQwACBUTAAYWGgAFFiEABBcoAAMXMQACGDsAARhFAAAYUQAAGV4AABltAAAZfQAA&#10;GY0AABifAAAWsQAAFccAABTdAGUTAABXFQAASxgAAEEaAAA4GwAAMBsAACoaAAAkGgAAIBkAABwY&#10;AAAZFwAAFhcBABMWAwARFgQADBcFAAgYBwAFGgsAAxsRAAEbGAAAGx4AABwmAAAdLgAAHTgAAB1D&#10;AAAeTgAAHVwAAB1rAAAdewAAHYwAAB2eAAAbsQAAGcYAABjeAGIVAABUGAAASBoAAD4cAAA1HQAA&#10;Lh0AACccAAAiHAAAHhsAABoaAAAXGQAAFRgCABEZAgANGgMACRsEAAUdBwABHgoAACAQAAAhFgAA&#10;IRwAACEjAAAiKwAAIjUAACNAAAAjTAAAIloAACJpAAAieQAAIYsAACGdAAAhsQAAH8gAAB3eAF4Y&#10;AABRGwAARR0AADofAAAyHwAAKx8AACUeAAAgHQAAHBwAABkbAAAWGwAAEhsAAA4dAAAKHgEABSAD&#10;AAEiBgAAJAkAACYNAAAnFAAAJxoAACghAAAoKQAAKDIAACg9AAApSQAAKVYAACdnAAAmeAAAJokA&#10;ACadAAAmsQAAJMoAACLiAFobAABNHgAAQSAAADchAAAvIQAAKCEAACMgAAAfHwAAHB4AABgeAAAU&#10;HgAADyAAAAohAAAGIwAAAiUCAAAnBQAAKggAACwMAAAuEgAALhgAAC4fAAAvJgAALy8AAC86AAAv&#10;RgAAMFMAAC5kAAAsdgAALIcAACybAAArsAAAK8oAACjkAFYfAABJIQAAPiMAADQkAAAsJAAAJiMA&#10;ACIiAAAeIQAAGiAAABUhAAAQIwAACyUAAAYnAAABKQAAACwBAAAuBAAAMAcAADIKAAA0EAAANRYA&#10;ADYcAAA2JAAANiwAADc3AAA3QgAAN08AADZgAAA0cgAAMoUAADKZAAAxrwAAMcoAADHmAFEjAABF&#10;JQAAOicAADEnAAAqJgAAJSUAACEkAAAdIwAAFyUAABInAAAMKQAABisAAAEuAAAAMAAAADMAAAA1&#10;AgAANwUAADoIAAA8DAAAPhIAAD8YAAA/IAAAPygAAD8zAAA/PgAAP0sAAD9aAAA8bgAAOoMAADmW&#10;AAA5rQAAOMkAADjnAEwnAABAKQAANioAAC4pAAAoKAAAJCcAAB8nAAAZKAAAEyoAAAwtAAAHMAAA&#10;ATMAAAA2AAAAOAAAADsAAAA9AAAAPwIAAEEFAABDCQAARg4AAEgVAABIHAAASCQAAEguAABIOgAA&#10;SEcAAEhVAABFaQAAQ34AAEKTAABBqgAAQMcAAEDmAEcrAAA8LQAAMy0AACwsAAAoKgAAIioAABss&#10;AAAVLwAADTIAAAc1AAABOAAAADsAAAA+AAAAQQAAAEMAAABFAAAASAAAAEoDAABMBgAATgsAAFER&#10;AABTFwAAUyAAAFMpAABTNQAAU0IAAFJQAABPZAAATXgAAEuPAABKpgAASsEAAEnjAEIwAAA4MQAA&#10;MDAAACwuAAAmLgAAHjEAABc0AAAPNwAABzsAAAA+AAAAQQAAAEQAAABHAAAASgAAAEwAAABPAAAA&#10;UQAAAFMAAABVAwAAVwcAAFoMAABdEwAAXxsAAF8kAABfLwAAXjwAAF5LAABcXAAAWXIAAFeIAABW&#10;nwAAVbkAAFTaAD00AAA1NAAAMDIAACoyAAAhNQAAGDkAABA8AAAHQAAAAEQAAABIAAAASwAAAE4A&#10;AABSAAAAVAAAAFcAAABaAAAAXAAAAF4AAABgAAAAYwEAAGYFAABpCwAAbBMAAG4cAABuJwAAbTUA&#10;AGxDAABqVAAAZ2oAAGWBAABjmQAAYrEAAGHPADo4AAA0NwAALzYAACU5AAAbPgAAEEMAAAhHAAAA&#10;SwAAAFAAAABUAAAAVwAAAFoAAABdAAAAYAAAAGIAAABlAAAAZwAAAGkAAABsAAAAbgAAAHEAAAB0&#10;BgAAeAwAAHsWAAB8IAAAey0AAHo8AAB4TAAAdmEAAHR4AABykQAAcKcAAG/BADk7AAA0OwAAKT4A&#10;AB5DAAATSQAAB08AAABTAAAAVwAAAFwAAABfAAAAYwAAAGYAAABpAAAAbAAAAG8AAABxAAAAcwAA&#10;AHYAAAB4AAAAewAAAH0AAACBAAAAhAUAAIgNAACLGAAAjCQAAIozAACIRAAAhlkAAIRwAACCiAAA&#10;gZ0AAH+0ADk/AAAuQwAAI0kAABhPAAALVQAAAFsAAABgAAAAZAAAAGgAAABsAAAAcAAAAHQAAAB3&#10;AAAAegAAAH0AAAB/AAAAgQAAAIQAAACGAAAAiAAAAIsAAACOAAAAkgAAAJYCAACZDAAAnRkAAJ0o&#10;AACbOQAAmU0AAJdjAACWewAAlJAAAJKmADNJAAAoTgAAHFQAABBbAAACYgAAAGgAAABtAAAAcgAA&#10;AHcAAAB7AAAAfwAAAIMAAACGAAAAiQAAAIwAAACPAAAAkQAAAJQAAACWAAAAmQAAAJwAAACgAAAA&#10;pAAAAKgAAACtAAAAsgsAALcaAAC1KwAAs0AAALBWAACubQAAq4MAAKqXAC1UAAAhWwAAFWEAAAZo&#10;AAAAbwAAAHYAAAB9AAAAggAAAIcAAACLAAAAjgAAAJIAAACVAAAAmAAAAJsAAACeAAAAoQAAAKMA&#10;AACmAAAAqQAAAKwAAACwAAAAtAAAALkAAADAAAAAyAAAANILAADZGwAA1TEAANBIAADLYAAAyHUA&#10;AMaI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QF&#10;BgcICQoLDAwNDg8QERITFBQVFhcYGRobHB0eHh8gISIjJCUmJygpKiorLC0uLzAxMjM0NTY3ODk6&#10;Ozs8PT4/QEFCQ0RFRkdISUpLTE1OT1BRUlNUVVZXWFlaW1xdXl9gYWJjZGVmZ2hpamtsbW5vcHFy&#10;c3R1dnd4eXp7fH1+f4CBgoOEhYaHiImKi4yNjo+QkZKTlJWWl5iam5ydnp+goaKjpKWmp6ipqqus&#10;ra6vsbKztLW2t7i5uru8vb6/wMHCw8XGx8jJysvMzc7P0NHS09TV19jZ2tvc3d7f4OHi4+Tl5ujp&#10;6uvs7e7v8PHy8/T19v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f/i/+JJQ0NfUFJPRklMRQAGCo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jUH7cU6HevHPz3rx0Rj68VJi+bATLXPsWrmyK6C9MeuhvXHroj2x66J98auivfGrov4xq6L&#10;+MWti/nFrYv5xa2L+sWti/rFrYv6xa2L+sWti/rFrYv6xa2L+sWti/rFrYv6xa2L+sWti/rFrYv6&#10;xa2L+sWti/rFrYv6xa2L+sWti/rvwjUH7cU6HevIPjzqyERi68ZJi+bBS7XOsWrmyK6C9MeuhvXH&#10;roj2xq6J98auivfGrov4xq6L+MWti/nFrYv5xa2L+sWti/rFrYv6xa2L+sWti/rFrYv6xa2L+sWt&#10;i/rFrYv6xa2L+sWti/rFrYv6xa2L+sWti/rFrYv6xa2L+sWti/rvwjQH7MY5HOrIPjzqyENi6sZI&#10;iubCSrXOsWnnyK6C9MeuhvXHroj2xq6J98auivfGror4xq6L+MWui/nFrYv5xa2L+sWti/rFrYv6&#10;xa2L+sWti/rFrYv6xa2L+sWti/rFrYv6xa2L+sWti/rFrYv6xa2L+sWti/rFrYv6xa2L+sWti/rv&#10;wzQH7MY5HOrJPTzpyUNh6cdHiubDSLXNsWroyK6B9MeuhvXHroj2xq6J98auivfGror4xq6L+MWu&#10;i/nFrYv5xa2L+cWti/nFrYv5xa2L+cWti/nFrYv5xa2L+cWti/nFrYv5xa2L+cWti/nFrYv5xa2L&#10;+cWti/nFrYv5xa2L+cWti/nuwzMH68c4HOnJPTvoykJg6MhGieXERrXNsWvqyK6B9MevhfXHr4j2&#10;xq+J98auivfGror4xq6L+MWui/nFrYv5xa2L+cWti/nFrYv5xa2L+cWti/nFrYv5xa2L+cWti/nF&#10;rYv5xa2L+cWti/nFrYv5xa2L+cWti/nFrYv5xa2L+cWti/nuwzMG68c4G+jKPDrny0Ff58pFiOTF&#10;RLfMsWvryK+B9MevhfXHr4f2xq+J98auivfGror4xa6L+MWui/nFrov5xa2L+cWti/nFrYv5xa2L&#10;+cWti/nFrYv5xa2L+cWti/nFrYv5xa2L+cWti/nFrYv5xa2L+cWti/nFrYv5xa2L+cWti/ntxDIG&#10;6sg3G+fLOzrmzEBe5stDiuLHQbnLsWztyK+A9MevhPXGr4f2xq+J98auivfFror4xa6L+MWui/nF&#10;rov5xa2L+cWti/nFrYv5xa2L+cWti/nFrYv5xa2L+cWti/nFrYv5xa2L+cWti/nFrYv5xa2L+cWt&#10;i/nFrYv5xa2L+cWti/nsxTEG6ck2GubMOjnkzj9d5MxAi9/IPbrKsWzuyK9/9cewhPXGr4f2xq+J&#10;98WuivfFror4xa6L+MWui/nFrov5xa6L+cWui/nFrov5xa6L+cWui/nFrov5xa6L+cWui/nFrov5&#10;xa6L+cWui/nFrov5xa6L+cWui/nFrov5xa6L+cWui/nsxTAF6Mo1GeXOOTfjzzxe4s48jt3LOLzK&#10;sW3wx7B99cavhPbFr4f2xa+J98WuivfFror4xa6K+MWui/jFrov5xa6L+cWui/nFrov5xa6L+cWu&#10;i/nFrov5xa6L+cWui/nFrov5xa6L+cWui/nFrov5xa6L+cWui/nFrov5xa6L+cWui/nqxy4F5ssz&#10;GOPQNzbg0jhh39I1kNnOMb/KtWHrxrB/9cWvhfbFr4j2xa+J98WuivfFror4xa6K+MWui/jFrov5&#10;xa6L+cWui/nFrov5xa6L+cWui/nFrov5xa6L+cWui/nFrov5xa6L+cWui/nFrov5xa6L+cWui/nF&#10;rov5xa6L+cWui/npyCsE5M0wFuDSMjfd1TFk29YrlNTNNcLIvVrexLCA9cSvhfbEr4j2xK+J98Su&#10;ivfEror4xK6K+MSui/jErov4xK6L+MSui/jErov4xK6L+MSui/jErov4xK6L+MSui/jErov4xK6L&#10;+MSui/jErov4xK6L+MSui/jErov4xK6L+MSui/jmyicD4dAsFNzWKjvY2idp1twkmM7SN7nFxFfR&#10;wrtv4cK1fuzDsYXyw7CI9cKviPfAroj3v66H+L6uh/i9rof4vK6I97yuiPe8roj3vK6I97yuiPe8&#10;roj3vK6I97yuiPe8roj3vK6I97yuiPe8roj3vK6I97yuiPe8roj3vK6I97yuiPfjziAC3dQiF9fb&#10;Iz/U3ihtz+MqlcbZOK7AzVTCvcVo0L3Addi9vXzetLp54625d+WnuHfno7d36aC2eOmftnrqn7Z8&#10;6Z+2fOmftnzpn7Z86Z+2fOmftnzpn7Z86Z+2fOmftnzpn7Z86Z+2fOmftnzpn7Z86Z+2fOmftnzp&#10;n7Z86Z+2fOne0xYC2NsZG9PgJETP5Cpxxuw0jL7fP6K51lGyt89kv7bJb8isxm7PpMNt05vBbNeV&#10;wGzZkb9t2o+/b9uOvnPbj79224+/dtuPv3bbj79224+/dtuPv3bbj79224+/dtuPv3bbj79224+/&#10;dtuPv3bbj79224+/dtuPv3bbj79224+/dtvY2gkE0+AbIM/kJkrH7TFpv/M8gbjnR5Wy3lKkrthe&#10;sKPSYLmYzmDAkMthxonJYsmFx2TLg8dmzIHHac2Bx23NgcdxzYHHcc2Bx3HNgcdxzYHHcc2Bx3HN&#10;gcdxzYHHcc2Bx3HNgcdxzYHHcc2Bx3HNgcdxzYHHcc2Bx3HNgcdxzYHHcc3U3w0Hz+UeJsjsKkfA&#10;9DZfuPlCdLLvTYeq5lOWnOBRopHaU6uH1lWzf9NXuHrRWrt30F29dc9hvXTPZL50z2i+dM9tvXTP&#10;bb10z229dM9tvXTPbb10z229dM9tvXTPbb10z229dM9tvXTPbb10z229dM9tvXTPbb10z229dM9t&#10;vXTPbb3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RTb2vUpZ97lTffC1XKHhsGTA06x23Mish/THrIn2xq2K98ativfGrYv4xq2L+Mati/jGrYv5&#10;xq2L+cati/nFrYv5xa2L+cWti/nFrYv5xa2L+cWti/nFrYv5xa2L+cWti/nFrYv5xa2L+cWti/nF&#10;rYv5xa2L+cWti/n3uTAF9b1AGPS+RTb2vUpZ9rpTffC1W6HhsWPA06x23cesiPbHrIn2xq2K98at&#10;ivfGrYv4xq2L+Mati/jGrYv5xa2L+cWti/nFrYv5xa2L+cWti/nFrYv5xa2L+cWti/nFrYv5xa2L&#10;+cWti/nFrYv5xa2L+cWti/nFrYv5xa2L+cWti/n3ujAF9b0/GPS+RDb1vklY9rpSffC2W6HhsWLB&#10;0qx23sesh/bHrIj2x62J98ativfGrYr4xq2L+Mati/jGrYv5xa2L+cWti/nFrYv5xa2L+cWti/nF&#10;rYv5xa2L+cWti/nFrYv5xa2L+cWti/nFrYv5xa2L+cWti/nFrYv5xa2L+cWti/n3ujAE9L0/F/S/&#10;RDX1vklY9btSffC2WqHgsWHB0qx238esh/bHrYj2x62J9sativfGrYr3xq2L+Mati/jFrYv5xa2L&#10;+cWti/nFrYv5xa2L+cWti/nFrYv5xa2L+cWti/nFrYv5xa2L+cWti/nFrYv5xa2L+cWti/nFrYv5&#10;xa2L+cWti/n3ujAE9L0/F/O/RDX1v0lY9btRffC2WaHgsmHB0ax24Mesh/XHrYj2x62J9sativfG&#10;rYr3xq2L+Mati/jFrYv5xa2L+sWti/nFrYv5xa2L+cWti/nFrYv5xa2L+cWti/nFrYv5xa2L+cWt&#10;i/nFrYv5xa2L+cWti/nFrYv5xa2L+cWti/n2ujAE9L4/F/O/QzX0v0hY9btRfPC3WaHgsmDC0a12&#10;4ceshvXHrYf2x62I9seuiffGror3xq6L+Maui/jFrYv5xa2L+sWti/nFrYv5xa2L+cWti/nFrYv5&#10;xa2L+cWti/nFrYv5xa2L+cWti/nFrYv5xa2L+cWti/nFrYv5xa2L+cWti/n2uzAE9L4+F/PAQzX0&#10;v0hX9LxQfPC3WKHgsl/C0a104ceshfXHrYf1x66I9seuifbGror3xq6K+Maui/jFrov5xa2L+cWt&#10;i/nFrYv5xa2L+cWti/nFrYv5xa2L+cWti/nFrYv5xa2L+cWti/nFrYv5xa2L+cWti/nFrYv5xa2L&#10;+cWti/n2uzAE874+F/LAQzT0wEdX9LxQfPC4WKHgs17D0a5y4cethPXHrYb1x66H9ceuifbGror3&#10;xq6K+Maui/jFrov5xa2L+cWti/nFrYv5xa2L+cWti/nFrYv5xa2L+cWti/nFrYv5xa2L+cWti/nF&#10;rYv5xa2L+cWti/nFrYv5xa2L+cWti/n1uzEE878+FvLAQjTzwEdX9L1PfPC4V6Hfs13D0a9v4cit&#10;g/TIroT0x6+G9seviPbGr4n3xq6K+MWui/jFrov5xa2L+cWti/nFrov5xa6L+cWui/nFrov5xa6L&#10;+cWui/nFrov5xa6L+cWui/nFrov5xa6L+cWui/nFrov5xa6L+cWui/n1vDEE8789FvLBQjPywUZW&#10;875OfPC5VqHftFzE0bBr38itgfTHr4P1x6+F9saviPfGr4n3xa6K+MWui/jFrov5xa6L+cWui/nF&#10;rov5xa6L+cWui/nFrov5xa6L+cWui/nFrov5xa6L+cWui/nFrov5xa6L+cWui/nFrov5xa6L+cWu&#10;i/n1vDEE8r89FvHBQjPywkZW8r9Oe/C6VaHgtlnC07Nj3ciufvTHsID1xq+G9sWviPfFr4n3xa6K&#10;+MWuivjFrov4xa6L+cWui/nFrov5xa6L+cWui/nFrov5xa6L+cWui/nFrov5xa6L+cWui/nFrov5&#10;xa6L+cWui/nFrov5xa6L+cWui/n0vTED8sA8FfDCQTLxwkVV8sBNe/C7U6HiulS/1LlW2civePTG&#10;sIL1xa+G9sWviPfFr4n3xa6K+MWuivjFrov4xa6L+cWui/nFrov5xa6L+cWui/nFrov5xa6L+cWu&#10;i/nFrov5xa6L+cWui/nFrov5xa6L+cWui/nFrov5xa6L+cWui/nzvjED8cE7Fe/DQDHwxERU8MFL&#10;evC9UqDlwUy41MFJ2MaydfLFsIP1xK+H9sSviPfEron3xK6K+MSuivjEror4xK6L+MSui/jErov4&#10;xK6L+MSui/jErov4xK6L+MSui/jErov4xK6L+MSui/jErov4xK6L+MSui/jErov4xK6L+MSui/jy&#10;vzED8MI6FO7EPzDuxUNT7sNKee7CTZzezD23zMNQ08S4bufDsYHyxK+H9sSviffEron3xK6K+MSu&#10;ivjEror4xK6L+MSui/jBror4wa6K+MGuivjBror4wa6K+MGuivjBror4wa6K+MGuivjBror4wa6K&#10;+MGuivjBror4wa6K+MGuivjxwDIC7sM5E+zGPS/sx0JR7MZId+TNQZXS1DW1xcdVzMG/a9vAunjj&#10;wLd/6L62geu4tX/ss7R97a+0fe6ss3zvqrN976izfu+os4DvqLOA76izgO+os4DvqLOA76izgO+o&#10;s4DvqLOA76izgO+os4DvqLOA76izgO+os4DvqLOA76izgO/vwTEC7MU2EerIOyzoyj9O5stDctTe&#10;LJbH1zuxv8xXw7zGac68wnTVur952rK9dt6rvHXgpbp04qG5c+SduXTlm7l15pq4eOaauXvlmrl7&#10;5Zq5e+WauXvlmrl75Zq5e+WauXvlmrl75Zq5e+WauXvlmrl75Zq5e+WauXvlmrl75Zq5e+XtxC0B&#10;6cgzD+bMNynkzztK1t0rc8joNZS+3EKpuNNXt7fNZsG2yW/JrcZuz6XDbdOewW3WmMBs2JS/bNqR&#10;v27bj75w24++c9uPv3bbj79224+/dtuPv3bbj79224+/dtuPv3bbj79224+/dtuPv3bbj79224+/&#10;dtuPv3bbj79224+/dtvqxicA5cwtDeHRMSbY2ydPyeoyc77sP4234kqes9tWq7DUYrWm0GK9ncxj&#10;w5XKY8iPyGPLisZkzYfGZs+FxWjQhMVr0ITFbtCExXLQhMVy0ITFctCExXLQhMVy0ITFctCExXLQ&#10;hMVy0ITFctCExXLQhMVy0ITFctCExXLQhMVy0ITFctDlyx0A39EiC9nZIS3L6SxSv/Q6brfyRYKy&#10;6U+Sq+FVn6DcVqmW11exjtNZt4bQWryBzlu/fc1ewXvNYMJ6zGPDecxmw3nMasN5zG7Decxuw3nM&#10;bsN5zG7Decxuw3nMbsN5zG7Decxuw3nMbsN5zG7Decxuw3nMbsN5zG7Decxuw3nMbsPf0hAA2NoT&#10;D83nJDHA9TNOuPo/ZLL5Snaq8E+FnuhOkpHiTZ2H3k+lf9pQq3jYUrB01lWycdVYtG/UW7Vu1F+1&#10;btRitW7UZrVu1Gu1btRrtW7Ua7Vu1Gu1btRrtW7Ua7Vu1Gu1btRrtW7Ua7Vu1Gu1btRrtW7Ua7Vu&#10;1Gu1btRrtW7Ua7XW1ggA0eMXFML0KzC5+zdFs/9DWKr/SGqd90d5kPBHhoXpR5F65EiZcuFLn2zf&#10;TqNo3lGlZt1Vp2XdWKdk3FynZNxfp2TdY6dk3WinZN1op2TdaKdk3WinZN1op2TdaKdk3WinZN1o&#10;p2TdaKdk3WinZN1op2TdaKdk3WinZN1op2TdaKf/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NYbvmvYo3trGum46lyu9ypecvV&#10;qYDY0KqF4s2oh+rKpojvyKWJ88elivXHpov2x6eM98aojffFqI33xKiN98SojvbEqI72xKiO9sSo&#10;jvbEqI72xKiO9sSojvbEqI72xKiO9sSojvbEqI72xKiO9sSojvb/sCAC/LU8Evu4SC38tk1N/LNY&#10;bvmwYY3trGqn46pwu9uqd8zUqn/az6qF5curiO7Iqon0xquK+Masi/jGrIv4xq2L+MatjPjGrYz4&#10;xq2M+MatjPjGrYz4xq2M+MatjPjGrYz4xq2M+MatjPjGrYz4xq2M+MatjPjGrYz4xq2M+MatjPj/&#10;sCAC+7Y8Evq4Ry37t01N/LRXbvmwYY3trWmn46tuu9urdc3Tq37czauE6MmsiPLGrIr3xqyL+Mas&#10;i/jGrYv4xq2L+MatjPjGrYz4xq2M+MWtjPjFrYz4xa2M+MWtjPjFrYz4xa2M+MWtjPjFrYz4xa2M&#10;+MWtjPjFrYz4xa2M+MWtjPj/sSAC+7Y8Evq4Ry37t01N+7RXbvmwYI3srWmo46xsvNusc83Tq3zd&#10;zKuE6sesifXGrIr3xqyL98ati/jGrYv4xq2L+MatjPjGrYz4xa2M+MWtjPjFrYz4xa2M+MWtjPjF&#10;rYz4xa2M+MWtjPjFrYz4xa2M+MWtjPjFrYz4xa2M+MWtjPj/sSAC+7c9Evq5Ry37uExM+7RWbvmx&#10;YI3srWio461ru9qscc7Sq3vey6uD7MesifbGrIr3xq2K98ati/jGrYv4xq2L+catjPnFrYz5xa2M&#10;+MWtjPjFrYz4xa2M+MWtjPjFrYz4xa2M+MWtjPjFrYz4xa2M+MWtjPjFrYz4xa2M+MWtjPj/sSAC&#10;+rc9Evm5Ryz7uExM+7VWbvmxX43srmeo465pu9qtb87SrHney6yD7sesiPbHrYn3xq2K98ati/jG&#10;rYv4xq2L+cWti/nFrYz5xa2M+cWtjPjFrYz4xa2M+MWtjPjFrYz4xa2M+MWtjPjFrYz4xa2M+MWt&#10;jPjFrYz4xa2M+MWtjPj+sSAC+rc9Efm5Riz6uExM+7VWbvmxX43sr2ao469nu9qubc7SrXffyqyD&#10;78esiPbHrYn2xq2K98ati/jGrYv4xa2L+cWti/nFrYz5xa2M+cWtjPnFrYz5xa2M+cWtjPnFrYz5&#10;xa2M+cWtjPnFrYz5xa2M+cWtjPnFrYz5xa2M+cWtjPn+siAC+rc9Efm5Riz6uUtM+rVVbvmyX47t&#10;sGWn5LBmutuvas3SrXXfyqyC8Meth/XHrYj2x62K98ativfGrYv4xa2L+sWti/nFrYv5xa2M+cWt&#10;jPnFrYz5xa2M+cWtjPnFrYz5xa2M+cWtjPnFrYz5xa2M+cWtjPnFrYz5xa2M+cWtjPn+siAC+bg+&#10;Efm5Riz6uUtM+rZVbvmyXo7tsWOn5LFkutuxZ83SrnPeyayB8cethvXHrYf2x66J9sauivfGrov4&#10;xa2L+cWti/nFrYv5xa2M+cWtjPnFrYz5xa2M+cWtjPnFrYz5xa2M+cWtjPnFrYz5xa2M+cWtjPnF&#10;rYz5xa2M+cWtjPn+siAC+bg+Efi6Riv6uUtL+rZUbvmyXo7tsmKm5LJiuduyZMzSsG/eya1/8cit&#10;hPTHrob1x6+I9sauivfFrov4xa2L+cWti/nFrYv5xa2M+cWtjPnFrYz5xa2M+cWtjPnFrYz5xa2M&#10;+cWtjPnFrYz5xa2M+cWtjPnFrYz5xa2M+cWtjPn9syAC+bg+Efi6Riv5ukpL+rZUbfmzXY7us2Cl&#10;5bRgt9y1X8rTsmrcyq5678iugfTHr4T1xq+I9sWuivfFrov4xa6L+cWui/nFrov5xa6M+cWujPnF&#10;roz5xa6M+cWujPnFroz5xa6M+cWujPnFroz5xa6M+cWujPnFroz5xa6M+cWujPn9syAB+Lk/EPi6&#10;RSv5ukpL+bdTbfmzXY7vtF6j5rddtd25W8fVuGHYy7Fx7cewfPXGr4X2xa+I98WuivfFror4xa6L&#10;+cWui/nFrov5xa6L+cWujPnFroz5xa6M+cWujPnFroz5xa6M+cWujPnFroz5xa6M+cWujPnFroz5&#10;xa6M+cWujPn8syAB+Lk/EPe7RSv5u0pL+bdTbfm0XI7wt1uh57pZsuC/VcPWv1XWyrZo6sWwgPXF&#10;r4b2xK+I98SuivfEror4xK6L+MSui/jErov4xK6L+MSui/jErov4xK6L+MSui/jErov4xK6L+MSu&#10;i/jErov4xK6L+MSui/jErov4xK6L+MSui/j8tCAB97o/EPe7RSr4u0lK+LhSbfi2WYvxuled6sBU&#10;rd/ITb/QwlbVx7ls5sSzffDEr4b2xK+J98SuivfEror4w66K+L+uifi9ron3u6+K9rivi/a4r4v2&#10;uK+L9rivi/a4r4v2uK+L9rivi/a4r4v2uK+L9rivi/a4r4v2uK+L9rivi/b7tR8B97s/D/a8RCn3&#10;vElK+LlRbPW5VYfvwFKX5slNptXORMDJw1vTw7xu4MK3eujCtYHswLOE77qygvG0sYDysLGB86+x&#10;g/KvsoXyrrKI8a6zivCus4rwrrOK8K6zivCus4rwrrOK8K6zivCus4rwrrOK8K6zivCus4rwrrOK&#10;8K6zivD6th8B9rs+D/W9Qyn2vUhJ97tQbPK/T4DoyU2M29g4qMzPSr7Dxl/OwMBv2b+8ed+/un/k&#10;t7h85662eumotXnrpLV67KK1fOyitYDro7aE6qO2h+qjtofqo7aH6qO2h+qjtofqo7aH6qO2h+qj&#10;tofqo7aH6qO2h+qjtofqo7aH6qO2h+r5tx8B9bw9DvS+Qif0v0dI9b1NaurISnXb2DmOz9w4qMTR&#10;T7u+yWLIvMRv0bzBeNe1vnfbq71136O7c+GdunPjmrp05Ji5d+SYunvkmLp/45m6g+KZuoPimbqD&#10;4pm6g+KZuoPimbqD4pm6g+KZuoPimbqD4pm6g+KZuoPimbqD4pm6g+L3uB8A8747DfLAQCbywUVG&#10;7sVHX93VOnDP5DePxN0/przUUrW5zmPAuMlvyLHGcM6ow2/SoMJt1pnAbdiUv23akL9u24++cduO&#10;v3Xbjr962o+/fdqPv33aj7992o+/fdqPv33aj7992o+/fdqPv33aj7992o+/fdqPv33aj7992o+/&#10;fdr1uh4A8sA5DPDCPiTvw0NE4dI7T9DkNHPE6z2Nu+BHoLXZVa2z02O3q89mvqHMZcSZyWXIksdl&#10;zI3GZc6JxWfQh8Ro0YbEa9GFxG/RhcRz0YXFdtCFxXbQhcV20IXFdtCFxXbQhcV20IXFdtCFxXbQ&#10;hcV20IXFdtCFxXbQhcV20IXFdtDyvRwA78I2Cu3FOyHlzTo10eMuVMTvOXK77kSItOVOmK/eWKSk&#10;2lmtmtVas5LSW7mL0Fu9hs5cwIHNXcJ/zF/EfcthxHvLZMV6y2fFestrxXrLb8V6y2/FestvxXrL&#10;b8V6y2/FestvxXrLb8V6y2/FestvxXrLb8V6y2/FestvxXrLb8XvwBkA68YxCOjKNh3T4CY1xe8z&#10;Vbv4P26z80qArOtSjp/lUJmV4E+ijNxRqYXZUq5/1lSyetRWtXfTWLd10lq4c9JduXLSYLpx0WS6&#10;cdFounHSbLlx0my5cdJsuXHSbLlx0my5cdJsuXHSbLlx0my5cdJsuXHSbLlx0my5cdJsuXHSbLnq&#10;xRUA5csoBdbcGhjH7is3u/k5UbP+RWar+Ut1n/FKg5TrSo6J5kqXgOJKnnnfTaRz3E+ob9tRqmza&#10;VKxq2VetadlarWjZXa5o2WGuaNllrmjZaa1o2WmtaNlprWjZaa1o2WmtaNlprWjZaa1o2WmtaNlp&#10;rWjZaa1o2WmtaNlprWjZaa3kzA0A3tMXBMnsIRu8+TE1s/8/Sqv/RFuf/0Nqk/hDd4jyRIJ+7EWM&#10;dehGk23lSJho40ucZeJOnmPhUZ9i4VSgYeBYoWDgW6Fg4F+hYOBjoWDgZqBg4GagYOBmoGDgZqBg&#10;4GagYOBmoGDgZqBg4GagYOBmoGDgZqBg4GagYOBmoGDgZqDX0gcAzOkTB774Jxq0/zYuq/87P5//&#10;O1CT/ztfiP49bH34Pndz80CAau9Ch2PsRYxe6kiPXOlMkVrpUJJZ6VOSWehWklnoWZJY6F2SWOhh&#10;kljpZJJY6WSSWOlkkljpZJJY6WSSWOlkkljpZJJY6WSSWOlkkljpZJJY6WSSWOlkkljpZJL/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3v3pWqS76Rvo+iic7Hin3m93px9x9qXgc7X&#10;k4TU1Y6I2NSLi9vTipDc04uU3dOMmN3TjZ3d0Y+g3cyRoNzIk6DcyJOg3MiToNzIk6DcyJOg3MiT&#10;oNzIk6DcyJOg3MiToNzIk6DcyJOg3MiToNz/phMB/6wuDf+vQCX/sE1C/65aYP+rY3v2p2qT76hw&#10;o+indLHipXm+3aJ9yNmegdDWmYTX05OH29KPit/RjY/h0Y6U4dGPmOHRkJzhzJOd4ciVneDDlZ3g&#10;w5Wd4MOVneDDlZ3gw5Wd4MOVneDDlZ3gw5Wd4MOVneDDlZ3gw5Wd4MOVneD/pxIB/60uDf+wQSX/&#10;sU1C/69aYP+sZHv3qmuS76pvo+ipcrHiqHe+3ah+ydikgdLVn4TZ0pmG3tCTieLPkY3kz5GT5c+T&#10;mOXMlZrlx5ea5cOYmuS/l5vkv5eb5L+Xm+S/l5vkv5eb5L+Xm+S/l5vkv5eb5L+Xm+S/l5vkv5eb&#10;5L+Xm+T/pxIB/60vDf+wQSX/sk5C/69ZYP+sY3z3q2mS76tto+iqcLHiqXW+3Kl8ytipgdPUpITa&#10;0Z6F4M+YiOXOlIzozZSS6c2Wl+nHmZfoxJuY6MCamOi8mZjnvJmY57yZmOe8mZjnvJmY57yZmOe8&#10;mZjnvJmY57yZmOe8mZjnvJmY57yZmOf/qBIA/64vDf+xQiT/sk5B/7BZYP+tY3z3rGiR76xrouir&#10;brHiqnK+3Kp5ytipf9TTqYTc0KSF4s6dh+fMmIvqzJiR7MmalezFnJXrwZ2V672cluu6m5bquZuW&#10;6rmbluq5m5bquZuW6rmbluq5m5bquZuW6rmbluq5m5bquZuW6rmblur/qBIA/64vDf+xQiT/s05B&#10;/7BZYP+tYnz4rWeQ761poeitbLDirHC+3Kt2yteqfdTTqoLc0KmG482ih+nLnIrtypuQ78aek+/C&#10;oJPuvp+T7ruelO24nJXst5yV7Lecley3nJXst5yV7Lecley3nJXst5yV7Lecley3nJXst5yV7Lec&#10;lez/qBIA/64vDP+yQiT/s05B/7BYYP+tYnz4rmWP8K5ooemuarDirW293Kx0ytesetTTq4Ddz6qF&#10;5Myoh+rKoYnvyZ+P8cSikfHAopHxvKGS8Lmfk++2nZTttp2U7badlO22nZTttp2U7badlO22nZTt&#10;tp2U7badlO22nZTttp2U7badlO3/qRIA/68vDP+yQyT/s01B/7FYYP6tYnz4rmSP8K9moOmvaa/j&#10;r2u83a5wyditd9TTrH7dz6uD5cyrh+zJponxyKKO9MKlj/S+pJDzu6KQ8regkvC0npPutJ6T7rSe&#10;k+60npPutJ6T7rSek+60npPutJ6T7rSek+60npPutJ6T7rSek+7/qRIA/68vDP+zQyP/tE1B/7FY&#10;YP6uYXv5r2OO8bBln+qxZ67jsWm73bBtyNivdNPTrnrcz62A5MyshezIrInyxqeM98Gojfa9po71&#10;uaOQ87WhkfGynpPvsp6T77Kek++ynpPvsp6T77Kek++ynpPvsp6T77Kek++ynpPvsp6T77Kek+//&#10;qREA/68wDP6zQyP+tE1B/rFXYP6vYHv5sGGN8bJjnuqyZazks2e63rNoxtmzb9HUsXba0LB84syv&#10;gerJrobyxq2L+b6pjfi6po72tqSP9LKhkfKvn5Lwr56S76+eku+vnpLvr56S76+eku+vnpLvr56S&#10;76+eku+vnpLvr56S76+eku//qhEA/7AwDP6zRCP+tExA/rFXYP2wXnr6smCL8rNhnOu1Y6rltmS3&#10;37hlw9u4ac3WuXDW07l23c64eubGs4Lwu6+G97esjfezp472sKSP9K6hkfKrn5Lwq56S76ueku+r&#10;npLvq56S76ueku+rnpLvq56S76ueku+rnpLvq56S76ueku//qhEA/7AwDP60RCP+tExA/rJWX/2x&#10;XXn6s16K87Vfmuy3YKjnumG04r1iv97DY8fYxWnQzr5y3ca4e+fCtITus7CD9LKxi/OtrJDzqqaQ&#10;86iikfGmn5Pvpp+T76afk++mn5Pvpp+T76afk++mn5Pvpp+T76afk++mn5Pvpp+T76afk+//qhEA&#10;/7EwC/20RCP+tUxA/rJWX/yyW3f5tVyI9Lhdl+67XaXpwF6v5Mdft9nLX8XOw2rSx7103cK5feW+&#10;tYPsrLJ/8ayziPCos4/wpayS8KOmku+hoZPuoaGT7qGhk+6hoZPuoaGT7qGhk+6hoZPuoaGT7qGh&#10;k+6hoZPuoaGT7qGhk+7/qxEA/7EwC/21RSL9tUtA/bNVX/uzWXX4t1mF9LtalO/AWp/oyFyn3NFV&#10;t8/KX8fHw2zTwr523L+6fuO1t33pprR87aW1hO2mtYvsoLWT7J6tleycppXsnKWV7JylleycpZXs&#10;nKWV7JylleycpZXsnKWV7JylleycpZXsnKWV7Jyllez/qxAA/7IxC/y2RSL9tks//bNVX/q2V3P1&#10;ulaB8MBWjunIV5bf0lGn0tJTucjKYsfCxG7Sv7942ry8fuCsuXnloLd46Z63gOmgt4fonriO55i3&#10;luiXrpjol62Y6JetmOiXrZjol62Y6JetmOiXrZjol62Y6JetmOiXrZjol62Y6JetmOj/rBAA/rMx&#10;C/u3RiH8tks//LRUX/i5U2/ywFJ76shThODTTZXU20aqydFWusHKZMa9xXDQu8F417K+eNyku3Th&#10;mrl15Ji5fOSZuoPjmrqK4pe6keKRuprjkbqb45G6m+ORupvjkbqb45G6m+ORupvjkbqb45G6m+OR&#10;upvjkbqb45G6m+P/rQ8A/bMyCvq3RiH7t0o++7ZRXPW9T2nsx05y4NNKf9TfQZjJ2kmrwdJZubzM&#10;Z8S5x3HMtcN206jActicvnDclLxy35K8d9+SvX7elL2F3ZW+jdyQvpTdkL6V3ZC+ld2QvpXdkL6V&#10;3ZC+ld2QvpXdkL6V3ZC+ld2QvpXdkL6V3ZC+ld3/rg4A/LUyCvm4RSD6uEo++LpMVu/ES1/i0Uhn&#10;1OA9g8rkQ5rA20yqutNctrfOaMCzyW/IqMZuzp7DbdOUwWzXjsBu2YzAc9mMwHnZjcB/2I7Bh9eP&#10;wo/Vj8KQ1Y/CkNWPwpDVj8KQ1Y/CkNWPwpDVj8KQ1Y/CkNWPwpDVj8KQ1Y/CkNX/rw0A+7YzCfi5&#10;RB/5ukg98sBITOXORU/V3zlsyuk/hcDkR5m43FCotNZesrDRaLulzWfCnMlmyJPHZsyMxWfQh8Rq&#10;0YbEbtKFxHPShsR50YbFgNCHxYjPh8WIz4fFiM+HxYjPh8WIz4fFiM+HxYjPh8WIz4fFiM+HxYjP&#10;h8WIz4fFiM/8sQwA+bg0CPe7Qh33vEc76clBPdbeM1HK6jtuwPBDhbjmTJax31SjrNldraLUXrSY&#10;0V+7kM5fwIjMYMSDymLHf8lkyX7JaMl9yW3JfclyyX3Jech+yoDHfsqAx37KgMd+yoDHfsqAx37K&#10;gMd+yoDHfsqAx37KgMd+yoDHfsqAx37KgMf3swoA9rs2B/S9QBvuxEAs2dorNcvpNVXA8z5vuPJI&#10;grHpUZGp41Wdnd5VppTaVq2L1leyhdNYt3/RWrp60Fy9d89fvnbPYr91z2a/dc9rvnXPcb510Hi9&#10;ddB4vXXQeL110Hi9ddB4vXXQeL110Hi9ddB4vXXQeL110Hi9ddB4vXXQeL3vtgcA8743BfHAPRne&#10;0ywazeguOsH0OVW3+kNrsPVNfKfuUIma6E6UkONNnIffTqOA3E+oedpRrHTYU69x11WxbtZYsm3W&#10;XLJs1l+za9Zjs2vWaLJr1m+ya9ZvsmvWb7Jr1m+ya9ZvsmvWb7Jr1m+ya9ZvsmvWb7Jr1m+ya9Zv&#10;smvWb7LiugMA8MEzBOXMLQvO5SMfwfQxO7f8PlKw/0hlpPpJc5jzR3+N7keJhOlHkXvmSJd040mc&#10;b+FLn2vgTaJo31CjZt5SpGXeVaVk3lmlY91cpmPdYaZj3melY95npWPeZ6Vj3melY95npWPeZ6Vj&#10;3melY95npWPeZ6Vj3melY95npWPeZ6XZvgEA6sYrAtHiFAnD8ykhuPw2OK//Qkui/0Bclf8/aYv6&#10;QHSB9EF9efBChXHsRIxq6UWRZehHlGHmSpZf5U2YXuVQmV3lVJlc5FeaXORbmlzkX5pc5GWZXORl&#10;mVzkZZlc5GWZXORlmVzkZZlc5GWZXORlmVzkZZlc5GWZXORlmVzkZZnWwwIA1NYHAMTxHQu5/C0f&#10;rv83MqD/NkKV/zdRiv85XoH/O2p3+jxzbvY+e2bzQIBg8EKFXO9FiFruSYlY7UyLV+xPi1bsU4xW&#10;7FaMVuxZjFXsXYxV7GOMVexjjFXsY4xV7GOMVexjjFXsY4xV7GOMVexjjFXsY4xV7GOMVexjjFXs&#10;Y4zRyAMAxu8MALn7Iwur/yYaoP8qKZX/LTiK/zBGgP8yU3b/NV9s/zdoY/w6b135PXRY90B4VfZE&#10;elP1SHxS9Ut9UfVPfVD0Un1Q9FV9T/RYfk/0XH1O9GJ9TvRifU70Yn1O9GJ9TvRifU70Yn1O9GJ9&#10;TvRifU70Yn1O9GJ9TvRifU70Yn3/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nAwB/6AiCv+jNB//okI5/59OU/+aWWz/mGF++ZlnjvKWbJztkXGn6Ix3&#10;seSHfLnhgYK/33yHxN56jcfdepTI3XqayN18oMjdfaXI3X6ryNqArsfUg6/HzoWvxs2Fr8bNha/G&#10;zYWvxs2Fr8bNha/GzYWvxs2Fr8bNha/GzYWvxs2Fr8b/nQwB/6EiCv+jNR7/pEI5/6FPU/+cWWz/&#10;nWF++Z5njfKcbJvtl3Cn6JJ2seSNe7rghoDB3oGGxtx9jMrbfJPM232ZzNt/oMzbgKfM2oKry9OF&#10;rMvOiK3KyIisyseIrMrHiKzKx4isyseIrMrHiKzKx4isyseIrMrHiKzKx4isyseIrMr/nQsA/6Ii&#10;Cf+kNR7/pUI4/6JPU/+dWWz/oGF9+aJnjfKhbJvtnXCn6Jl1seSTerrgjH/C3YaEyNuBis3af5LP&#10;2oCZz9qBoc/ag6jP04aqzs6Jqs7IiqrOw4uqzsGLqs7Bi6rOwYuqzsGLqs7Bi6rOwYuqzsGLqs7B&#10;i6rOwYuqzsGLqs7/ngsA/6MiCf+lNR7/pkM4/6NPU/+gWWv/pGF8+qZojPOlbZrto3Gm6J50seSZ&#10;errgkn7D3IuDytqFic/ZgpHS2IKZ0tiEotLVh6fSzouo0cmNqNHDjajRvo2o0b2NqNG9jajRvY2o&#10;0b2NqNG9jajRvY2o0b2NqNG9jajRvY2o0b2NqNH/ngsA/6MiCf+mNh7/pkM4/6RPU/+iWmv/p2J7&#10;+qlpi/Opbpntp3Gm6KN0sOSfebrgmH7D3JGCytmJiNDYhY/U1oSZ1deHo9XPi6bUyo+m1MSPptS+&#10;j6bUuo6m1LmOptS5jqbUuY6m1LmOptS5jqbUuY6m1LmOptS5jqbUuY6m1LmOptT/nwoA/6QjCf+m&#10;Nh3/p0M4/6VQU/+lWmr/qWJ6+6toifSqbJjuqXCl6ah0r+SkeLngnn3C3JeBytmPhtHWh47W1YaZ&#10;2NOJo9fKj6TXxJCk176QpNe6kKTXtpCk1rWPpNa1j6TWtY+k1rWPpNa1j6TWtY+k1rWPpNa1j6TW&#10;tY+k1rWPpNb/nwoA/6QjCf+nNh3/qEM4/6VQU/+nWmn/rGN5+6xmiPSsapfvq22j6apxruWodbjg&#10;pXzB3J6AytmVhdHViozY1IiZ2s2NotrFkqLZvpGi2rmRotq1kaLZspCj2LGQo9ixkKPYsZCj2LGQ&#10;o9ixkKPYsZCj2LGQo9ixkKPYsZCj2LGQo9j/nwoA/6UjCf+nNh3/qEM4/6ZQU/+pW2j/rWF3/K5k&#10;h/WuaJXvrWui6qxvrOWrc7bhqXnA3aaAyNmdhNHVj4vZ04ma3ceRoNy+k6DcuJOg3LSSoNyxkqHb&#10;rpGi2q2RotqtkaLarZGi2q2RotqtkaLarZGi2q2RotqtkaLarZGi2q2Rotr/oAoA/6UjCP+oNx3/&#10;qUQ3/6dQU/+rW2b/rmB2/a9jhfawZpPwsGmf669squevcLTirXW93qt8xtqng8/VmIrY0ouc37+U&#10;nt+3lJ7fspSe36+Tn96sk5/dqpKg26mSodupkqHbqZKh26mSodupkqHbqZKh26mSodupkqHbqZKh&#10;26mSodv/oAkA/6YjCP+oNx3/qkQ3/6dRU/+tXGX+r151/LFhg/eyZJHxsmed7bNqp+izbbHktHG5&#10;4LJ4wtyvgMrWpIfWv5CT4rSVnOKulZziq5Sc4amUneCnk57epZKg3aWSoNylkqDcpZKg3KWSoNyl&#10;kqDcpZKg3KWSoNylkqDcpZKg3KWSoNz/oAkA/6YjCP+pNxz/qkQ3/6hRU/+uW2T9sV1z+7Jfgfi0&#10;YY7ztmSa7rdnpOq6a6znvW+z5MN1ud2/ecfJsIHVrpuK46SXmeajlprlo5Wb46KVnOKhlJ3goZOf&#10;3qCTn92gk5/doJOf3aCTn92gk5/doJOf3aCTn92gk5/doJOf3aCTn93/oQkA/6YjCP+pNxz/q0Q3&#10;/6lRU/+wWmP8sltx+rRdf/e3X4v1umKW8b1lnu7DaqXpzHGp39Bxt9HLc8a8vXvUoKmC4pCjmOiW&#10;mpnmmJea5ZqWm+OblZ3hm5Se3puUn96blJ/em5Sf3puUn96blJ/em5Sf3puUn96blJ/em5Sf3puU&#10;n97/oQgA/6cjCP+qOBz/q0U3/6tRUv6xWGH7tFlv+Ldae/W7XYfyv2CQ7cZklufQbJnf2mym0tRw&#10;tsXLdcWzw3nTk7d64Ii5luOQqJvjkZ+b45Kam+OTl53hlZWe35WVnt6VlZ7elZWe3pWVnt6VlZ7e&#10;lZWe3pWVnt6VlZ7elZWe3pWVnt7/oQgA/6cjCP+rOBz/rEU2/61SUP6yVl/6tlds9rtYd/LAWoHs&#10;x1+H5tFmid7cZZjT3WmnyNRwtL3MdsOtxHjRjr113oy9i96Lu5/ejKye342jneCNnZ7gjpme3o+Y&#10;n96PmJ/ej5if3o+Yn96PmJ/ej5if3o+Yn96PmJ/ej5if3o+Yn97/oggA/6gkB/+rOBv/rUU2/69S&#10;Tvy0U1z4uVRo8r9WcuzGWXjl0V963NxajdLhXJ7I2mSsvtJsuLXLdMWkxHPRjb9z2o2/hdqPwJbY&#10;h72h2omwoNyJp6DciqCg3IqfoNyKn6Dcip+g3IqfoNyKn6Dcip+g3IqfoNyKn6Dcip+g3IqfoNz/&#10;owcA/6kkB/+sORv/rkY2/7JRS/q3UVj0vVJi7cVUaeTQWGva3VB/0eRUksfgWKK92GKvttFruqzL&#10;cMWaxW7PisFw1onBftaLwo3VisKY1YPBpNaFtKPXhqqj2Iaoo9iGqKPYhqij2Iaoo9iGqKPYhqij&#10;2Iaoo9iGqKPYhqij2Iaoo9j9owcA/6okB/+tORr/r0c1/bRPR/e7T1Lvw09Z5c5RXNndSW/Q5U2E&#10;xuZSlr3eWKS12GKwsNFruqHMasSSx2nNh8Rt0oXEeNKGxITRh8WQ0IXFmtCAxKbSgbin04G1ptOB&#10;tabTgbWm04G1ptOBtabTgbWm04G1ptOBtabTgbWm04G1ptP7pAYA/6skBv+vOhr/sUg1+rdNQvK/&#10;TErny0tM2dxCXNDlR3TG7UyIveVSmLTeWaWv2GOwpNJluZfNZcGKyWXJgsdpzYDGcs2Ax33MgciH&#10;y4LIkcqAyJzKe8eozHnHq8x5x6vMecerzHnHq8x5x6vMecerzHnHq8x5x6vMecerzHnHq8z5pgUA&#10;/6wlBv+wOxn/s0o09rxKO+rHRz3b2T5G0OVBYcbuR3e97U2JtOVTmK3eW6Sj2V6umNRfto3QYL2D&#10;zGHDfcplx3rKbcd7ynbGe8t/xXzLiMR9zJLDfMyew3rMoMN6zKDDesygw3rMoMN6zKDDesygw3rM&#10;oMN6zKDDesygw3rMoMP1pwQA/64lBf+yPBj6t0gs78JEL9/UPC/R5DpLxu5BZb31SHm07k+JruZW&#10;l6LgVqGX21iqjdZZsYTTWrd80F28d89hv3XOZ8B0zm+/dc93v3XPf7520Ii9d9GUu3fRlrt30Za7&#10;d9GWu3fRlrt30Za7d9GWu3fRlrt30Za7d9GWu3fRlrvwqQIA/7AlBPy1Phf0vUMh5M05HdLiMjXH&#10;7zpPvfZDZrT3S3iu71OHouhSk5biUZ2M3lKlg9pTq3vXVbB11Vi0cdRctm/TYrdu02i3btNvtm7U&#10;drZv1H61b9WItG/Vi7Nv1Yuzb9WLs2/Vi7Nv1Yuzb9WLs2/Vi7Nv1Yuzb9WLs2/Vi7PoqwAA/bMm&#10;BPm4QRXqxzgS1N8mHcfuNDm99z1RtP1GZa35T3Wh8k2CletMjYvmTJaB4kyded9Oo3PdUKdt21Oq&#10;atpXrGjZXK1n2WGtZtpnrWfabaxn2nWrZ9t9q2fbf6pn23+qZ9t/qmfbf6pn23+qZ9t/qmfbf6pn&#10;23+qZ9t/qmfbf6rcrwAA+rcnAvDAOAnX2xUJyOwqIb34Njq0/kFPrP9IYZ/8Rm+T9kZ7ifBGhYDs&#10;R4136EeTb+VImGnjS5xm4k6eY+FSoGHgVqFg4FuhYOBfoV/gZKFf4WugYOFyoGDhdJ9g4XSfYOF0&#10;n2DhdJ9g4XSfYOF0n2DhdJ9g4XSfYOF0n2DhdJ/asgAA9bsnAd7TDwDJ6h4NvvcvI7T/Ojmq/z9K&#10;nf8+WpH/PmeH+z9xffZAenTyQYFt70KHZu1Ei2LrRo5e6kmQXOlNklroUJJZ6FSTWehYk1joXJNY&#10;6GGTWOlokljpaZJY6WmSWOlpkljpaZJY6WmSWOlpkljpaZJY6WmSWOlpkljpaZLXtgAA2ckFAMvo&#10;CwG+9iUOtP8zIaf/NDOa/zVDjv81UIT/N1x6/zhmcf06bmr6PHRj9z14XvVAfFr0Qn9Y8kWBVvJJ&#10;glTxTINT8U+EU/FThFLxVoRS8VuEUfFhhFHxYoRR8WKEUfFihFHxYoRR8WKEUfFihFHxYoRR8WKE&#10;UfFihFHxYoTUugAAyc4DAL73EgGy/yINpf8lHJf/KCuM/yo5gv8tRXj/MFFv/zNaZ/81YmD/OGla&#10;/jttVvw+cVP6QXNR+UR0UPlIdU/5S3ZO+E92TfhSd0z4VndM+Fp3S/hgd0v4YXdL+GF3S/hhd0v4&#10;YXdL+GF3S/hhd0v4YXdL+GF3S/hhd0v4YXfJxAIAvNcAAK76BQGi/xIJlf8WFYv/HCKB/yIvd/8m&#10;O23/KkZk/y1PXP8xV1b/NF1R/zhhTv88ZEz/QGZK/0NnSf9HaEj/SmhH/05pR/9RaUb/VWlF/1lp&#10;Rf9eaUT/YGlE/2BpRP9gaUT/YGlE/2BpRP9gaUT/YGlE/2BpRP9gaUT/YGn/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lhu/4RffPuAZon2e26U8XV1nu5wfaXsa4Sp6mmL&#10;rOppkq3qaZmu6Wqfrulrpq7qbKyu6m2yrepuua3mcLyt4HO+rNt2wavadsGr2nbBq9p2wavadsGr&#10;2nbBq9p2wavadsGr2nbBq9p2wav/kgoC/5IZCP+UKhn/kzkx/45GSP+KUV7/i1ht/4pfe/uGZYj2&#10;gWyU8Xtznu11e6brb4Ks6WyJr+hrkbHoa5iy6GyfsuhtprLobq2x6G+0seVxurHgdLyw2ne+sNR5&#10;v7DSeb+w0nm/sNJ5v7DSeb+w0nm/sNJ5v7DSeb+w0nm/sNJ5v7D/kgoB/5MZB/+VKhn/lDkx/5BH&#10;SP+OUFz/kFhs/5BeevyNZIj2h2qU8YFxnu16eafqdICt6G+HsuZtj7TmbZe15m6fteZwp7Xmca+1&#10;5nK3tOB1ubTaeLyz1Hu9s818vLTMfLy0zHy8tMx8vLTMfLy0zHy8tMx8vLTMfLy0zHy8tMx8vLT/&#10;kwoB/5QZB/+WKhn/lTkw/5FHSP+SUFv/lFhr/5ReefySZIf2jWqT8YZvnu2Ad6fpeX6u53OFtOVw&#10;jrflb5e45HCfueVyqLjlc7C44Xa3t9p5ubfUfLu2zn26t8h+urfGfrq3xn66t8Z+urfGfrq3xn66&#10;t8Z+urfGfrq3xn66t8Z+urf/lAkB/5UZB/+XKhn/ljow/5JHSP+VUFr/mFhp/5leeP2XZIX3k2mS&#10;8Yxune2Fdafpfnyv5neDteRyjLnjcZa743Kfu+NzqbvjdbO723m3utR9uLnOf7i6yIC4usKAuLrB&#10;gLi6wYC4usGAuLrBgLi6wYC4usGAuLrBgLi6wYC4usGAuLr/lAkB/5YZB/+YKxj/lzow/5NHSP+Y&#10;UFn/nFho/51edv2cZIT3mWmR8pNtnO2Lc6bphHqu5nyCtuN1irvic5W+4nOfvuJ1q77eeLS91X22&#10;vc6Atr3Hgba9woK1vr2Ctb68gra+vIK2vryCtr68gra+vIK2vryCtr68gra+vIK2vryCtr7/lQkB&#10;/5YZBv+ZKxj/mDow/5RHSP+bUFf/n1hm/6Fedf6hZIL4nmmP85ltmu6ScaXqinmu5oKAtuJ5iL3h&#10;dJPB4HWgweF3rsHXfLTAzoK0v8eDtMDBg7PBvISzwbeEs8G2hLPAtoSzwLaEs8C2hLPAtoSzwLaE&#10;s8C2hLPAtoSzwLaEs8D/lQkB/5cZBv+aKxj/mTow/5dHR/+eUFb/o1hl/6Vec/+lZID5pGmN9KBt&#10;mO+acaPqkXes5oh+teJ+hr3gdpLD33ahxNx6sMTPgbLDxoSyw7+FscS6hbHEtoaxxLKGscOxhrLD&#10;sYayw7GGssOxhrLDsYayw7GGssOxhrLDsYayw7GGssP/lgkB/5gZBv+aKxj/mjov/5lHRv+hUFT/&#10;plhj/6lfcf+qZX76qWmK9aZtlvChcKDrmXSq55B8s+KFhL3feZDF3nijx9N/sMbHhbDGvoavx7iH&#10;r8e0h6/HsIevx62HsMash7DGrIewxqyHsMash7DGrIewxqyHsMash7DGrIewxqyHsMb/lgkB/5gZ&#10;Bv+bKxf/mzov/5xHRf+kT1P/qVhh/6xfbv+sY3v8rGeH9qtskvKocJ3to3Sn6Jl6sOKOg7vXgI3F&#10;0HyeysiCrcq9h63KtomtyrGJrcquia3Kq4mtyaiJrsinia7Ip4muyKeJrsinia7Ip4muyKeJrsin&#10;ia7Ip4muyKeJrsj/lwkB/5kZBv+cLBf/mzov/55HQ/+mUFH/rFlf/65ebP6vYXj9r2WE+K9pjvKt&#10;bZnsq3Ki5KV5q9qagbjLi4jFwIKWzbyFqs6ziqrNrouqzaqLq82ni6vMpYqsy6OKrcqjiq3Ko4qt&#10;yqOKrcqjiq3Ko4qtyqOKrcqjiq3Ko4qtyqOKrcr/lwgB/5kZBv+cLBf/nDov/6BGQv+pUE//r1ld&#10;/rBcafyyX3X6s2N/87Nnie20bJPntHKb3q52qNCjfbbBloTEsoqOz6yKpNGojKjRpIyo0KKMqdCg&#10;jKrPn4yqzZ6LrMydi6zLnYusy52LrMudi6zLnYusy52LrMudi6zLnYusy52LrMv/mAgA/5oaBv+d&#10;LBf/nTov/6JGQf+rUE3/sFha/LJbZvm0XnH2t2J777lmg+m8bIvivW6X1bZxp8esebW3oIDDppOI&#10;0JyPmtWaj6XVmY6m1JmOp9KZjajRmI2pz5iMq82YjKvNmIyrzZiMq82YjKvNmIyrzZiMq82YjKvN&#10;mIyrzZiMq83/mAgA/5saBf+eLBf/njov/6VGP/+tUUv9sldY+rVaY/a4XWzyvGF068Fme+XGaoPb&#10;x2iWzb5tpr60dLSuqnvCm56Cz4qVj9iJlaPXjJGk1o+QptSQj6fSkY6o0JKNqs6SjarOko2qzpKN&#10;qs6SjarOko2qzpKNqs6SjarOko2qzpKNqs7/mAgA/5saBf+eLBb/nzou/6dGPf+wU0n7tFZU97hY&#10;XvO8W2buwmBs6Mtnb9/SY4LT0GOUxMdqpLW9cLKks3bAkal8zn+hiNd9pKTWhJyl1YaWptSHk6bT&#10;iZGo0YuPqc+Lj6nPi4+pz4uPqc+Lj6nPi4+pz4uPqc+Lj6nPi4+pz4uPqc//mQcA/5waBf+fLBb/&#10;oDsu/6pIO/2yU0b5tlRQ9LtWWO7CWl7ny2Bh4NZha9ffW4DK2WCTu9Blo6vHa7GavnC+hrR1zHix&#10;hdJ2taPRfqup0IChqNGBm6jRgpeo0YSTqc+Ek6nPhJOpz4STqc+Ek6nPhJOpz4STqc+Ek6nPhJOp&#10;z4STqc//mgcA/50ZBf+gLRb/oTsu/61JOfu0UUL2ulJK78FUUOjKWFPg115U1+Fcac3mXX7B4V6R&#10;sdthoaHSZa+Qymm8fMJvyXLCgs1xx6HLeL2tynuwq8x8p6vNfaCqzX+aqs1/mavNf5mrzX+Zq81/&#10;mavNf5mrzX+Zq81/mavNf5mrzX+Zq83/mgYA/54ZBf+hLRX/ozws/7BLNfi3Tz3xvlBD6chRReDV&#10;VUbV4VRbzehZbsPsXX+46WCPqeFhn5nZY62I0WS6dstqxXPKfcZ0y5TEdcyqw3TBsMV2tq/HeKyu&#10;yHmlrcl6o63JeqOtyXqjrcl6o63JeqOtyXqjrcl6o63JeqOtyXqjrcn/mwYA/58ZBP+jLRX/pz0p&#10;/LRNMPW7TDbsxUw54NNONtXgS0zM6VFhw/BVc7jxWISt6FyToOBdoZHZX62C02G4dc5nwHPOd8B0&#10;z4q+ddCcvXLPq75wybTAcryzwnSxssN0r7HDdK+xw3SvscN0r7HDdK+xw3SvscN0r7HDdK+xw3Sv&#10;scP/nAUA/6AZBP+kLhT/qz4l+bdKKu/BSCzjz0Yp1d9CO8zpSVLD8U5mufdSeK/vVoek51mVleBY&#10;oYjaWqt81Fy1ctFjum/RcLtw0X+6cdKPuHLTnbdw06q3a9C4um3Ct7xuv7e8br+3vG6/t7xuv7e8&#10;br+3vG6/t7xuv7e8br+3vG6/t7z/ngQA/6IZA/+mLxT/sEAe9LxGIOfKQB7W3TcpzOhBQcLyR1e5&#10;+UxqsPZReqbuVYmY51SVjOFToIDcVql12FiwbdVftGvUabVr1Xa0bNWDs2zWkLJt15yxbdiqsGfW&#10;u7Jm1L2zZtS9s2bUvbNm1L2zZtS9s2bUvbNm1L2zZtS9s2bUvbP7nwMA/6QZA/+oMBP5t0MW7MQ9&#10;FNjaKRbN6Dgvw/JARrn6R1uw/k1sp/ZQe5rvT4iO6E+TguNPnHjfUaRv21WqadlarWbZY65m2W6t&#10;Ztp5rWfag6xn246raNubqWjcqaho3K2oaNytqGjcraho3K2oaNytqGjcraho3K2oaNytqGjcraj2&#10;oQEA/6YZAv+uMQ7yvj0L3tInB87mLRvD8TkzufpBSbH/SFyn/ktsmvdKeY/wSoSE60qOeeZLlnDi&#10;TZ1p4FGiZN5WpGLeXqVh3malYd5vpWHeeKRi34GjYuCMomLgmaFi4JyhYuCcoWLgnKFi4JyhYuCc&#10;oWLgnKFi4JyhYuCcoWLgnKHvpAAA/6oYAvm3LwXlyiUBz+QdCsPxMCC5+js2sf9CSab/RVqZ/0Rp&#10;jvlEdYT0RX9670aHcetHjmjoSZRi5UyYX+RSml3jWJtc416bW+Rmm1vkbppb5HaaW+V/mVzliphc&#10;5YyYXOWMmFzljJhc5YyYXOWMmFzljJhc5YyYXOWMmFzljJjlqAAA/60YAezCGwDR2wgAxPAlDrr6&#10;NCKx/z02pP88R5f/PFaN/z1jgv0+bnn4QHZw9EF+aPFDhGHuRYhc7EmLWetNjVjrUo5W6liPVutd&#10;j1XrZI5V62qOVetyjVXsfIxV7H6MVex+jFXsfoxV7H6MVex+jFXsfoxV7H6MVex+jFXsfozcqwAA&#10;2rgAAM/NBQDE8BUCuvorD6//MyGi/zIylf8zQYr/NU+A/zdad/84ZG7+Omxm+zxyX/g+d1r2QXpW&#10;9UV9VPRIf1LzTYBR81GAUPNWgFDzW4BP82CAT/Nnf070b39O9HF/TvRxf070cX9O9HF/TvRxf070&#10;cX9O9HF/TvRxf070cX/ZsAAAzcEBAMLTAgC3/RQCrP8iDp//Jh2T/ycsiP8qOn7/LUV0/y9Pa/8y&#10;WGP/NF9c/zdkV/86aFP/PGtQ/kBtTv1Db038R3BM/EtwS/xPcEr8U3FJ/FdwSPxccEj8Y3BH/GRw&#10;R/xkcEf8ZHBH/GRwR/xkcEf8ZHBH/GRwR/xkcEf8ZHDPuQAAw8sBALXbAACn/wgCnP8UC5D/GBeF&#10;/xwkev8hMHD/JDpn/ydCX/8qSln/LlBT/zFVT/80WUz/OFxK/zxeSP8/X0f/Q2BG/0dhRP9LYUP/&#10;TmJC/1NiQv9XYkH/XWJB/19iQf9fYkH/X2JB/19iQf9fYkH/X2JB/19iQf9fYkH/X2LExAEAt9QA&#10;AKjiAACZ/gACjP8DB4H/CBB3/xAabv8XJWX/HS9c/yI4Vf8mP0//KkVL/y5KR/8yTUT/Nk9C/zpR&#10;Qf8+UkD/QlM+/0VTPf9JVDz/TVQ7/1FUOv9WVDn/XFQ5/11UOf9dVDn/XVQ5/11UOf9dVDn/XVQ5&#10;/11UOf9dVDn/XV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AgD/4IUCf+B&#10;IRb/fjIr/3dBQP90S1H/dVNf/3Fabf9tY3n+aGyD+mN1i/dffpH2XIeU9VuPlvRbl5f0XJ+X9Fyl&#10;l/RdrJf0XrSX9V+8lvRfxJbvY8eW6mbJleVoy5Tga86U32vOlN9rzpTfa86U32vOlN9rzpTfa86U&#10;32vOlN9rzpT/hQgD/4MUCP+BIRb/fjIr/3hBQP92S1H/dlJf/3NabP9vY3j+amyD+mR0jPdgfZL1&#10;XYaV9FyPl/Rcl5j0XJ+Y9F2lmPRerZj0XrWY9F+8l/NgxJfuZMaW6WbJluRpy5XebM6V3mzPld5s&#10;z5XebM+V3mzPld5sz5XebM+V3mzPld5sz5X/hggD/4QTCP+DIRb/gDIq/3pAQP97Sk//fFFe/3lZ&#10;a/90YHj+b2mD+WlyjPZke5T0YISY816NmvJelZvyXp6c8l+lnPJgrZzyYbab8mG+m+9kxJrpZ8aa&#10;5GrJmd5tzJnYbs+Z2G7Pmdhuz5nYbs+Z2G7Pmdhuz5nYbs+Z2G7Pmdhuz5n/hwgD/4UTCP+EIRX/&#10;gTIq/3tAQP+ASU7/gVFc/39Yav96X3f+dWeC+W9wjfVoeZXzY4Ga8WCKnfFglJ/wYJ2f8GGln/Fi&#10;rp/xY7ef8WTBnupoxJ7ka8ad3m7JnNlvzJ3Sccyd0XHMndFxzJ3Rccyd0XHMndFxzJ3Rccyd0XHM&#10;ndFxzJ3/hwgD/4YTB/+FIRX/gzIq/35AP/+ESE3/hlBb/4VXaf+AXnb+emWC+XRujPVtdpXyZ3+c&#10;8GOIoO9hkqLvYpyi72Klou9jr6LvZbmh7GfBoeVrxKDfb8eg2XHKn9JyyqDMc8qhzHPKocxzyqHM&#10;c8qhzHPKocxzyqHMc8qhzHPKocxzyqH/iAcD/4cTB/+HIRX/hDIq/4I/Pf+ISEv/ik9Z/4pWZ/+G&#10;XXT/gGOA+nlsjPVydJXxa32d72aGou5jkaTuY5yl7mSlpe5lsaXuZryk52vBpN9vxKPZcsii0nPI&#10;o8x1x6TGdsekxnbHpMZ2x6TGdsekxnbHpMZ2x6TGdsekxnbHpMZ2x6T/iQcC/4gTB/+IIRX/hTIp&#10;/4Y/PP+MR0n/j09X/49VZf+MXHL/h2J++n9pivV4cpXxcHqd7mmEpO1lj6fsZJuo7GWmqOxnsqjq&#10;ab6n4W/Cp9lzxabRdcamy3bFp8Z3xajAeMWowHjFqMB4xajAeMWowHjFqMB4xajAeMWowHjFqMB4&#10;xaj/igcC/4gTB/+JIRT/hjIp/4k+Ov+QR0f/lE5V/5RVY/+SW3D/jmF8+4dniPZ/b5Pydnid7m6B&#10;pexojKnrZpqr62enq+totavkbb6q2nPDqdF2xKnKeMOqxHnDq795wqu6esKrunrCq7p6wqu6esKr&#10;unrCq7p6wqu6esKrunrCq7p6wqv/igcC/4kTBv+KIhT/iDIp/409Of+URkX/mE5T/5lVYP+YW23/&#10;lWB6/Y9mhfeGbJHyfXWb7nN/pOtriqvpZ5mu6Wiorulqua3ccb+t0njCrMl5wa3CesCuvXvAr7h8&#10;wK+0fMCutHzArrR8wK60fMCutHzArrR8wK60fMCutHzArrR8wK7/iwcC/4oTBv+LIhT/iTIp/5A9&#10;N/+YRkP/nE5Q/55VXv+eW2r/m2B2+5dlgvaPa47whXKZ63x8o+VxhqzgbJSw3m2ksdxwtrDSdb+w&#10;yHu/sMB8vrG6fb6ytX6+srJ+vrKuf76xrn++sa5/vrGuf76xrn++sa5/vrGuf76xrn++sa5/vrH/&#10;jAcC/4sTBv+MIhP/ijIo/5M8Nv+bRkH/oE9O/6NWW/+jXGf8omFz9p5mfvCZa4nqkHGV44d6oNt8&#10;g6rTc46zz3Ketc10r7XHeLy0vn28tLd/vLWyf7u1roC7tauAvLWogLy0qIC8tKiAvLSogLy0qIC8&#10;tKiAvLSogLy0qIC8tKiAvLT/jAcC/4wTBv+NIhP/izIo/5Y9NP+eRz//pE9L/6dXV/6oXWP4qGJv&#10;8aZneeuia4Tkm3GP3ZN6m9KGgKnIe4m0wniXuL95qLm8fLm4tIC5uK+Bubmrgrm4qIK5uKWCurej&#10;gru2o4K7tqOCu7ajgru2o4K7tqOCu7ajgru2o4K7tqOCu7b/jQYB/4wTBf+NIhP/jDIo/5g9Mv+h&#10;SD3/p1BI/6tYVPutX1/0rWNq7axndOaqbH7fpXCK1Zp3msqQfai+hYS0tX6Qu7F+ob2vgLW8qoO2&#10;vKaEt7yjhLe8oYS3u5+EuLqdhLm4nYS5uJ2EubidhLm4nYS5uJ2EubidhLm4nYS5uJ2Eubj/jQYB&#10;/40SBf+OIhP/jjEn/5s+Mf+kSDv/qlFG/a5aUPewXlvvsWJk6bJmbeKyanbZq2yIzqJ0mMKZe6a1&#10;joGzqoWJvaSDmcGhhK3Anoa0wJyGtMCahrW/mYa2vZiGt7yXhbi6l4W4upeFuLqXhbi6l4W4upeF&#10;uLqXhbi6l4W4upeFuLr/jgYB/40SBf+PIhP/kDEl/50+L/+nSTn/rVNC+7FZTPO0XFXstmBd5bll&#10;Zd24ZHXSsWmGx6lxl7uhd6Wul36yoI2EvpaHkcSTiabEkYmxxJGIssORiLPBkYe0wJGHtb6Rh7e8&#10;kYa3vJGGt7yRhre8kYa3vJGGt7yRhre8kYa3vJGGt7z/jgYB/44SBf+QIhL/kzEk/6A+Lf+qSjb9&#10;sVQ/+LRXR++4Wk/ovF9V4cBiX9e/XnPLt2aFwLBtlbOodKOmoHqwl5aAvYiNiceEjZ3Ig46vx4WL&#10;sMaHirHEiIqywomJtMCLiLW+i4i1vouItb6LiLW+i4i1vouItb6LiLW+i4i1vouItb7/jwYB/48S&#10;Bf+RIhL/lTEi/6M/Kv+sSzP6s1Q79LdVQuy9WEflxF5K3MpZXdHFXHHEvmODuLdqk6ywcKKeqHav&#10;jp97vH2Wg8d3lpfJdpivx3uTr8Z9j7DFgI2xw4KMs8GDirS/hIq0v4SKtL+EirS/hIq0v4SKtL+E&#10;irS/hIq0v4SKtL//kAYB/5ASBP+SIxL/mDIg/6U/KP6wTC/4tlI28bxTO+jEVj3hzVlE1tRRW8rN&#10;WW+9xWCBsb9mkaS4bKCVsXGthal2unWifsRwo5TFb6atw3WgssJ3mbLDeJSywnqRs8F8jrTAfI60&#10;wHyOtMB8jrTAfI60wHyOtMB8jrTAfI60wHyOtMD/kAYB/5ASBP+TIxL/mzIe/6lAJPuzTir0uk8v&#10;7MJQMeTNVDDa3ExBz9tQWMLUVm21zlx/qMhij5vBZ56MumurfLRwt26we79rsZK/arSsvW+ut7xx&#10;pra+c5+1vnSatb92lbW+dpW1vnaVtb52lbW+dpW1vnaVtb52lbW+dpW1vnaVtb7/kQUB/5ISBP+U&#10;IxH/nzIb/6xBIPe3TCTwv0sm5spMJdvbTSbR41A/x+JSVrrdVGqt11h8n9FdjZLMYZuCxmWpcsBq&#10;tGe/eLlmwpC4ZcSqtmnAvLVstLq3bqy5uG+luLlxnri6cZ64unGeuLpxnri6cZ64unGeuLpxnri6&#10;cZ64unGeuLr/kgUA/5MSA/+WIxH/ozMX/rFCGvO7SBzpxkUb3NhCGdHjSS3I6lBAv+lVU7PlWGel&#10;4Vh5lt1ZiYjYW5h4012laNBjr2LRdbFg1I2wX9eor2HVwa1lxsCvaLu+sWqyvbNsqry0bKq8tGyq&#10;vLRsqry0bKq8tGyqvLRsqry0bKq8tGyqvLT/lAQA/5QRA/+XJBD/qDMS+LZDE+3CQBLe0zoN0eI9&#10;H8jrRzS/8E1Hte5SWqrsVWuc6VR6jedTiX3kU5Zu4FaiY9xfqWDbcKph3IWoYt2apmPerqVg3MSm&#10;Yc/EqWPDw6tmucGtZrjBrWa4wa1muMGtZrjBrWa4wa1muMGtZrjBrWa4wa3/lQMA/5YRAv+dIwz/&#10;rjMM8rw/C+PNMQfS4S8RyOs9Jb/0Rjm19UtMrPRQXp/zT26R8k18g+5OiHboT5Rp4lKdYd9bo17f&#10;aKRe33mjXuCKoV/hm6Bf4a2fXuK/nl3YyaFfy8ijX8rIpF/KyKRfysikX8rIpF/KyKRfysikX8rI&#10;pF/KyKT/lwIA/5kQAv+kIgf5tTAF6cYuAtTfGwXI6zIWv/Q+Krb7RT6t/EtQoPtJYJP7SG+G9kh7&#10;e/BJhm7qS49j5k+XXeNWm1vjYZxa426cWuR8m1vki5pb5ZqYW+aol1vmupZa4cqYWuDLmFrgy5ha&#10;4MuYWuDLmFrgy5ha4MuYWuDLmFrgy5j+mQEA/5sQAf+rHgLvviIA1tYIAMnqIwm/9TQatvw/Lq3/&#10;RUGg/0NRk/9CYIj+Qm19+ER4cvJFgWfuR4lf6kyPWuhSklfoW5RW6GWTVuhxk1bpfZJW6YmRVuqW&#10;j1brpI5W67aNVuy3jVbst41W7LeNVuy3jVbst41W7LeNVuy3jVbst434nAAA/6AMAO21CQDUygYA&#10;yukOAL/0KQy2/DcerP89MJ//PEGT/ztQh/88XX3/Pmhz+z9yafdBemDzRIBa8EiEVu9Oh1PuVYlS&#10;7l2JUe5miFHvcIhR73uHUPCFhlDwkYVQ8aGEUPGihFDxooRQ8aKEUPGihFDxooRQ8aKEUPGihFDx&#10;ooTvoAAA4KsAANG9AgDHzwQAvvUYArX+LA6q/zIenf80L5L/ND6G/zRLfP82V3L/OGFo/ztpYPw9&#10;cFn5QHVV90R4UfZKe0/1UHxO9VZ8TfVdfEz1ZXxL9m57S/Z3ekr3gXpJ9455SfeOeUn3jnlJ9455&#10;SfeOeUn3jnlJ9455SfeOeUn3jnnhpAAA0rUAAMfGAgC71gIAsP8UA6f/Ig6b/yccj/8pK4T/Kjh6&#10;/y1EcP8wTmf/Mlde/zVeWP84Y1P/PGdP/0BqTf5FbEv9Sm1J/U9uSP1Vbkf9W25G/WJuRf5pbUT+&#10;cW1D/nxsQ/59bEP+fWxD/n1sQ/59bEP+fWxD/n1sQ/59bEP+fWzUrgAAx78AALzQAACu3QAAov8K&#10;Apj/FgyN/xwYgv8fJHf/ITBt/yU6Y/8pQ1z/LEpV/y9QUP8yVUz/NlhJ/zpaR/8/XEX/Q11D/0he&#10;Qv9MXkD/UV4//1dePv9cXj3/Y148/2xdPP9sXTz/bF08/2xdPP9sXTz/bF08/2xdPP9sXTz/bF3J&#10;uQAAvckAALDXAACh5wAAlP8CA4j/Bwh+/w4Sc/8SHGn/FyZg/xwvWP8hNlH/JTxM/yhBSP8sREX/&#10;MEdC/zRJQP83Sj7/O0s9/z9MO/9DTTn/SE04/0xNN/9RTTb/Vk01/11NNf9dTTX/XU01/11NNf9d&#10;TTX/XU01/11NNf9dTTX/XU2/wwAAstIAAKPcAACU6gAAhv0AA3r/AAdv/wAMZP8DE1v/ChtU/xEi&#10;Tf8XKUj/HS9E/yIzQP8nNzz/Kzk6/y87OP8zPDb/Nz01/zs+M/8/PzL/RD8x/0g/L/9NPy7/Uj8t&#10;/1k/Lf9aPy3/Wj8t/1o/Lf9aPy3/Wj8t/1o/Lf9aPy3/Wj//dggG/3MTDP9sHBT/Zy4m/18+Of9j&#10;RkX/Yk9S/2BYX/9bYmr/VWxy/1J1ef9PgHz/Tol+/02Tf/9NnH//TqR//0+rf/9Ps3//UL1//1DI&#10;f/5S0H74VtJ+8lnVfe5c2H3pX9t85WHde+Vh3XvlYd175WHde+Vh3XvlYd175WHde+Vh3Xv/dggG&#10;/3MTDP9sHBT/Zy4m/18+Of9jRkX/Yk9S/2BYX/9bYmr/VWxy/1J1ef9PgHz/Tol+/02Tf/9NnH//&#10;TqR//0+rf/9Ps3//UL1//1DIf/5S0H74VtJ+8lnVfe5c2H3pX9t85WHde+Vh3XvlYd175WHde+Vh&#10;3XvlYd175WHde+Vh3Xv/dwcG/3MTC/9sHBT/Zy4m/2A9OP9kRkX/ZE5S/2FYX/9dYWr/V2tz/1N1&#10;ef9Qf33/T4l//06SgP9Om4D/TqSA/0+rgP9Qs4D/UL6A/1HIgP1Tz3/2V9J/8VrVfuxd2H7oX9t9&#10;42HdfeNh3X3jYd1942HdfeNh3X3jYd1942HdfeNh3X3/eAcF/3QSC/9uHBP/aS4l/2U8N/9qRET/&#10;ak1R/2dVXv9iX2r/XGlz/1Zze/9TfID+UYaC/lCQg/1QmoT9UKOE/VGrhP1RtIT+UsCD/lPLg/hW&#10;z4PyWtKC7F7Vgedg2IHjY9uA3WPdgd1j3YHdY92B3WPdgd1j3YHdY92B3WPdgd1j3YH/eQcF/3US&#10;C/9vHBP/ay0l/2o7Nv9vQ0L/b0tP/2xTXf9nXGn/YWZz/1twfP5WeoL9U4SF/FKPh/xSmYf8UqOH&#10;/FOrh/xTtYf8VMGH+1XMhvRaz4btXtKF6GHVhONk2ITdZduE12bdhddm3YXXZt2F12bdhddm3YXX&#10;Zt2F12bdhddm3YX/egYF/3YSCv9wGxP/bC0l/245NP90QkH/dUpO/3JSW/9tWmj/Z2Rz/19ufP5Z&#10;eIP8VYKI+1SNivpTmIr6VKKL+lSrivpVt4r7VsOK9lnLie9dzonpYdKI42XVh91m2YfWZ9uJ0Wjb&#10;idFo24nRaNuJ0WjbidFo24nRaNuJ0WjbidFo24n/ewYF/3cRCv9yGxL/bi0l/3M4M/95QT//eklM&#10;/3hQWf9zWGb/bGFy/2VrfP1edYT6WICK+VaLjflVlo75VaKO+VasjvlXuY35WMaN8l3LjOphz4zj&#10;ZdOL3WjWi9Zp2YzQatiNy2vYjctr2I3La9iNy2vYjctr2I3La9iNy2vYjctr2I3/fAUE/3gRCv90&#10;GxL/cC0k/3g3Mf9+Pz3/gEdJ/39PV/96VmT/c15w/2xoe/1kcoT6XX2M+FiIkPdXlJH3V6GS91et&#10;kfdYu5H1W8eQ7GHLkORlz4/cadSO1WvWkM9s1ZHJbdWRxW7UksVu1JLFbtSSxW7UksVu1JLFbtSS&#10;xW7UksVu1JL/fQUE/3oQCf91GhL/cSwk/301L/+DPjr/hkdH/4VOVP+CVWH/e1xt/3Nlef5rb4P5&#10;YnmM91yFkvVYkpX1WKCV81qslfJcupTvX8iU5WXMk9xq0ZLUbNOTzW7SlMdv0pXCcNKWvnHRlr5x&#10;0Za+cdGWvnHRlr5x0Za+cdGWvnHRlr5x0Zb/fgUE/3sQCf92GhH/dSsj/4E0Lf+IPzj/jEdE/4xO&#10;Uf+KVV7/hFtq/HxidvhzbIH0anaM8GKBk+1ejZjrXpuZ6WComOhitpjnZMeX3WrOltRu0ZbLb9CY&#10;xHHPmb9yz5q7c8+at3PPmrdzz5q3c8+at3PPmrdzz5q3c8+at3PPmrdzz5r/fgUE/3wQCf94GhH/&#10;eSoh/4U0Kv+NPzX/kUhB/5JPTf+RVVr8jFtn9oZhc/F8aX7sdHOJ52t9k+NliJrgZJac3mWknN1n&#10;spvbacSb023Om8pxzpvCc82dvHTMnbh1zJ60dsyesXbMnbF2zJ2xdsydsXbMnbF2zJ2xdsydsXbM&#10;nbF2zJ3/fwUD/30QCP95GhH/fSkf/4k0KP+RPzP/lkg+/5hPSv2XVlb3lFti8Y9hbuuGZ3rlfnGG&#10;33V6kdlthJvUaZCf0WqeoM9rraDObb6gyHDLoMB0y6C5dsqhtHfJobB4yaGteMqhqnnKoap5yqGq&#10;ecqhqnnKoap5yqGqecqhqnnKoap5yqH/gAUD/34QCP96GhH/gCge/401Jv+VQDD/mkk7/51QRvmd&#10;VlHym1xd7JdhaeWRZ3XfinCA14B4js92gJvIcIqixG+XpMJwpqTAcrakvXTHpLZ4x6SxecelrHrH&#10;pal6x6Wne8ekpHvIo6R7yKOke8ijpHvIo6R7yKOke8ijpHvIo6R7yKP/gQQD/38QCP97GhD/gygc&#10;/5A1JP+ZQC7/nkk4/aJQQvWjVk3uolxY56BhY+GbZ27Zkm99z4l1jMZ/fJq+d4WkuHSRqLV1oKm0&#10;dq+psnjEqKx7xaiofMSopXzFqKJ9xaigfcWnnn3Gpp59xqaefcamnn3Gpp59xqaefcamnn3Gpp59&#10;xqb/gQQD/38QB/98GhD/higb/5M1Iv+cQCv/okk0+aZRPvGoV0fqqF1R46dhW9uiZWrSmWx7yJFz&#10;i76Iepm1f4CkrXqKq6p5ma2ne6mtpny8rKJ+wqyffsKsnX/Cq5t/w6uaf8SpmH/EqJh/xKiYf8So&#10;mH/EqJh/xKiYf8SomH/EqJh/xKj/ggQD/4AQB/99GhD/iSgZ/5Y1IP+fQCj/pkox9qpSOe6tWELn&#10;r15K4K5hVNanYmjMoGp5wphxibiQd5etiH2ko4CFrZ5+krCbf6OxmYC1sJeBv7CVgb+vlIHArpOA&#10;wa2TgMKskoDDqpKAw6qSgMOqkoDDqpKAw6qSgMOqkoDDqpKAw6r/gwQD/4EQB/9+GhD/iygY/5g1&#10;Hv+iQCX8qUot865SNOuyWDvjtFxC27NZUtCtYGbGpmd3vJ9uh7GYdZamkHqim4iArZKDi7SPg5y1&#10;jISvtIuEvLSLg72zi4O+sYuCv7CMgsCujILCrIyCwqyMgsKsjILCrIyCwqyMgsKsjILCrIyCwqz/&#10;gwQC/4IQB/9/Gg//jigW/5s1G/+lQSL5rEso8LJTL+e2VjTgu1g61blVUMuyXWTArGV1tqVshauf&#10;cpSgmHihk5B9rYeIhbaCh5W4f4iouH6IureAhru2goa8tIOFvrKEhL+whYTAroWEwK6FhMCuhYTA&#10;roWEwK6FhMCuhYTAroWEwK7/hAQC/4IPBv+AGw//kSgU/541Gf+oQR72sEsj7LZRKOS8Uyvbwk84&#10;0L5TTsW4W2K6smJzr6xpg6Wmb5KZoHSfi5h5q32Qf7Z1jo66c4+iunKQubh1jbq3eIq7tXqIvLR8&#10;h76yfoa/sH6Gv7B+hr+wfoa/sH6Gv7B+hr+wfoa/sH6Gv7D/hQQC/4MPBv+CGw//lCgS/6E1Fv6s&#10;QRrytEwe6LtNIODEUB/Wykc2ysRQS7++WGC0uF9xqbNlgZ2ua5CRqHCdg6F1qXSafLRsmIq4a5qg&#10;t2qcuLVul7y0cJK8tHKPvbN0jL6ydoq/sXaKv7F2ir+xdoq/sXaKv7F2ir+xdoq/sXaKv7H/hgQC&#10;/4QPBv+FGw3/lygP/6U1EvqwQRXuuUkW5MJIFtvPQhzQ0EUzxMtOSbjFVl2twFxvobpifpa1Z42J&#10;sGube6pwp22meLBnpYiyZqeesWWotq9ppMCva52/sGyYv7Buk7+wb5C/sG+Qv7BvkL+wb5C/sG+Q&#10;v7BvkL+wb5C/sG+Qv7D/hwMC/4YOBv+JGwv/mycM/6k0DvW0QA/pv0IO380+C9TbNxrJ2EIwvdNL&#10;RrHNUlqlyFhsmsNde46/YoqBumaYcrVqpGaydKtisoasYbScqmC2tKljssWnZqrEqWekw6tpnsKs&#10;apnCrGqZwqxqmcKsapnCrGqZwqxqmcKsapnCrGqZwqz/iAMB/4cOBf+OGgj/oCYJ/64yCfC6PQjj&#10;yDUF1twtBszhPRfB30UttdtJQqnWTlad0lRokc5YeIXJXIZ3xV+UacJln2DBcaRdwoSkXMSaolzG&#10;sqFdxMufYLnJomKxyKRkqselZaXGpmWlxqZlpcamZaXGpmWlxqZlpcamZaXGpmWlxqb/iQMB/4kO&#10;Bf+TGAX/pSQF+bQuBOnDMALY2hQBzOUxCsPnQBm650orsORPPqLhT1KV3VBkiNpTdHvWVYJt01iP&#10;YNFfmFrRbptY04KaWNWYmVfYsZdX2NGWWsvQmFzBzpteuM2dYLLMnmCyzJ5gssyeYLLMnmCyzJ5g&#10;ssyeYLLMnmCyzJ7/iwIB/4sOBP+ZFQL/qx0B77sfANjSCADN5RwCw+00DrrtQB+x7UgxputLQ5np&#10;TFSM50xkf+VMcnDjTn9j4lGKWeJakFXjaZJU5XyRVOaRj1Top41T6sKMVuHSjVbV1pBYytSSWsLT&#10;lFrC05RawtOUWsLTlFrC05RawtOUWsLTlFrC05T/jgEA/44NA/+gDgDssgoA1cUGAM3XCADD7iQF&#10;uvM3E7H0QSSm9EU2mvJFRo7xRVaC8UZkdfBGcGfvSHtb70yDVO5UiVHtYYpQ7XGKT+6CiE/vlodO&#10;8KqFTvHBhFHr04NT4NiFVNXciFTV3IhU1dyIVNXciFTV3IhU1dyIVNXciFTV3Ij/kAAA/5YKAeOp&#10;AgDSuQMAysoEAMLtDgC69ysIsfs4F6b7PCia+z44j/s/R4P7P1V3+kBia/pBbF/5QnVX9Uh8UfNP&#10;gE7yWoFN8maBTPN0gEv0hH9K9JV+SvWnfEr2uXtJ9tJ6T+3ZeU/t2XlP7dl5T+3ZeU/t2XlP7dl5&#10;T+3ZeU/t2Xn/kwAA76AAANSxAADKwQIAwNEEALb7FAGu/ykLpP8xGZn/NSmO/zc4g/84Rnj/OFJs&#10;/zlcYf87Zln+P21S+0RyTvlLdUv4U3ZJ+F13SPlodkf5dXVG+oN0RPqRc0T7oXJE+7FxRPzGcET8&#10;xnBE/MZwRPzGcET8xnBE/MZwRPzGcET8xnD5lwAA1qoAAMq6AADAyQEAtdgCAKr/EwKi/yIMl/8p&#10;GYz/LSiC/y81d/8wQWv/MUth/zNUWf83XFL/O2JN/0BmSv9GaEf/TWpF/1VqRP9dakL/Z2pB/3Jp&#10;P/9+aD7/imc9/5lnPf+oZj3/qGY9/6hmPf+oZj3/qGY9/6hmPf+oZj3/qGbaowAAzLQAAMHDAAC1&#10;0QAAqN0AAJ3/DQOU/xkLiv8fF3//JCN1/yYvav8oOV//KkJX/y1KUf8xUEv/NVRI/ztYRf9AWkL/&#10;RltA/0xcPv9TXDz/W1w7/2RbOf9tWzj/d1o2/4NaNf+OWTX/jlk1/45ZNf+OWTX/jlk1/45ZNf+O&#10;WTX/jlnOrgAAwr0AALfMAACp2AAAnOgAAJD/BgOF/wwJfP8UEnL/GR1n/xwnXf8fMFX/IzdO/yc9&#10;Sf8rQkT/MEVB/zRIPv85Sjz/Pks6/0RMOP9JTDb/UEw0/1ZMM/9eTDL/Zksw/29LL/94Si//eEov&#10;/3hKL/94Si//eEov/3hKL/94Si//eErEuAAAuccAAKvTAACc3AAAjuoAAIL+AAN3/wIIbf8GDWP/&#10;CxVZ/xAcUf8UJEr/GSpF/x8vQP8kMzz/KDY5/yw4N/8xOTX/NToz/zo7Mf8/PC//RDwu/0o8LP9Q&#10;PCv/Vjwp/107KP9kOyj/ZDso/2Q7KP9kOyj/ZDso/2Q7KP9kOyj/ZDu7wgAArc8AAJ7ZAACP4AAA&#10;gesAAXX+AANq/wAHYP8ADFb/ABFN/wMWRv8IGkD/Dh47/xMhN/8YIzT/HSUx/yEnL/8lKC3/KSks&#10;/y4qKv8yKyj/Nysm/z0sJP9CLCP/SCwh/04sIP9ULCD/VCwg/1QsIP9ULCD/VCwg/1QsIP9ULCD/&#10;VCz/aAoJ/2IVD/9YHxf/TSwh/005L/9RQzv/UU1G/05XUf9JYVr/RWxh/0J4Zf9Bg2f/QI5o/z+Y&#10;aP8/omn/QKtp/0Czaf9BvWj/Qclo/0HYaP9E3mj/SOBn+0zjZ/VQ5mbxUuhl7FXqZepW7GTqVuxk&#10;6lbsZOpW7GTqVuxk6lbsZOpW7GT/aQoJ/2IVD/9YHxf/Tiwh/045L/9SQjv/UkxG/09WUf9KYFv/&#10;Rmxh/0N3Zf9Bgmj/QI1p/z+Yaf9AoWn/QKtp/0Gzaf9BvWn/Qclp/0LYaf9F3Wj/SeBo+k3jZ/RR&#10;5mfwU+hm61bqZehX62XoV+tl6FfrZehX62XoV+tl6FfrZehX62X/agoI/2MVD/9aHxf/Tywh/1M3&#10;Lv9WQDr/VkpF/1RUUf9PXlv/Smlj/0Z0aP9DgGr/Qots/0GWbP9BoG3/Qqpt/0Kybf9DvWz/Q8ts&#10;/0TabP9I3Gv7Td9r9lHiavBU5WrrV+hp5ljqaeNZ62rjWetq41nrauNZ62rjWetq41nrauNZ62r/&#10;awkI/2UUDv9bHhb/USsh/1c2Lf9cPzj/W0hE/1hSUP9TXFv/TmZk/0lyav9GfW3/RIlv/0OUb/9D&#10;n3D/Q6lw/0Syb/9Fvm//Rc1v/0fZb/5M3G74UN9u8VTibexX5WzmWuhs4Fvpbd1b6m7dW+pu3Vvq&#10;bt1b6m7dW+pu3Vvqbt1b6m7/bAkI/2YUDv9cHhb/Uysh/1w0K/9hPTf/YUZD/11QT/9YWlv/UmRl&#10;/0xva/9Ie3D/Rody/0WScv9FnnP/Ralz/0ayc/9Gv3L/R89y/0rYcfpP23HzVN5w7VjicOdb5W/h&#10;XOdw213pcdhe6XHYXulx2F7pcdhe6XHYXulx2F7pcdhe6XH/bQkH/2cUDf9eHRX/Vyog/2IyKv9n&#10;OzX/Z0RB/2RNTf9eV1r/V2Fk/1Fsbf9Md3L/SIR1/0eQdv9GnHb/R6h2/0eydv9JwHb/Ss51/U7X&#10;dfVT23TuWN5051vic+Be5XPaX+d002DoddFh6HbRYeh20WHodtFh6HbRYeh20WHodtFh6Hb/bggH&#10;/2kTDf9gHRX/XCge/2gwJ/9uOTP/b0M//2xLS/9mVFj/X15j/1dpbf9QdHT/TIB4/0qMef9KmXr+&#10;S6R6/UyvevxOu3n7T8l5+FLWeO9X23fnXN9331/jd9hh5XjSYuZ5zGPmeslk5XrJZOV6yWTleslk&#10;5XrJZOV6yWTleslk5Xr/bwgH/2oTDf9hHBT/YiYc/24uJf90OTD/dkI8/3RKSP9vUlX/aFth/2Bl&#10;bP5YcHX7Unx6+VCIffdPlH72UaB+9FKqffNUt33yVcR88VfWfOhc3HvfYeF61mLjfM9k433KZeN+&#10;xWbif8Jn4n/CZ+J/wmfif8Jn4n/CZ+J/wmfif8Jn4n//cAcG/2sSDP9jHBT/ZyQa/3QuI/97OC3/&#10;fkI5/31KRf94UVH/cVhe+mpiavZhbXTzWnd88FaDgO5Vj4HsVpuB61ingepZsoDoW8GA513Uf+Bh&#10;3n7VZOF/zWbhgcdn4IPCad+DvWrfhLtq34S7at+Eu2rfhLtq34S7at+Eu2rfhLtq34T/cQcG/2wS&#10;DP9lGxP/bCIY/3ktIP+BOCr/hEE1/4RJQf+BUE35e1da9HNfZu9raXLqYnR7511/guRbioXiXJeF&#10;4F2jhd9fr4TdYb6D3GHRg9Vl34PMaN6FxGndh79r3Ii6bNyItm3ciLRt3Ii0bdyItG3ciLRt3Ii0&#10;bdyItG3ciLRt3Ij/cgYG/24RC/9mGhP/cSEW/34tHf+GOCf/ikEx/4tJPfqJUEj0hFdV7n1dYuh1&#10;Z27ibHF53WV7g9lhhojWYZKJ1GKfidJjq4nRZLmJz2bMicpo24nCa9qKu23ZjLZu2Yyyb9mNr3DZ&#10;jK1w2YytcNmMrXDZjK1w2YytcNmMrXDZjK1w2Yz/cwYG/28RC/9oGhP/dSEU/4ItG/+LOCP/j0Et&#10;/JFJOPWQUEPujVZP6IdcXOKAZmjbeG911G93gs5ogYrKZ4yOyGeYj8ZopY/EabKPwmrEj79s1o+4&#10;b9aPs3DVkK5x1ZGrctWRqHPVkKdz1pCnc9aQp3PWkKdz1pCnc9aQp3PWkKdz1pD/dAUF/3AQC/9p&#10;GhL/eSAT/4YsGf+PNyD/lEEp+ZdJNPGXUD7qlVZJ45BcVdyLZmLUgW1yzHh0gMVxfIy/bYaSvGyS&#10;lLptn5S4bqyUtm+9lLRw05SvctOUqnTSlaZ00pWkddKUoXXTlKB105OgddOToHXTk6B105OgddOT&#10;oHXTk6B105P/dAUF/3EQCv9sGRH/fSAR/4osFv+TNx3+mEEl9ZxJL+2dUDjmnFZC35lcTdaSY1/N&#10;iWtwxYFxfrx5eIu1c4GUsXGMmK5xmZmscqaZq3O2mal0y5mlds+ZoXfPmZ930JideNCYm3jRl5p4&#10;0ZaaeNGWmnjRlpp40ZaaeNGWmnjRlpp40Zb/dQUF/3EQCv9vGBD/gCAP/40rFP+WNxr7nEEh8qFI&#10;KemjTzLio1U72p9aSdGYYl3HkWltvolvfLWBdoqte32Vp3eGm6R2k52id6GeoHewnZ54xJ2becyd&#10;mXrNnZd6zZyWes6blHrPmpR5z5mUec+ZlHnPmZR5z5mUec+ZlHnPmZR5z5n/dgQF/3IPCv9yFw7/&#10;gx8O/5ArEv+aNxf4oEAd7qVIJOaoTyvfqlQz1aRXR8ueYFrCl2druJBteq+Jc4imgnmVnn2BnZl6&#10;jaGXepuilXuqopN8vqKRfMmhkHzKoI98y5+OfMyejnvNnI57zpuOe86bjnvOm457zpuOe86bjnvO&#10;m457zpv/dgQE/3MOCf91Fw3/hh8M/5MqEP+dNhT1pD8Z66lHHuOuTiTark0x0KlVRcajXli9nWVp&#10;s5dseKqQcYagineTloN9no9/hqSLfpWmiX+lpod/t6aGf8elhn/IpIZ+yaKHfsqgh33Ln4d9zJ6H&#10;fcyeh33Mnod9zJ6Hfcyeh33Mnod9zJ7/dwQE/3QOCf94Fgz/iB8K/5YqDf2gNRHyqD4V6K5GGN+z&#10;TBvVs0kvy65TQ8GoW1a3o2Nnrp1pdqSXb4SakXSSj4p5noWEgaZ/go6pfYKeqnuDsal6g8SpfILG&#10;p36Bx6V/gMijgIDKoYB/yqCAf8qggH/KoIB/yqCAf8qggH/KoIB/yqD/eAME/3UOCf97Fgr/ix4J&#10;/5kpC/qkNA3urD0Q5LNEEtu5QxfRuEcsxrNRQbyuWVSyqWBlqKNndJ6ebYKUmXKQiJJ2nHyLfKd0&#10;iIescYiYrG+JrKtuisOqcYfEqHSFxqd2hMeleIPIo3mCyaJ5gsmieYLJonmCyaJ5gsmieYLJonmC&#10;yaL/eQME/3YNCf9/FQn/jh0H/50nCPeoMgrqsToL4Lk/CtbAORXMvUUqwbhPPrazV1Gsr15ioqpk&#10;cpilaYCNoG6NgZpzmnSUeaVqkYOqaJGVqmeTqalmlMKnaZDGp2uMxqZuicelcIfIpHGGyKNxhsij&#10;cYbIo3GGyKNxhsijcYbIo3GGyKP/egME/3cNCP+CFQf/khsF/6AlBfKsLgbmtjQF3MIyBNHGNhPG&#10;w0Mnu79MO7C6VE6mtVtgnLFhb5GsZn2GqGqKeqNvl2yedaFknIKmY52UpWKfqKRhoMGiZJvJomaW&#10;yaJnksijaY7JomqMyaJqjMmiaozJomqMyaJqjMmiaozJomqMyaL/ewID/3gMCP+HFAX/lhkD/KUh&#10;AuyxJwLfviUB1csfAsrMMxC/ykAktMZJOKrBUUufvVdclbldbIq0YXp+sGaHcaxqk2WpcpxfqYCf&#10;XqqSnl6rp5xdrL+bX6jOm2GhzZxinMydZJfMnmSVzJ5klcyeZJXMnmSVzJ5klcyeZJXMnmSVzJ7/&#10;fAED/3oMB/+MEwP/mxYB9qoYAOe4FQDWyQgAzdIaAcPTLg240jwgrc5GNKLKTUeYxlNYjcJYaIK+&#10;XHZ2u2CDabdljl+1bpZbtn2XWreQllm4pZRZub6SWbfUklyu05RdqNGWX6LQl2Cf0Jhgn9CYYJ/Q&#10;mGCf0Jhgn9CYYJ/QmGCf0Jj/fgED/34LBv+REAH6oQ4A2rAFANS+BgDNzgUAxNoVALvcLgqw2zkc&#10;pdhCL5rUSUKQ0U5Thc1TY3nKVnFsx1p+YMVfiFnEa41WxXuNVsaOi1XIo4pUybyIVMjdh1a+2opY&#10;ttmMWa/Xjlqs1o9arNaPWqzWj1qs1o9arNaPWqzWj1qs1o//gAAC/4UJA/+YCgDbqAEA0rUDAMvD&#10;AwDD0gYAu+EfAbPkNQuq5D8Zn+JFKpPfRzyI3UpNfNpNXW/XUGxi1VN3WNRaf1TVZ4JS1nmBUdiM&#10;gFHZoX5Q27l9T9zde1HR435Sx+GBVL7fhFW63oVVut6FVbrehVW63oVVut6FVbrehVW63oX/gwAC&#10;/40GAeWfAADTrgAAy7sCAMLJAwC52AcAsukkBKnrNA+g6zwelepAL4rpQj5+50RNceZGW2TlSGdZ&#10;5ExxUuRVdk7lYnhN53J3TeiEdkzpmHRM661zS+zJcUzo4nFN3OZ0TtLnd0/N53hPzed4T83neE/N&#10;53hPzed4T83neE/N53j/hgAB9JYAANanAADMtQAAwsIBALnQBACv7Q0AqPIlBp/zMBOV9DYiivM6&#10;MX/zPD908j5MZ/JAV1zxQmFT8kdpTfJPbknzWm9G9WdvRfV3bkP2im1D955rQvi0akH60WlF9eJo&#10;SernaEnk6WpJ5OlqSeTpaknk6WpJ5OlqSeTpaknk6Wr/jAAA2p8AAM2vAADDvAAAucoBAK7WAwCl&#10;+BIBnPwiCZP8KxWJ/TAjf/0zMHT9Nj1p/TdIXv05UVT9PFlN/kJfSP9JY0P/UmVA/11lPv9qZDz/&#10;emM5/4xiOP+gYTj/t2A3/9FfOv/kXj78510+/OddPvznXT78510+/OddPvznXT78513glwAA0KkA&#10;AMW3AAC7xQAAr9EAAKPbAACZ/xACkP8bCYf/IxR9/yghc/8sLWj/Ljde/zBBVf8zSE3/N09H/zxT&#10;Qv9CVj7/Slg7/1NYOf9dWDb/aVg0/3hXMv+IVjD/mlUw/6tUL//GUy//1FMv/9RTL//UUy//1FMv&#10;/9RTL//UUy//1FPTowAAxrIAALzAAACwzAAAo9YAAJbiAACM/wkDgv8SCHn/GhJw/x8cZv8jJlz/&#10;Ji9T/yk3TP8sPUX/MEJA/zVFPP87SDn/Qkk2/0lKM/9RSjL/W0ov/2ZJLf9zSSv/gEgp/45HJ/+f&#10;Ryf/qUYn/6lGJ/+pRif/qUYn/6lGJ/+pRif/qUbJrgAAvrsAALLJAACk0gAAltsAAInnAAB//gID&#10;df8ICGv/Dg5i/xQVWf8YHlH/HCVJ/yErQ/8lMD3/KTQ4/y03Nf8zOTP/OTow/z87Lv9GOyv/Tjsp&#10;/1Y7KP9gOyX/ajoj/3U6If+COSD/ijkg/4o5IP+KOSD/ijkg/4o5IP+KOSD/ijm/uAAAtMUAAKbP&#10;AACY2AAAid8AAHzqAAFy/gAEaP8ACF7/Aw1V/wgSTf8MF0b/ERw//xUfOf8aIjT/HyUw/yMnLv8o&#10;KSz/Liop/zMrJ/85LCT/Pywi/0csIP9OLB7/Visd/14rG/9oKxr/bisa/24rGv9uKxr/bisa/24r&#10;Gv9uKxr/biu2wQAAqcwAAJnVAACK3QAAfOMAAG/tAAFl/wAEW/8ACFL/AAxJ/wAQQv8AFDv/BBg1&#10;/woaMf8PHS7/FB4r/xkfKP8dICb/IiEk/yYhIf8rIR//MCEc/zYgGf88IBf/Qh8W/0kfFP9QHhP/&#10;VR4T/1UeE/9VHhP/VR4T/1UeE/9VHhP/VR7/WQ4M/1AYE/9FIxr/OjAh/z02Jf9BQDD/QUo6/z5V&#10;Q/87YEn/OG1N/zZ6UP80hlH/MpFS/zKcUv8yplL/Mq9S/zO5Uv8zxFL/M9NS/zPjUv807lH/OfBR&#10;/z3yUP9B9VD6RPdP9kf4TvFJ+k7xSfpO8Un6TvFJ+k7xSfpO8Un6TvFJ+k7/Wg0M/1EXEv9GIhr/&#10;PS4h/0EzJf9FPTD/RUg6/0FSQ/8+Xkv/OmpP/zh3Uv82g1T/NI9V/zSaVf80pVX/NK9V/zS5Vf81&#10;xVX/NtNV/zbiVP847FT/PO9U/0HxU/tF9FL2SPZS8kr4UexM+VLrTPlS60z5UutM+VLrTPlS60z5&#10;UutM+VL/Ww0L/1MXEv9HIhr/QSwg/0UxJP9IPC//SEY6/0VRRP9BW0z/PWhS/zp0Vf84gVf/No1Y&#10;/zWZWP82pFj/N61Y/ze3WP84wlj/OdBX/zrfV/8761f/QO5W/UTwVvdI81XyS/VU7U33VOdO+Fbm&#10;TvhW5k74VuZO+FbmTvhW5k74VuZO+Fb/XA0L/1QXEv9JIRn/RSof/0kwI/9NOS7/TUQ5/0pPRP9E&#10;WU3/QGVT/zxyV/86f1r/OYtb/zmWW/86oVv/Oqtb/zu0W/88v1v/Pc1a/z7bWv8/6Vn/RO1Z+Ejw&#10;WPJM8ljtT/VX51D2WOFR9lrgUvZa4FL2WuBS9lrgUvZa4FL2WuBS9lr/XQwL/1UXEf9KIRn/SSge&#10;/08tIv9TNy3/U0E4/1BMQ/9KV03/RGJV/0FuWv8/e13/PYde/z2TXv8+nV//P6de/0CwXv9BvF7/&#10;Qsle/0PXXf9E5136SOxc80zvW+xQ8lvlUvRc4FP0XdpV9V7ZVfVe2VX1XtlV9V7ZVfVe2VX1XtlV&#10;9V7/XwwK/1cWEf9MIBj/TiUc/1UrIP9bNir/W0A2/1hKQf9TVEz/TF9W/0drXf9Ed2D/Q4Ni/0KP&#10;Yv9DmWP/RKRi/0WtYv5GuGL9R8Rh/EjTYflJ5GDzTexg7FHvX+RU8V/dVvJh2FfzYtFZ82PRWfRk&#10;0Vn0ZNFZ9GTRWfRk0Vn0ZNFZ9GT/YAsK/1gWEP9OHxj/VCMa/1wqHv9jNCj/ZD8z/2FIP/9bUkv/&#10;VVxV/05nXv9Kc2P9SH9m+0eKZvlIlWf4SaBm90qpZvVLtGb1TcBl807PZfFP4WTsUuxj41bvY9tY&#10;8GXUWvFnzlvxaMld8mnIXfJpyF3yachd8mnIXfJpyF3yachd8mn/YQoJ/1oVEP9QHxj/WiAX/2Qo&#10;G/9rMyT/bT0w/2pGO/9lT0f+XllT+ldjXvdRbmX0Tnpp8k2GavBNkWvvT5xq7VCmauxRsWnrU7xp&#10;6lTMaOhV32jjWO1n2lruadFc72vLXu9sxV/vbcFg7m7AYe5uwGHubsBh7m7AYe5uwGHubsBh7m7/&#10;YwoJ/1wVD/9UHRb/YB4V/2snGP9yMiH/dTws/3RFN/5vTUP4aFZQ82FgXO9ZamXrVHZr6VOBbuZT&#10;jW/lVJhu41aibuJXrW3hWbps31rJbN1b3WzYXOxtz1/tb8dg7HHBYutyvWPrcrhk63O4ZOtzuGTr&#10;c7hk63O4ZOtzuGTrc7hk63P/ZAkJ/10UD/9YGxT/Zh0T/3EmFf95MR3/fDsn/3xEM/h5TD7yclRL&#10;7GpdV+diZ2PiXHJs3ll9cdxZiHLaWpRy2FufctZbqnLUXLZy013FctFe2nPNYOtzxGPpdb5k6Ha4&#10;Zeh3tWbod7Fn6HewZ+h3sGfod7Bn6HewZ+h3sGfod7Bn6Hf/ZQkI/14UDv9dGRL/bB0R/3YlE/9/&#10;MBr/gzoj+oNDLvOBSznsfFJF5nVbUt9uZV/aZm5q1GB4c9Beg3fOXo54y1+ZecpgpHnIYbB5xmK+&#10;ecVj0XnCZOd5umblerRo5XuwaeR8rWrkfKpq5XypauV8qWrlfKlq5XypauV8qWrlfKlq5Xz/ZggI&#10;/2ATDv9iFxD/cBwP/3skEP+ELxb/iDke9opCKO6JSjPnhlE+4IBaS9l5Y1nRcGtoy2l0dMZlfXvC&#10;Y4h+wGSTfr5lnn+8Zap/uma4f7lnyn+3aOF/sWrigKxr4YCobOGApW3hgKNt4oCibeJ/om3if6Jt&#10;4n+ibeJ/om3if6Jt4n//ZwgI/2ETDv9mFg//dRwN/4AkDf+ILhP7jjga8pBBI+mQSSzijlA324pa&#10;RNKCYVbKemlmw3Jwc7xseH24aYKCtWmNhLNpmISxaqWEr2uyhK5sw4SsbNuEp27ehaNv3oWgcN6F&#10;nnDfhJxw34OccN+DnHDfg5xw34OccN+DnHDfg5xw34P/aAgI/2ITDf9qFA3/eBsL/4MjC/+NLRD3&#10;kjcW7pZAHeWXSCbelk8v1ZBXQcyJX1PEgmdjvHpucbR0dX2vb32Fq26HiKhuk4mmbp+JpW+siaNw&#10;vYmhcNSJnnLbiZty24mZctyIl3LciJZy3YaVct2GlXLdhpVy3YaVct2GlXLdhpVy3Yb/aAcH/2MS&#10;Df9tFAz/fBsJ/4ciCf+QLA30lzYS6ps/GOKdRh/anE0r0JZWP8ePXlC+iWVhtoJsb658cnyndnmG&#10;onOCjJ5yjY6cc5qOm3Onjpl0t46XdM2OlXXYjpN12I2RddmMkHXai49024qPdNuJj3TbiY9024mP&#10;dNuJj3TbiY9024n/aQcH/2QSDf9wEwv/fxoI/4ogB/yUKgrxmzQO56A8Et6jQxfVoEopy5tUPMKV&#10;XU65j2RfsIlqbaiDcHqgfXaGmXl9jpV2h5KSdpSTkHaik453spOMd8eTi3fUkop31ZGKd9aPiXfY&#10;jol22YyJdtmMiXbZjIl22YyJdtmMiXbZjIl22Yz/agcH/2URDP9zEwn/ghkH/40fBfqXKQftnzEK&#10;46U5DdqoPRTQpUgnx6BTOr2bW0y0lWJcrJBoa6OKbniahHOFkn55j4t7gpWIeY6Xhnqcl4R6rJeC&#10;e8GXgXrRloF60pWCetSTgnnVkYN51o+DedaPg3nWj4N51o+DedaPg3nWj4N51o//awYH/2YRDP92&#10;Egj/hRgF/5AeBPabJgXqoy4G4Ko0CNasORLMqUckwqVROLmgWUmvm2Bap5ZnaZ6RbHaUi3GDi4V2&#10;joOAfZd9foiben6XnHh+p5t3f7ubdn7Omnh90Jh5fNKWenzTlHx71JJ8e9WRfHvVkXx71ZF8e9WR&#10;fHvVkXx71ZH/bAYG/2cQC/95EQf/iBcE/5QcAvKeIgLmpygD268sA9GwNxDHrkUivapPNbSlV0eq&#10;oV5XopxlZpiXanSPkm6BhYxzjXqGeZdyg4Kdb4ORnm2Eop5rhLada4XNnG6Cz5pwgNCYcn/RlnR+&#10;05R0ftOUdH7TlHR+05R0ftOUdH7TlHR+05T/bQUG/2sOCv99EQX/jBUC/pcZAe6iGwHhrB4A1rUh&#10;Acy1NQ7CskIfuK9MMq+rVUSlp1xVnKNiZJOeZ3GJmWx+f5RwinOOdZZpi36dZYuNnmSMn5xjjbOb&#10;Y47PmWWJz5lnhtCYaoTRl2yC0pVsgtKVbILSlWyC0pVsgtKVbILSlWyC0pX/bgUG/24LCP+BDwT/&#10;jxMB+5sTAOqnEADasgkA0LkdAMa6Mgu8uEAds7VKL6mxUkGfrVlRlqlfYY2lZG6DoWl7eJxth2yY&#10;c5JjlX2YYJWMmV+Wnpdfl7KWXpjOlGCT0pRhj9KVY4vSlWWI05RliNOUZYjTlGWI05RliNOUZYjT&#10;lGWI05T/bwQF/3MJB/+FDQL/lA4A6qAKANesBgDRtgYAyr4ZAMDALwm2vj0ZrbtHLKO4Tz2ZtFZO&#10;kLBbXYatYGt8qWV3cKVpg2WicI1eoXuSXKGLkVuinZBbo7GOWqTMjFuf2I1dmdePXpXWj1+R1pBf&#10;kNaQX5DWkF+Q1pBfkNaQX5DWkF+Q1pD/cAQF/3gHBf+KCgHwmAcA2KUDANCwBADKuwMAwsQSALnH&#10;KgavxjkWpsNDJ5zASzmSvFJJiblXWH+1W2Z0smBzaK9kfl6tbIZZrXmJWK2JiFeum4dWr6+FVrDL&#10;g1as3oRYpt2GWaDciFub24lbmtuJW5rbiVua24lbmtuJW5rbiVua24n/cgME/34GAvqQBQDangAA&#10;0aoCAMq1AgDCwAAAucsJALHPJASozjQSnsw/I5XKRzSLxk1EgcNSU3bAVmFrvVpuYLtfeFi5aH5V&#10;unZ/VLuHflO8mn1SvK57Ub3KeVG75npTs+R9VK3if1an4YBWpuGBVqbhgVam4YFWpuGBVqbhgVam&#10;4YH/dAIE/4UCAeKWAADTpAAAy68AAMK6AAC5xgIAsNIGAKjYHQKg2S4Nltc6HY3UQi6D0kg+eM9M&#10;TW3NUFtiylRnWMlacFLJZXRQyXR0T8qFc0/MmHFOzaxvTc7IbkzN625NxOxxT7zqdFC06XZRtOh2&#10;UbTodlG06HZRtOh2UbTodlG06Hb/dwAD9I0AANidAADNqgAAxLYAALvBAACxzAMAptgHAKDiIAKY&#10;4i8Mj+I4GoXgPil730M4b91GRmTbSlNZ2k5eUtpWZU7aYmdN23FnTNyCZUzelGRL36hiSuDBYUnh&#10;5WBH2fFkSdDxZ0rG8WpLxfFqS8XxakvF8WpLxfFqS8XxakvF8Wr/ggAA3ZUAAM+kAADFsQAAvLwA&#10;ALLIAACn0gMAnegMAJbsIAWO7CwPhewzHHvrOCpw6js3ZOk+Q1npQU5R6UdWS+lPW0fqWl1G62hd&#10;Rex3XETtiVtE7pxZQ++xWELwzVZC8e5VQuf1V0Td9ltE3PZbRNz2W0Tc9ltE3PZbRNz2W0Tc9lvo&#10;jQAA054AAMesAAC+uAAAtMQAAKjOAACd1wIAlPIPAYv1HQaD9iYRevYtHXD2MSll9jU0W/U4PlL2&#10;O0ZL9kFNRfdJUUL4UlM/+V1TPflqUjv6elE6+4xQOfygTzj8tU44/dNMN/7tSzv3+Uo89vpKPPb6&#10;Sjz2+ko89vpKPPb6Sjz2+krZlwAAyqgAAMC1AAC2wAAAqssAAJ3TAACR2wAAiPoMAn//Fwd3/x8Q&#10;bv8lGmT/KiRb/y0uUv8xNkr/NT1E/ztBQP9CRTv/SUY4/1JHNv9dRzT/akYy/3pFMP+LRC//nkMu&#10;/7NCLf/KQS3/7UEt//BALf/wQC3/8EAt//BALf/wQC3/8EDNowAAwbEAALe9AACryAAAntAAAJHY&#10;AACF3wAAfPsGA3P/Dwhq/xYOYf8bFVj/IB5Q/yUlSf8pLEP/LjE9/zM1Of86NzX/QDky/0g5L/9R&#10;Oi3/Wzkq/2c5KP92OCX/hjcj/5Y3I/+nNiL/wDUi/8M1Iv/DNSL/wzUi/8M1Iv/DNSL/wzXErgAA&#10;uroAAK3FAACgzgAAktUAAITcAAB45QAAcPwAA2b/Bghd/wsNVf8RE03/FhhG/xodP/8fITr/JCQ1&#10;/yknMf8vKS7/NSor/zwrKP9DKyX/TCsj/1UrIP9gKx7/bSob/3oqGf+IKRb/mSkW/5spFv+bKRb/&#10;mykW/5spFv+bKRb/mym7twAAsMIAAKLMAACT0wAAhdsAAHjhAABs6gABY/0ABFr/AAhR/wEMSf8F&#10;EUL/ChU7/w8YNf8UGzH/GB0t/x4fKf8iICb/KCAj/y0hIP8zIRz/OiAa/0IgF/9LHxX/VR4T/18d&#10;Ef9qHA3/eBwN/3kcDf95HA3/eRwN/3kcDf95HA3/eRyywAAApcoAAJXRAACG2QAAeOAAAGvnAABf&#10;7wABVv8ABE3/AAdF/wALPv8ADzb/ABIx/wIVLP8GFyf/Chgj/xAZIf8VGh7/Ghsc/x8bGf8kGxb/&#10;KhsS/zAaDv83Ggz/PxkJ/0cYB/9PGAX/WRcF/1oXBf9aFwX/WhcF/1oXBf9aFwX/Whf/SRIP/0Aa&#10;Ff81Jhv/Mi8f/zQ0Iv8yPSX/Mkgt/zBTNP8tYDj/K247/yp7Pf8phz7/KJM//ymcP/8qpj//K64/&#10;/yu3P/8swT//Lc0//y3bPv8u5z7/L/I+/zD8Pf8y/zz/Nv88/Tn/O/k7/zv1PP889Tz/PPU8/zz1&#10;PP889Tz/PPU8/zz/ShIP/0EaFf82Jhv/NS0e/zcyIf82OyX/NUUu/zNRNf8xXjr/L2s9/y15P/8s&#10;hUD/LJBB/yyaQf8to0H/LqxB/y+1Qf8vvkH/MMpB/zHYQP8y5UD/M/BA/zP7P/82/z/+Of8++jz/&#10;PfU+/z7xP/8/8T//P/E//z/xP/8/8T//P/E//z//TBEP/0EZFf83JRv/OCoe/zovIf86OCX/OkMu&#10;/zhPNv81Wzz/M2hA/zF2Qv8wgkP/L41D/zCYRP8xoUT/MqpE/zKyRP8zu0P/NMdD/zXVQ/824kL/&#10;Nu9C/zf5Qf85/0H6Pf9A9T//QO9B/0LsQv9D7EL/Q+xC/0PsQv9D7EL/Q+xC/0P/TREO/0MZFP84&#10;JRv/PCgd/z8sIP8/NST/QEEu/z5MN/86WD7/OGVC/zZyRf81f0b/NIpH/zWUR/81nkf/NqdH/zev&#10;R/84uEf/OcRG/znQRv8630X/O+1F/jz4RPs+/0T1Qv9D7kP/RelF/0blR/9H5Uf/R+VH/0flR/9H&#10;5Uf/R+VH/0f/ThAO/0QZFP87JBr/QiUb/0UpHv9HMyP/SD4u/0ZKN/9BVT//PmFF/ztuSP86e0r/&#10;OYZL/zqRS/87mkv/O6NL/zysSv89tUr/PsBK/z/MSf1A3En6QetI+EL3SPRD/0ftRv9I5kj/SuFK&#10;/0vcS/9M3Ev/TNxL/0zcS/9M3Ev/TNxL/0z/UA8N/0UYFP9AIRn/RyIZ/0wnHP9PMSH/UDws/01H&#10;Nv9JUkD/RV1H/0FqTP9Adk7/P4JP/j+NT/xAlk/7QaBP+kKoTvlDsU74RLxO90XITfVG2U3zR+hM&#10;8Ej1S+tI/kzjS/5O3U7+UNZP/lHSUP9S0lD/UtJQ/1LSUP9S0lD/UtJQ/1L/UQ4N/0cYE/9FHhf/&#10;TR8X/1UmGf9YLx7/WTop/1ZENP9STz//TFpI/EhlTvpGcVL3RX1T9UWIU/RGklPyR5xT8UilU/BJ&#10;rlLvSrhS7kvFUe1M1VDpTedQ5k31UOFO+1PYUftV0VP8VsxU/FfIVf1XyFX9V8hV/VfIVf1XyFX9&#10;V8hV/Vf/Uw4M/0kXE/9KGxX/VBwV/1wkFv9hLhv/Yzgl/2BCMP5bTDz5VVdG9E9hT/FMbVXuS3lX&#10;7EuEWOpMjljpTZhX506iV+ZPq1blULZW5FHDVeJS1FTfU+ZU3FL0V9RU+VnMVvpbxlj6XMJZ+l2/&#10;Wvpdv1r6Xb9a+l2/Wvpdv1r6Xb9a+l3/VA0M/0sXEv9QGBP/WxsS/2QjE/9pLBf/bDYg/mpAK/dl&#10;STfxX1ND7FhdTuhTaFblUXRb4lB/XOBRilzeUpVb3FSfW9tUqVvZVbNb2FXBW9ZW0lvTV+Vb0Ff0&#10;XclZ+GDCW/dhvFz3Yrhd9mK2XvZjtl72Y7Ze9mO2XvZjtl72Y7Ze9mP/VQ0M/00XEv9VFxH/YhoP&#10;/2siEP9wKhP/dDUb+XM+JvFwRzLraVA+5WNbSt9cZVXbWHBd11Z7YNRWhWHSV5Bi0FiaYs5YpGLN&#10;Wa5iy1q7Yspay2LHXN9jxFzxZL1e9Ga3X/Nns2DzZ7Bh82itYvNorWLzaK1i82itYvNorWLzaK1i&#10;82j/VwwL/08WEf9aFQ//aBoN/3EhDf93KA/9ezMX9Hw9IOx5RSvldE433m5ZRNdnYlHRYWtdzF11&#10;ZMlcf2fGXIpoxFyUacNdnmnBXqhpv160ab5fxGm8YNlpuWHtarNi8GyuY+9sqmTvbKhl72ymZe9s&#10;pmXvbKZl72ymZe9spmXvbKZl72z/WAwL/1AWEf9fEg3/bRkL/3YgC/99Jwz4gTES74M7GueCRCTf&#10;fk0w2HlXPdBxYE7Jamhcw2RwZ75hemy7YYRuuWGOb7dimG+1YqNvtGOvb7JjvXCxZNFwrmXocKpm&#10;7HGlZ+xxomjscaBo7HGeaexwnmnscJ5p7HCeaexwnmnscJ5p7HD/WQsL/1QUEP9jEQv/cRgJ/3se&#10;CP+CJQn0hy8O6ok4FeKJQR3ah0wo0YFVOsl6XkvCc2Vau2xtZ7VodW+xZn5zr2aIda1mk3WrZ551&#10;qWeqdahouHWmaMp1pGnjdaBq6Xada+l2m2vpdZlr6XWYa+p0mGvqdJhr6nSYa+p0mGvqdJhr6nT/&#10;WgsK/1cTDv9nEAr/dRcH/38dBv2GJAfwjCwK5o82D96QPxbVjUolzIhUOMOBXEi7e2NYtHRqZa5v&#10;cXCpbHl2pWqDeaNqjXqha5l6n2ule55ssnucbMR7mm3de5dt5XqVbeZ6k23meZJt53iRbed3kW3n&#10;d5Ft53eRbed3kW3nd5Ft53f/WwoK/1oRDf9rDwj/eRYG/4MbBPmKIQTtkCkG4pUyCtqWPBHQkkgj&#10;x41SNb6IWka2gmFVrnxoY6d2bm+hcnV4nHB+fZpviH+XbpR/lm+gf5RvrX+Sb79/kHDXf45w4n+N&#10;cON+jHDkfYtw5XyKb+V7im/le4pv5XuKb+V7im/le4pv5Xv/XAoK/10ODP9uDgf/fBQE/4YZA/aO&#10;HwPplCUD35otBtWaOQ/Ll0cgwpNRMrqOWUOxiGBTqYNmYaJ9bG6beHJ4lXR5f5Fyg4OOco6EjHKb&#10;hIpyqYSIcrmEhnPRhIVz34OFcuCChXLhgIRy4n+EceN+hHHjfoRx436EceN+hHHjfoRx437/XQoK&#10;/2AMCv9xDQb/fxMD/4kXAvKSGwHlmCAB258mAtCfNw3HnEUevphQMLWTWEGtjl5QpYllX52EamyV&#10;f293jXp1gIh2foaEdYmJgnWWiYB1pIl+drSJfXbLiXx23Id9dd6FfXXfg3504IJ+dOGAfnThgH50&#10;4YB+dOGAfnThgH504YD/XgkJ/2MLCf91DAX/ghEC/o0UAO+VFgDhnRgA1qMiAcyjNQzCoEMcup1O&#10;LbGYVj6olF1OoI9jXJiKaGmPhW11h4BygIB7eYh7eYOMeHmQjXZ5n410erCNcnrGjHJ62ot0eduJ&#10;dXjdhnZ33oV3dt+Dd3bfg3d234N3dt+Dd3bfg3d234P/XgkJ/2YJCP94CwP/hQ4B+ZAPAOqYDgDc&#10;oQoA0aYfAMenMwq+pUEZtaJMK6yeVDukmVxLm5VhWZORZmeKjGtzgYZwfniCdYhxf36PbX6LkGt+&#10;mpBpf6uPZ4DBjmd/2I1qfdqLbHzbiW563Ydved6Fb3nehW953oVved6Fb3nehW953oX/YAgJ/2oG&#10;B/97CgL+iQsA65MIANmcBQDUpQYAzKobAMKrMQi5qj8XsKdKKKijUjmfoFlIlptfVo6XZWSFkmlw&#10;e45tfHGJcodohnqOY4WHkGKGl49hh6mOYIe+jF+H2YtihNqKZIHbiWZ/3Ihnft2HZ37dh2d+3Ydn&#10;ft2HZ37dh2d+3Yf/YQgI/24EBf9/CAHzjAYA2pcCANOgBADNqAQAxa4WAL2wLga0rzwUq6xHJaKp&#10;UDWZpldEkaJdU4ieYmB/mmdtdZZreWqScINhj3iKXo+FjF2QlotckKeJW5G9h1qR3IZcjN2HXYnd&#10;h1+G3YZghN2GYITdhmCE3YZghN2GYITdhmCE3Yb/YgcI/3IDA/+EBADgkAAA1ZsBAM6kAgDHrQIA&#10;vrMRALe1KgSutDkRpbJEIZywTTGUrVNBi6lZT4KmXl15omNpbp9odWSbbX5cmneEWpqFhFmalYNY&#10;m6eBWJy8f1ec235Xl+GAWJLhgVqO4IJajOCCWozgglqM4IJajOCCWozgglqM4IL/ZAcH/3cBAvGI&#10;AADZlQAA0KAAAMipAADAsQAAt7gJALC8JQKouzUNn7pBHZa3SS2NtFA8hLFVSnuuWlhxq19kZqhj&#10;b12manhYpXV8VqWDe1WmlHpUp6Z4VKe7d1Oo23VTo+d3VJ3meVaY5XtWleV7VpXle1aV5XtWleV7&#10;VpXle1aV5Xv/aQIF/34AAN6OAADTmgAAyqUAAMGuAAC5tgAAr78CAKjDHgGgxDAKmMI8GI/ARSiG&#10;vUs3fbpQRXO4VVJptVleX7NeaVeyZnBTsXJyUrKBcVGyknBQs6RuULS6bU+02mtNse9tT6rtcFGl&#10;7HJSoetzUqHrc1Kh63NSoetzUqHrc1Kh63P/cAAD8oUAANiTAADNoAAAxKsAALu0AACxvAAAp8UC&#10;AJ/MFACYzSkGkMw2E4fKPyF/yEYxdcZLPmrDT0tgwVRXV8BaYFG/Y2VPv3BmTcB/ZU3BkGRMwqNi&#10;S8O4YUvD2V9IwfRhSbn1ZEuz82dMr/JoTK/yaEyv8mhMr/JoTK/yaEyv8mj/eQAA3owAANGaAADG&#10;pwAAvbEAALS6AACpwgAAn8sDAJTVCACO2B8Dh9guDX/WOBt21T8pa9NEN2HRSUNY0E5OUM9VVUzP&#10;X1lK0G1ZSdF8WEnSjVZI06BVR9S2U0bV2FJF0/FTQ877V0XF+1lGwPtbRsD7W0bA+1tGwPtbRsD7&#10;W0bA+1vvgwAA1pQAAMmiAADArgAAtrcAAKzAAAChyAAAltEDAIvcCACG4x4DfuQqDHXjMhhr4jck&#10;YeE8MVfgQTxQ4EdESuBPSkfhWkxF4mdLReJ2SkTjhklE5JlHQ+WtRkLnx0VB5+pEPeP9Rz3d/0o+&#10;1v9MPtb/TD7W/0w+1v9MPtb/TD7W/0zdjQAAzZ0AAMKqAAC5tQAArr4AAKPHAACXzgAAi9YBAILs&#10;CwB87hsFc+8kDWvvKxdh7jAiWO41LE/uOjVI7kA7Q+9IQEDwUUE+8V1CPPFqQTvyeUA684o/OfSe&#10;Pjj1szw49s47N/btOjb0/zo27v88Nu7/PDbu/zw27v88Nu7/PDbu/zzSmAAAxacAALuyAACxvAAA&#10;pcUAAJjMAACM0wAAgNsAAHj0CQFw+RUGaPodDV/6IxRX+igdT/stJUf7MixB+zkxPfxANDn9SDY2&#10;/VI2NP5dNjL/ajYw/3k1L/+LNC7/njMu/7QyLf/MMSz/6jAs//kwLP/5MCz/+TAs//kwLP/5MCz/&#10;+TDIowAAvbAAALO6AACnwwAAmssAAIzRAACA2AAAdd8AAGz3BAJk/w0HXP8UDFT/GhJN/x8YRf8k&#10;HT//KiI5/y8lNf82JzL/PSkv/0YqLf9PKir/Wiko/2YpJv91KCP/hici/5gnIv+pJiH/vyUg/9Ql&#10;IP/UJSD/1CUg/9QlIP/UJSD/1CW/rQAAtrgAAKnCAACcygAAjdAAAIDWAAB03gAAaOQAAGD5AANY&#10;/wQHUf8KDEn/EBBC/xUVPP8aGDb/Hxsx/yQdLv8qHyr/MSAn/zcgJP8/ICH/SB8f/1MeHf9fHRr/&#10;bRwY/3wbFv+LGxX/mhoU/6YaFP+mGhT/phoU/6YaFP+mGhT/phq4tgAArMAAAJ7IAACPzwAAgdYA&#10;AHTdAABn4wAAXOoAAVT8AANM/wAHRf8ACz7/BA43/wgSMf8NFC3/ExYo/xgYJf8dGSL/Ixoe/yga&#10;Gv8vGhf/NhkU/z8ZEf9JGA3/VBcL/18WCP9sFQb/eBQE/4MTBP+DEwT/gxME/4MTBP+DEwT/gxOv&#10;vgAAoccAAJLOAACD1QAAdN0AAGfjAABb6QAAUPAAAUj+AARA/wAHOP8ACjL/AA0t/wAPJ/8AESP/&#10;BBMf/wkUG/8OFBj/FBUW/xkVEv8eFQz/JBUI/yoVBP8yFAD/PBMA/0USAP9PEgD/WREA/2AQAP9g&#10;EAD/YBAA/2AQAP9gEAD/YBD/OxUS/zAeF/8mKxr/KS0c/ykzHv8mOyD/IkYi/yJUJP8iYSf/Im8q&#10;/yF7K/8ghyz/IZEs/yKaLP8ioyz/I6os/ySzLP8kuyz/JcUs/ybSLP8m3yv/J+sr/yj2K/8p/yr/&#10;Kf8p/yr/Kf8q/yj9K/8q/Cv/Kvwr/yr8K/8q/Cv/Kvwr/yr/PBUR/zEeF/8oKRr/LCsc/ywwHv8q&#10;OSH/J0Qj/ydSJv8nXyn/Jmws/yV5Lf8khS7/JY8u/yWYL/8moS//J6kv/yiwL/8ouS7/KcMu/ynP&#10;Lv8q3S7/K+ot/yz1Lf8t/iz/Lf8r/y7/K/4t/yz4MP8t9zD/Lfcw/y33MP8t9zD/Lfcw/y3/PRUR&#10;/zIeFv8rJxr/MCgb/zAtHv8vNiH/LUIk/yxPKP8sXCz/K2kv/yp2MP8pgjH/KYwx/yqVMf8rnjH/&#10;LKYx/yyuMf8ttjH/LsAx/y7MMf8v2TD/MOcw/zHzL/8x/S/9Mv8u+zL/Lvgy/zDyNf8x8TX/MfE1&#10;/zHxNf8x8TX/MfE1/zH/PhQR/zMdFv8wJBn/NCUa/zYqHf82MyD/NT8k/zNMKv8yWC//MWUy/zBy&#10;M/8vfjT/L4k1/zCSNf8wmzX/MaM1/zKrNP8zszT/M700/zTINP811jP+NuUz+zbxMvk3+zL3OP8x&#10;9Tb/M/A4/zXrO/826jv/Nuo7/zbqO/826jv/Nuo7/zb/QBMR/zUcFv81IBj/OiEZ/zwmG/8+MB//&#10;PTwk/ztIK/85VDH/N2E1/zZuN/81ejj/NYU4/zaPOf83mDn+N6A4/TioOPw5sDj8Obk4+zrEN/o7&#10;0jf3POI29D3vNvE9+jXvPP837Tz/Oec//zrhQf874EH/O+BB/zvgQf874EH/O+BB/zv/QRMQ/zcb&#10;Fv86HRf/QR0X/0UkGf9HLh3/RTkj/0RFK/9AUDP/Plw4/zxpO/07djz7O4E9+TyLPfc9lD32Ppw8&#10;9T6kPPQ/rTzzQLY78kHBO/FCzzrvQt8660PuOehD+jrmQv894kP/P9xF/0DVR/9B1Ef/QdRH/0HU&#10;R/9B1Ef/QdRH/0H/QhMQ/zgbFf9AGRX/RhoU/04iFv9QLBr/TzYg/01BKf9JTDP7RVg690NkP/RC&#10;cUDyQnxB8EKHQe5DkEHtRJlA7EWhQOpGqkDpRrM/6Ee+P+dIzD7lSd4+4UntPt5I+UHcSP9D1Un/&#10;Rc9L/0bKTf9HyU3/R8lN/0fJTf9HyU3/R8lN/0f/RBIP/zsZFf9GFxL/TxkS/1YhE/9aKhb/WTMc&#10;/1Y+JvhSSTHzTVQ67klfQetIbEToR3dF5kiCReRJjEXjSpVF4UueROBMp0TfTbBD3U68Q9xOy0Pa&#10;Tt1D1k/tRdNO+UjQTf9KyU//TMNR/0y+Uv9NvlL/Tb5S/02+Uv9NvlL/Tb5S/03/RREP/0AXE/9M&#10;FRD/VxgP/18gD/9iKBL/YzEX+WE7IfFcRSzrVlA45lFbQeFOZ0feTnNJ205+StlPiEnYT5JK1VCa&#10;StRQo0rSUa1L0VG4S89SxkvNUthLylTrTMdT+U/DU/9RvVX/UrhW/1O0V/9Ts1f/U7NX/1OzV/9T&#10;s1f/U7NX/1P/RxEP/0UWEf9SEg7/XhcM/2YeDP9qJg78ay8T82s5G+tnQybkYU4y3VxYPthXY0fT&#10;VG1N0FN4UM1UglHLVItSyVWVUshVnlLGVqdSxFayU8NXv1PBV9FTv1jmU7tY9la3WP5Xslr+WK5b&#10;/VirXP1Yqlz9WKpc/ViqXP1Yqlz9WKpc/Vj/SBAO/0oTEP9XDgz/ZBYK/2wdCf9xJAr2cywO7XM2&#10;FeVxQB/dbUwr1mdWOc9gX0fJW2hRxVlyVsJZfFjAWYZZvlmPWrxamFq6WqJauVutWrdbuVq2XMpa&#10;s13gW7Bd8lytXfpdqF76XqVf+l6jYPpdomD6XaJg+l2iYPpdomD6XaJg+l3/SRAO/04RDv9cDQr/&#10;aRQH/3IbBv53IgfyeikK6HszD996PRjXd0okz3FUNcdqXETBZGVRvGBtWbhed161XoBgs16JYLFe&#10;k2GwX51hrl+oYaxgtGGrYMRhqWHaYaZh72KjYvZjoGP2Y51j9mKbY/dim2P3Yptj92KbY/dim2P3&#10;Yptj92L/Sw8N/1INDP9hDAj/bhMF/3YZBPp8HwTugCYG44IvCtqDPBDRfkghyXlSMsFyWkK6bGJP&#10;tGdpWq9kcmGsY3tlqWOEZqdjjmemY5hnpGSjZ6Jkr2ehZL5nn2XTZ51l6miaZvJol2bzZ5Vm82eU&#10;ZvRmk2b0ZpNm9GaTZvRmk2b0ZpNm9Gb/TA4N/1ULC/9lCwf/chEE/3oWAvaBHALphSID34gqBdWI&#10;OQ7MhUYew4BQL7t6WD+0dF9NrW9mWahrbmOjaHZooGd/a55niWycZ5NsmmiebZloqm2XaLltlWjO&#10;bZNo5m2Rae9tj2nwbI5p8GuNaPFqjWjxao1o8WqNaPFqjWjxao1o8Wr/TQ4N/1kJCf9pCgX/dQ8C&#10;/34TAfKFFwHlih0B2o0lAtCNNwzHikQbv4ZOLLeBVzyve15KqHZkWKFya2OcbnJqmGx6b5VrhHGT&#10;a45ykWuZco9rpnKOa7RyjGvIcopr4nKJa+xxiGvtcIdr7m+Ga+9thmvvbYZr722Ga+9thmvvbYZr&#10;723/Tg0N/1wHCP9sCQT/eA0B/IIPAO2IEQDgjRQA1ZEiAcuSNQrCj0MZuotNKbKHVTmqglxIo31i&#10;VZx4aGGVdG9rkHB2co1uf3WKbol2iG6Vd4ZuoXeEbrB3g27Dd4Fu3XeAbul1gG7qc4Bu63KAbexw&#10;gG3tcIBt7XCAbe1wgG3tcIBt7XD/Tw0M/18FB/9vCAP/fAoA8oQKAOSLCQDZkQgA0JUfAMeWMwi+&#10;lEEXtpBMJ66MVDemiFtFnoNhU5d+Zl+QeWxqiXVyc4RyeniBcYR7f3GPe31xnXt7cat7eXG+e3dx&#10;2Ht3ceZ5eHHod3lw6XV5b+pzeW/rc3lv63N5b+tzeW/rc3lv63P/UAwM/2IDBv9yBgL6fwcA5IcE&#10;ANiOBADUlAYAzJkcAMKaMQe6mEAUspVKJKqRUzSijVlDmolfUJKEZF2LgGlpg3tvcn13dXp4dX9+&#10;dXWKgHN1mIBxdad/b3W5f211039udeR8b3TmenFz53hycuh2cnLpdnJy6XZycul2cnLpdnJy6Xb/&#10;UwoL/2UBBf92BAHvggIA2ooAANSSAwDPmAQAx50ZAL6eLwW1nT4SrZpJIaWWUTGdk1hAlo9eTY6L&#10;Y1qGhmdmfoFscXV9cnpuenqAanmFg2h6k4NmeqOCZXq1gWN7zoBkeuN+ZnjkfGh35Xpqded4anXn&#10;eGp153hqded4anXneGp153j/VggJ/2kAA/95AQDhhQAA1o4AAM+VAgDJnAIAwaEUALmjLASxoTsQ&#10;qZ9GH6GcTy6ZmVY9kZVcSomRYVeBjWVjeIlqbm6Eb3lmgXaAYYCBg1+AkIJegaCBXYKygFyCy35c&#10;geN9Xn7kfGB85XtieuZ6YnnmeWJ55nlieeZ5YnnmeWJ55nn/WgYI/20AAvV9AADbiAAA0pIAAMqZ&#10;AADDoAAAu6UPALSnKAKspzgNpKVEG5yiTSuUn1Q5jJtaR4SYX1N8lGNgcpBoa2iNbHVginR8W4l/&#10;f1qKjn5Zip98WYuxe1iLynlWiuZ5WIbmeVqD5nlbgOd4XH/neFx/53hcf+d4XH/neFx/53j/XwIG&#10;/3IAAeWBAADWjQAAzZYAAMWeAAC9pQAAtKoJAK2sJAGmrDUKnqtBGJaoSieOplE1hqJXQn6fXE91&#10;nGFbbJlmZ2KWa3BblHN2V5N/eFaUjndWlZ91VZWxc1SVynJTlOhyVJDqc1WM6nRWiOp0VofqdFaH&#10;6nRWh+p0VofqdFaH6nT/ZAAE/ncAAN2GAADRkQAAyJsAAMCjAAC3qQAAra8CAKeyHgCgsjAHmLE9&#10;FJCvRiKIrU0wgKpTPnioWEpupV1WZaJiYVygaGpWn3FuVJ9+b1OfjW5SoJ5sUqCwalGhyWlPn+hp&#10;UJvwa1GW721Sku5uUpHublKR7m5Ske5uUpHublKR7m7/agAC7X0AANiLAADMlwAAw6AAALqoAACx&#10;rwAAprUAAJ64FgCZuisEkbk4D4m3QR2BtUkrebNOOHCxU0RmrlhQXaxdWlarZGJRqm9lUKt8ZU+r&#10;i2NOrJxiTqyvYE2syF5MrOdeSqj3YUyj9mNNnfVlTpz0ZU6c9GVOnPRlTpz0ZU6c9GX/cgAA34MA&#10;ANGRAADGnQAAvaYAALWuAACrtAAAn7oAAJXACwCQwyMCicIxC4LBPBd6v0Mkcb1JMme7Tj5eulJI&#10;VrhYUVC3YVdNt2xZS7d6WEu4iVdKuZpVSrmtVEm6x1JIuedRRbb7VUax/ldHq/xaSKr8Wkiq/FpI&#10;qvxaSKr8Wkiq/FrxegAA2IsAAMuYAADApAAAuKwAAK60AACjugAAmMEAAIzIAwCFzRcAgM0pBnnN&#10;NBFxyzwdaMpCKl7IRzVWx00/T8ZTR0rGXUpIxmlLR8d3SkbIhklGyJhIRcmrRkTKxUVEyedDQcf6&#10;Rz7F/0pAvP9NQLv/TUC7/01Au/9NQLv/TUC7/03ggwAA0JMAAMSgAAC7qgAAsbMAAKe6AACbwAAA&#10;j8cAAITOAwB52AgAddoeAm/aKwpn2jQVXtk6IFXYQCtO10Y0SNZOOkXYWDxD2GU8QtlzO0LagzpB&#10;25Q5QdyoN0DdwDY/3OM1PNr3ODnY/zs41P8+ONL/PzjS/z840v8/ONL/PzjS/z/WjQAAyJwAAL2o&#10;AAC0sQAAqrkAAJ7AAACRxgAAhcwAAHvUAQBx4ggAbOYZBGTnIwpc5ysTVOcxHEznNyRF5z4rQOdG&#10;Lz3oUDE76VsyOuloMTrqdzA564gvOOyaLjftryw37sorNu7rKjTr/ysx6f8uMen/LzHp/y8x6f8v&#10;Men/LzHp/y/MmAAAwKUAALewAACsuQAAoMAAAJPGAACHzAAAe9IAAHDaAABo7QcBYfMUBVr0HAtS&#10;9CIRS/QoGET1Lh099TUiOfU9JTb2RiYz91AnMvhbJzD5aCYv+XclLvqIJC37myMs+7EiK/zMISv9&#10;6CEq+/4gKvr/ICr6/yAq+v8gKvr/ICr6/yDDowAAua4AAK+4AACjvwAAlcYAAIjLAAB70QAAcNgA&#10;AGXfAABd8gEBVv8LBU//EwpI/xkPQf8fFDv/JRg1/ysbMv8yHS7/OR4r/0IeKf9MHif/Vx0l/2Qb&#10;I/90GiH/hRkg/5cYH/+rGB7/wRcd/98XHf/lFx3/5Rcd/+UXHf/lFx3/5Re7rAAAsrYAAKW/AACY&#10;xQAAicsAAHzRAABv2AAAZN4AAFnkAABS9gACS/8CBkT/CAk9/w4NN/8UETH/GRMt/x8WKf8mFyb/&#10;LBgi/zMYH/87GBz/RBcZ/08WF/9cFRT/axQR/3wTD/+NEg7/nBEO/68QDf+zEA3/sxAN/7MQDf+z&#10;EA3/sxC0tQAAqL4AAJrFAACMywAAfdIAAHDYAABj3wAAWOQAAE7qAABH+QADP/8ABjj/AAky/wIM&#10;Lf8HDij/DBAk/xIRIP8YEh3/HhMZ/yQTFf8qExH/MRMM/zsSCf9FEQX/URAC/14PAP9tDgD/eg0A&#10;/4oNAP+NDQD/jQ0A/40NAP+NDQD/jQ2rvAAAncQAAI7LAAB/0gAAcNkAAGPgAABX5gAATOsAAELv&#10;AAE6/QADM/8ABS3/AAgo/wAKIv8ADB7/AA0a/wMOFv8IDxP/DRAQ/xQQC/8ZEAb/HxAC/yYPAP8u&#10;DgD/OQ4A/0QNAP9PDAD/WQsA/2YLAP9oCwD/aAsA/2gLAP9oCwD/aAv/KhgT/yEkFv8eKhf/ICwY&#10;/x0xGv8ZOhv/FkYb/xVTGv8VYRn/FW8Z/xV7Gv8Vhhv/Fo8b/xeXG/8Xnxv/GKcb/xiuG/8ZtRv/&#10;Gr4b/xrJG/8b1hv/HOQa/x3wGv8e+xn/Hv8Z/x7/GP8e/xj/HP8Z/xv/Gv8b/xr/G/8a/xv/Gv8b&#10;/xr/LBcT/yIjFv8hKBf/IykY/yEvGv8cNxz/G0Qc/xtRHP8aXxv/Gmwb/xp4HP8agx3/G40d/xyV&#10;Hf8cnR3/HaUd/x2sHf8esx3/H7wd/x/HHf8g1B3/IeIc/yLvHP8j+Rv/I/8b/iP/Gvwh/xv8If8d&#10;+yD/Hfsg/x37IP8d+yD/Hfsg/x3/LRcT/yMjFv8kJRf/JyYY/yYrGv8jNBz/IkEd/yFOHv8hXB3/&#10;IWke/yB1H/8ggSD/IYog/yGTIP8imyD/I6Ig/yOpIP8ksSD/Jbkg/yXEH/8m0R//J98f/yjtHv0o&#10;9x77Kf8d+Sj/Hfcn/x/3J/8h9ib/IvYm/yL2Jv8i9ib/IvYm/yL/LxcT/yQiFv8pIRf/LCIX/ysn&#10;Gf8sMhz/Kj4f/ylLIP8oWCD/KGUi/ydyI/8nfSP/J4cj/yiQJP8pmCP/Kp8j/yqnI/8rriP/LLcj&#10;/yzBIv4tzSL8Ltwi+S/qIfcv9SH0MP4g8i7/IvEu/yTwLf8m7y3/Ju8t/ybvLf8m7y3/Ju8t/yb/&#10;MBYS/ycgFv8uHRb/Mh4W/zQjGP81Lhv/NDof/zFHIv8wVCP/L2El/y9tJ/8veSf/L4Mn/TCMJ/wx&#10;lCf7MZwn+jKkJ/kzqyf4M7Mm9zS9JvY1yib0Ntkl8TboJe439CTrNv4m6jX/KOk1/yroNP8r5Db/&#10;LOQ2/yzkNv8s5Db/LOQ2/yz/MhYS/ywcFf81GRT/ORkU/z4hFv8/Kxn/PTYe/zpCIv84Tyb+N1wp&#10;+zZoK/g2dCz2Nn8s9DeILPM4kSzyOZkr8TqgK+86qCvuO7Eq7Ty6Kuw8xynrPdYp6D7mKOQ+9Cni&#10;Pf4t4Dz/L948/zHbPP8y1j7/MtY+/zLWPv8y1j7/MtY+/zL/NBUS/zIYFP87FhL/QRcR/0cfE/9J&#10;KBb/RzMb/0Q+IftASif2Plct8j1jL+89cDDtPnsw6z6EMOk/jTDoQJUw5kGdL+VCpS/kQq4u40O4&#10;LuJExS3gRdQt3UXmLdpE8zHWQ/401EL/NtJC/zfNQ/84yUX/OclF/znJRf85yUX/OclF/zn/NhUS&#10;/zgWEv9CExD/ShYO/1EeD/9SJhL/UTAX+k46HvNJRibtRlIu6UReM+VEajXjRHY14EWANd9GijTd&#10;R5I020ibM9pIozPZSKw010i2NNVJwjTUSdI10UrlNc1K8zjKSf87yEj/PMVJ/z7ASv8+vUv/Pr1L&#10;/z69S/8+vUv/Pr1L/z7/NxUR/z4TEP9IDg3/UxQL/1ocDP9cJA78Wy0S81g3GetTQSLlT00s30xZ&#10;NNtKZTjYS3E51Ut7OtNLhTvRTI07z0yWO81NnjzMTac8yk6wPMlOvDzHTss9xU/fPcFP8D++Tv5B&#10;vE7/Q7hP/0S0UP9EslH/RLJR/0SyUf9EslH/RLJR/0T/ORQR/0IQDv9OCwv/WhMJ/2EaCP9kIgr2&#10;ZCoN7GIzE+RePhzdWksn1lZWM9BSYDvMUGtAyVB1QsdQf0PFUYdDw1GQQ8FSmUTAUqFEvlOrRL1T&#10;tkS7U8VFuVTZRbZU7EazVPtIsVP/Sa1U/0qqVf9KqFb/SqhW/0qoVv9KqFb/SqhW/0r/OhQR/0cM&#10;DP9UCgn/YBEG/2gXBf1rHgbxbSYI5mswDd5pPBXVZUghzmBTMcdaXD3CV2VEv1ZvSLxWeUq6VoJL&#10;uFaKS7ZXk0u0V5xLs1emTLFYsUywWL9MrljSTKtZ502pWPhOp1j/T6Na/0+gWv9Pn1v/T59b/0+f&#10;W/9Pn1v/T59b/0//PRIQ/0wJC/9aCQf/Zg4E/20UA/hxGwPrcyIE4XMrB9hzOQ/ObkYex2lQLsBj&#10;WTu6X2FGtVxqTLJbc1CvW3xRrVuFUqxbjlKqXJdTqFyhU6dcrFOlXLpTpF3MU6Jd41SfXfVVnV3/&#10;VZpe/1WYXv9Ul17/VJde/1SXXv9Ul17/VJde/1T/QBAO/1AHCf9fBwX/agwC/3ERAfJ2FgHmeBwB&#10;23omA9F6NwzIdkQbwXFOKrlsVjmzZ15FrWNmTqlgblSmYHdXpF+AWKJgiVmgYJNZn2CdWZ1hqFmb&#10;YbVammHGWphh3lqWYfJalGH8WpJh/VmQYf1Zj2H+WI9h/liPYf5Yj2H+WI9h/lj/Qw0N/1MEB/9j&#10;BgP/bgkB+XUMAO16DgDgfRQA1X8iAcx/NQrDfUIYu3hMJ7RzVDatblxDp2pjTqJnalaeZXNbm2R7&#10;XplkhF+XZI5flmSYX5RkpF+SZLFgkWTBYI9k2WCNZO9gjGT5X4pk+V6JZPpdiGT7XIhk+1yIZPtc&#10;iGT7XIhk+1z/RwsM/1cCBv9nBAL9cQYA7XgGAN59BgDZgAgA0IQfAMeFMgi+gkAVtn5LJK96UzOo&#10;dVpBoXFhTZttZ1eXam5ek2h2YpFnf2SPZ4lkjWeUZYtnn2WJZ6xliGe9ZYZn1GWFZ+xlhGf2Y4Nn&#10;92KCZvdhgmb4YIJm+GCCZvhggmb4YIJm+GD/SgkL/1oABf9qAgH1dAIA3XsAANiBAwDThAYAy4gc&#10;AMKJMAa6hz8TsoRJIauAUTCkfFg+nHhfS5ZzZVaRb2tejGxyZYlqe2iGaoRphGqPaoNqm2qBaqhq&#10;f2q4an1qz2p8aulpfGrzZ3tp9GZ7afVke2n2Y3tp9mN7afZje2n2Y3tp9mP/TQcK/14ABP9tAADq&#10;dwAA2n8AANOEAgDOiAQAxowZAL6OLgW2jD0RrolIH6eFUC6fglc7mH1dSJF5YlSLdGhehXFuZoFu&#10;dmt+bX9ufG2Kb3ptlm94baRvdm20b3Ntym9ybeVtc23wa3Rs8Wl0bPNodWv0ZnVr9GZ1a/RmdWv0&#10;ZnVr9Gb/UAUI/2EAA/xwAADfegAA1oIAAM+IAQDJjAIAwZAWALmSLASykDsOqo5GHKOLTyubh1Y5&#10;lINbRY1/YVGGemZcgHZrZnpzcm11cXpxcnCFc3BxknNucaBza3Gwc2pxxXJpceFxanHub2tv72xs&#10;bvFrbW7xaW1u8WltbvFpbW7xaW1u8Wn/UwMH/2UAAvNzAADbfQAA0oUAAMuMAADEkAAAvZMSALWW&#10;KQKtlTkMppNEGp6QTSiXjVQ2kIlaQomFX06CgWRaen1pZHJ5bm1sdnZzaHWAdmV1jXZkdZx2Ynas&#10;dWB2wXRfdt5zYXXscWNz7m9kcu9tZXHwbGVx8GxlcfBsZXHwbGVx8Gz/VgAG/2gAAed2AADYgQAA&#10;zokAAMePAAC/lAAAt5cNALCaJgGpmjcKophDF5qVSyWTklIzjI9YP4SLXUt9h2JXdIRmYmyAa2xk&#10;fXJzX3x9dl18inZcfJl1W32qdFp9vnJZfdtxWXvtcFt57W9dd+5uXnbvbV52721edu9tXnbvbV52&#10;723/WgAE/2wAAN96AADUhQAAyo0AAMKUAAC6mQAAspwIAKufIgCknzQInZ1AFJabSSGOmFEvh5VW&#10;PICSW0d3j2BTb4tkXmaIaWhehXBvWYR7cleEiHJXhZhxVoWpb1WGvW1UhtpsU4TvbFWA72xWfe9s&#10;V3zwbFd88GxXfPBsV3zwbFd88Gz/XwAD9XEAANt+AADPiQAAxpIAAL6YAAC1nQAAq6ECAKWkHQCe&#10;pDAFl6M9EJChRh2Jn04rgpxUN3qZWUNyll5OaZNiWWCRZ2NZj29pVY56a1SOiGtTj5dpU4+oZ1KQ&#10;vWZRkNpkT47zZlCJ82dRhvNnUoTzaFKE82hShPNoUoTzaFKE82j/ZAAB5HUAANaDAADLjgAAwZcA&#10;ALmdAACwowAApKYAAJ2pFgCYqisDkao4DYqoQhmDpkomfKRQMnOhVT5rn1pJYpxfVFqaZlxUmW5h&#10;Upl6Y1GZiGJQmZdgUJqoXk+avVxOmtpbTJjzXUyU+V9NkPhgTY33YU2N92FNjfdhTY33YU2N92H/&#10;agAA33sAANCJAADGlAAAvZwAALSjAACqqAAAnqwAAJWvDQCQsSQBirEzCYOwPhR8rkUgdKxMLGyq&#10;UThjqFZDW6ZbTFSlYlRQpGxXTqR4WE2lhldMpZZVTKWnU0umvFJKptlQSKPyUkah/1VInP9WSZn+&#10;WEmZ/lhJmf5YSZn+WEmZ/ljvcQAA2IIAAMuPAADAmgAAuKIAAK+pAAClrgAAmbIAAIy2AgCHuRsA&#10;grksBXy5OA90t0AabLZGJmS0SzFbs1A7VLFWRE6wXklLsGhMSbB1TEmxg0pIsZNJR7KlR0eyukZG&#10;sthERLDyRkKu/0lBq/9LQqf/TUKn/01Cp/9NQqf/TUKn/03iegAA0YoAAMWWAAC7oQAAs6kAAKmv&#10;AACetAAAkrgAAIW9AAB8wg4AeMQjAnLDMAlrwzkTY8JAHlvARShTv0syTb5ROUi+Wj1GvmU/Rb9y&#10;PkS/gD1DwJE7Q8CjOkLBuDlBwdY3QL/yOT28/zw6u/8+Orj/QDq4/0A6uP9AOrj/QDq4/0DZgwAA&#10;ypIAAL+eAAC2qAAAra8AAKK1AACWuQAAib4AAH7EAAByywMAa9AUAGfQJARh0C8MWs83FVLPPh9L&#10;zkQnRs5MLULOVTBAz2EwP89uLz7QfS4+0Y0tPdGfKzzStSo709QpOtDvKjfO/i01zP8wNMv/MjTL&#10;/zI0y/8yNMv/MjTL/zLPjQAAwpsAALmmAACwrgAApbUAAJm7AACMvwAAgMQAAHXKAABq0QEAX9kH&#10;AFveGAJV3yMHTt8rD0jfNBZC3zscPd9EIDrgTiI54FkiOOFmIjjidCE344QgNuSWHzXkqh015cQc&#10;NOXmGzHi+h4v4P8gLd//Ii3f/yIt3/8iLd//Ii3f/yLGlwAAvKQAALOuAACptQAAnLsAAI/AAACC&#10;xQAAdsoAAGvQAABg2AAAV+IEAFLtEgNM7RsIRe0jDT/uKRI57jEWNe85GTLvQhow8EwbLvFYGi3y&#10;ZRks83QYK/OFFyr0mBYp9a0VKPXKFCj26hMm9PsTJfL/EyXy/xMl8v8TJfL/EyXy/xO+ogAAta0A&#10;AKu1AACfvAAAkcEAAITGAAB3ywAAa9EAAGDYAABV3gAATusAAUj6CQRC+xIHPPsZCzb8Hw8x/CYS&#10;Lf0tEyn9NRQm/j4VI/9HFCH/UxMf/2ASHf9wERz/ghAb/5UPGv+qDhn/wg0Z/+EMGP/yDBj/8gwY&#10;//IMGP/yDBj/8gy4qwAArrQAAKK8AACUwgAAhscAAHjNAABr0gAAX9kAAFXeAABL4wAAQ/AAAT39&#10;AAQ3/wcHMv8NCi3/FAwo/xoOJP8gDyH/JxAd/y4QGf82EBb/QA8S/0sPD/9YDgv/aA0I/3oLCP+M&#10;Cgf/ngoG/7AJBv/BCQb/wQkG/8EJBv/BCQb/wQmxswAApbsAAJfCAACIyAAAec4AAGzUAABf2gAA&#10;VOAAAEnlAABA6QAAOPUAAjL/AAQs/wAGKP8BCCP/Bgof/wwLG/8SDBf/GA0T/x4NDv8lDQr/LA0G&#10;/zYMAf9BCwD/TgoA/10JAP9tCAD/fQgA/4sHAP+XBwD/lwcA/5cHAP+XBwD/lweouwAAmsIAAIvI&#10;AAB8zgAAbdUAAF/cAABT4gAASOcAAD7rAAA07wABLfoAAif/AAQh/wAGHf8ABxn/AAgV/wAJEf8C&#10;Cgz/BwsJ/w0LBf8UCwD/GgoA/yEKAP8qCQD/NQkA/0EIAP9OBwD/WwcA/2cGAP9xBgD/cQYA/3EG&#10;AP9xBgD/cQb/HR0T/xMoFP8WKBT/FSoV/xEvFv8JNxb/CEUV/wdTFP8HYBL/Bm4R/wV5D/8Ggw7/&#10;B4wN/wiUDv8JnA7/CqMO/wqpDv8LsA7/DLgN/w3CDf8Ozg3/D9wN/xDqDf8R9Qz/EPwM/xD/C/8Q&#10;/wv+Df8M/Q3/Dv0N/w79Df8O/Q3/Dv0N/w7/Hh0T/xYnFP8aJRX/GicV/xUsFv8QNRb/D0IW/w5Q&#10;Ff8NXhP/DWsS/wx3Ef8MgQ//DooP/xCSEP8QmhD/EaEQ/xKnD/8Srg//E7YP/xS/D/8Vyw//FtoP&#10;/xfoDv8X8w7+FvsN/Bf/DfoV/w75Ff8P+RX/EPkV/xH5Ff8R+RX/EfkV/xH/HxwT/xokFP8dIhX/&#10;HiMV/xspFv8YMhf/Fz8X/xZNF/8WWxX/FWgU/xV0Ev8VfxL/FogS/xeQEv8YlxL/GJ4S/xmlEv8a&#10;rBL/GrQR/xu9Ef8cyBH/HdYR/R7mEPse8BD4HvoP9h3/EPQd/xL0HP8T9Bv/FPMb/xTzG/8U8xv/&#10;FPMb/xT/IRsT/x4gFP8iHhT/Ix8V/yEkFv8iMBj/IDwZ/x9JGP8eVxf/HmQW/x5wFf8eexX/H4UV&#10;/yCNFf8glBX/IZsV/iGiFf0iqRT8I7EU/CO6FPskxRT5JdQT9ybjE/Qm7xLxJvkS7iX/FO0k/xbt&#10;JP8Y7CT/Gewj/xnsI/8Z7CP/Gewj/xn/IhoT/yIcFP8oGRP/KRkT/yshFf8sLBf/KjgZ/yhFGv8n&#10;Uhr/J18Z/ydsGP0ndxj7KIEY+SiJGPgpkRj3KpgY9iqfGPUrpxj0LK4X8yy3F/ItwhfxLtEW7i7f&#10;Fusv7RXoLvkX5i3/GuQt/xzjLf8d4S3/HuEt/x7hLf8e4S3/HuEt/x7/JBkT/ygXEv8vFRH/MhUR&#10;/zceEv83KBX/NTQZ/zJAHP8wTR36L1sc9y9nHPQwcxzyMH0c8DGGHO4yjhztM5Uc7DOdG+s0pBvq&#10;Nawb6TW1Guc2wBrmN80a5DfeGeA37RrdNvke2zb/INk2/yLXNf8j1jX/JNU1/yTVNf8k1TX/JNU1&#10;/yT/JRgT/y4VEf82Eg//PBQO/0EdD/9CJRL/PzAW/Tw8G/c4SB7xN1Ug7TdiIOo4biHoOXkh5jmC&#10;IOQ6iiDiO5Ig4TyaH+A8oR/ePake3T6zHtw+vh7aPswe2D/eHtQ/7SHRPvklzj3/J8w9/ynLPP8q&#10;yTz/K8k8/yvJPP8ryTz/K8k8/yv/KBYS/zURD/89DA3/RRML/0sbDP9MIw79SiwS9UU3GO5BQx7o&#10;P1Ai4z5dJOA/aSXdQHQl20F+JNlChyTWQo8l1UKWJdNDniXSQ6Ym0ESvJs9EuibNRMcnzEXZJ8hF&#10;6inFRfkswkT/LsBD/zC+Q/8xvEP/MbxE/zG8RP8xvET/MbxE/zH/LhUR/zsNDf9DCQr/ThAI/1QY&#10;CP9VIAn3VCkN7VAyE+VLPhreSEsi2UZXJ9RGYyrRR24sz0d4LcxIgS3KSIkuyUmRLsdJmS7GSaEv&#10;xEqqL8JKtC/BSsEwv0rSMLxL5jG5SvYztkr/NbRK/zazSf83sEr/N69K/zevSv83r0r/N69K/zf/&#10;MxIP/0AJC/9LBwj/Vg0F/1wVBfxeHAXwXSUI5louDd1WOxTVU0gez09TKcpNXTDGTWgzw01yNcFN&#10;ezW/ToQ2vU6LNrtOlDe6T5w3uE+lN7dPrze1T7s4s1DMOLFQ4TiuUPI6rE//PKpP/z2oT/89pFH/&#10;PaRR/z2kUf89pFH/PaRR/z3/OA4O/0QGCf9SBQX/XAsD/2IRAvZkFwLpZR8D32MpBtVhOA7NXUUb&#10;xllPKcBVWTO8U2I5uVJsO7ZSdT20U349slOGPrBTjj6vVJc+rVSgP6xUqj+qVLY/qFTGP6dV20Ck&#10;Ve9BoVX9QqBV/0KeVf9Cm1X/QptV/0KbVf9Cm1X/QptV/0L/PAsM/0kCB/9XBAT/YQgB+2cLAO9p&#10;EQDjahgA2WskAs9qNQvGZkIYv2JNJrldVTOzWl47r1hnQKxXcEOqV3lEqFiBRaZYiUWlWJJFo1ib&#10;RqFZpkagWbFGnlnBRpxZ1UeaWetHmFn7SJdY/0iVWf9Hk1n/R5NZ/0eTWf9Hk1n/R5NZ/0f/QAkL&#10;/00ABv9cAgL8ZQQA7msFAONtBwDcbgsA0nEhAclxMwjAbkAVuWpKI7JlUzGsYVs7p19jQ6Rda0ih&#10;XHRKn1x8S51chUybXI1Mml2XTJhdoUyXXa1NlVy8TZNc0E2RXOhNj1z5TY5c/02NXP9Mi1z/S4tc&#10;/0uLXP9Li1z/S4tc/0v/QwYK/1EABP9gAAHyaQAA3m4AANhyAwDUcwYAzHYdAMN3MAa7dT4Ss3FI&#10;IK1tUS6maVg6oWVgRJxjZ0qZYW9OlmB3UZVggFKTYIlSkWCSUo9gnVOOYKlTjGC4U4pfy1OJX+RT&#10;h1/3U4Zf/1KFX/9RhF//T4Rf/0+EX/9PhF//T4Rf/0//RgQI/1UAA/9jAADmbAAA2nIAANN2AQDO&#10;eAQAx3saAL58LgW2ezwQr3dHHah0TyuhcFY4m2xdQ5ZoZEuSZWtRj2RzVYxje1eKY4RYiWOOWIdj&#10;mViFY6VYhGO0WYJix1mAYuBZf2L1V35i/1Z+Yv9VfmL/U31i/1N9Yv9TfWL/U31i/1P/SQEH/1kA&#10;AvhmAADebwAA1XYAAM56AADJfAIAwX8XALqBLAOygDoOq31FG6R5TiiddlU1l3JbQZFuYUuMamdT&#10;iGhuWIVmdluCZoBdgWaKXX9mlV59ZqFee2awXnllwl53Zdxed2XzXHdl/Fp3Zf1Zd2T+V3dk/1d3&#10;ZP9Xd2T/V3dk/1f/TAAG/1wAAe9pAADbcwAA0noAAMp+AADEgAAAvYMUALWFKQKuhDgMp4JEGKB/&#10;TCWZfFMzk3hZPoxzX0mHcGRSgWxrWn1qcl96aXtheGmFYnZpkGN0aZ1jcmmsY3BpvmNuaNhjbmnw&#10;YG5p+V5vaPtccGf8WnBn/FpwZ/xacGf8WnBn/Fr/TwAF/18AAeNsAADYdgAAzn0AAMaCAADAhQAA&#10;uIcQALGJJwGqiTYKo4dCFpyESyOVgVIwj31XPIh5XUeCdWJRfHJnWnZvbmFybXZlbm2AZ2xsjGdq&#10;bZlnaG2oZ2ZtumZkbNNmZW3uZGZs92Fna/lfaGr6XWhq+l1oavpdaGr6XWhq+l3/UwAE/2MAAOBv&#10;AADUeQAAy4EAAMOGAAC7iQAAs4sLAKyOJACmjTQIn4xAE5iJSSCRhlAti4NWOYR/W0R9fGBOdnhl&#10;WG91a2FpcnJnZXF8amJxiGphcZVqX3GlaV1yt2hccs9nXHLrZV1w9mNfb/diYG74YGFt+F9hbfhf&#10;YW34X2Ft+F//VgAD9mYAAN1zAADRfQAAx4UAAL+KAAC3jQAAro8HAKiSIAChkjEGm5E+EJSORxyN&#10;jE4pholUNYCGWUB4gl5LcX9jVml8aF9heW9mXXd4alp3hGpZeJNpWHiiaFd4tGdWec1lVXjqZFZ2&#10;9mNXdPdiWXL4YVly+GBZcvhgWXL4YFly+GD/WQAC6moAANl3AADNgQAAw4kAALuOAACykgAAqZQB&#10;AKKWGwCcly4ElpY7DY+URRmIkkwlgo9SMXuMVz1ziVxHa4ZgUmODZltbgWxjV4B2ZlWAg2ZUgJFl&#10;U4GhY1OBs2FSgcxgUIDpYFB++GBRe/hgU3j5X1N4+V9TePlfU3j5X1N4+V//XgAA428AANR8AADJ&#10;hgAAv40AALeTAACulwAAo5kAAJybFgCXnSoCkZw4CoqaQhWDmEohfZZQLXWTVThtkVpDZY5eTV2M&#10;ZFZXimtcU4l1X1GJgl9RipFdUIqhW0+Ks1pPisxYTYnoWEuH+1pMhPxaTYH8W02A/FtNgPxbTYD8&#10;W02A/Fv8YwAA3nQAAM+BAADEiwAAu5MAALOYAACpnAAAnJ8AAJWhDgCQoyQBiqIzB4ShPhF+n0Yc&#10;d55NKG+bUjNnmVg9X5dcR1iVYk9SlGpUT5N1Vk6TglVOlJBUTZShUkyUs1BMlMxOSpPoT0iR+1FH&#10;jv9SSYr/VEmK/1RJiv9USYr/VEmK/1TraQAA2HoAAMqHAADAkQAAt5gAAK6eAAClogAAmKUAAI2n&#10;BQCIqR0Ag6otBH2pOQ13qEIXb6ZIImikTi1go1M3WKFZQFKfX0dOnmhLS550S0qegUpKn49JSZ+g&#10;R0mfskZIn8tER57oREWc+0dDmv9JQ5b/SkOW/0tDlv9LQ5b/S0OW/0vjcQAA0oEAAMWNAAC7lwAA&#10;sp4AAKqkAACfqAAAk6sAAISvAAB+sRMAe7EmAXWxMwhusDwRZ69DG2CuSSVYrU4vUqtUN0yrXD1J&#10;qmU/R6pxP0aqfj9Gq409RauePESrsDpDq8k4Q6roOECo+js+pv8+PaP/QD2j/0A9o/9APaP/QD2j&#10;/0DbegAAy4gAAL+UAAC2ngAArqUAAKSqAACYrgAAjLEAAH+1AAB0uQUAb7obAGu7KgRluzULXro8&#10;FFe5Qx1QuEkmSrdPLUa3VzFDt2EzQrdtMkG4ezFAuIowQLibLz+4ri0+uccsPrjnKzu1+i45s/8x&#10;N7L/NDay/zQ2sv80NrL/NDay/zTSgwAAxJEAALqcAACypQAAqKsAAJ2wAACRtAAAhLcAAHi7AABs&#10;wQAAYsYKAF7HHQFaxyoFVMczDE7GOxRIxkIbQ8VJIT/GUiQ9xl0kPMZpJDvHdyM6yIYiOciXIDnI&#10;qx84ycQeOMjlHTXF+SAzw/8jMcH/JjHB/yYxwf8mMcH/JjHB/ybJjQAAvpoAALWkAACsrAAAobEA&#10;AJW2AACIuQAAe70AAG/CAABkxwAAWM4CAE/UCgBM1RoBSNYmBUPWLws+1jgQOdZBFDbXSxY12FYW&#10;NNliFjTZcBUz2oAUMtuREzHbpRIx3L0RL9zfEC3Z9BMr1/8VKdX/FynV/xgp1f8YKdX/GCnV/xjB&#10;lwAAuKMAALCsAAClsgAAmLcAAIu7AAB+vwAAccQAAGXJAABazgAAUNQAAEbbAwBC5RABPeYbBDjm&#10;Iwgz5ysML+c0Di3oPg8r6UgQKelUDyjqYQ8n63AOJuyBDSXslAwk7akLI+7FCiLv5gkh7PoJH+n/&#10;Ch7p/wse6f8LHun/Cx7p/wu6oQAAsqsAAKizAACbuAAAjr0AAIDBAABzxgAAZ8sAAFvQAABQ1QAA&#10;R9sAAD3hAAA49AcCNPURBC/2GAcr9iAJJ/YnCyP3MAwg+DkMHvlDDBv5TgsZ+lwKFvtsCRX7fggU&#10;/JIHE/yoBxL9wgYR/uIFEP37BRD9/QUQ/f0FEP39BRD9/QW0qgAAq7MAAJ65AACQvgAAgsMAAHTI&#10;AABnzQAAW9IAAFDYAABG3QAAPOIAADPoAAAv+AACKv8FBCb/DAYi/xMHHv8aCBr/IQkW/ygJE/8x&#10;CQ7/OwkK/0cIBv9UBwL/ZAYA/3cGAP+KBQD/nwQA/7IEAP/OAwD/0gMA/9IDAP/SAwD/0gOusgAA&#10;obkAAJO/AACFxAAAdsoAAGjPAABb1QAAUNsAAEXgAAA65AAAMegAACrwAAEl+wACIP8ABBz/AAUY&#10;/wQGFP8KBxH/EgcL/xgHB/8fBwL/JwcA/zEHAP89BgD/SgUA/1kFAP9rBAD/fQMA/40DAP+fAgD/&#10;oQIA/6ECAP+hAgD/oQKkuQAAlr8AAIjFAAB4ywAAatEAAFzYAABQ3gAAROQAADnoAAAv7AAAJu8A&#10;AB/2AAEa/wACFf8AAxH/AAQN/wAFCf8ABgb/AAYC/wYGAP8MBgD/FAYA/xwGAP8lBQD/MQUA/z4E&#10;AP9MAwD/WgMA/2gCAP94AgD/eQIA/3kCAP95AgD/eQL/ESIR/wsmEf8MJRL/CScS/wMsEf8ANRH/&#10;AEQP/wBRDv8AXgz/AGsK/wB3Cf8AgQj/AIoH/wCSBv8AmQb/AJ8F/wCmBf8ArAT/ALME/wC8BP8A&#10;xgT/ANQE/wDjA/8A7wP/APgD/wD/A/4A/wP8AP8E/AD/BPwA/wX8AP8F/AD/BfwA/wX/EiIR/xAk&#10;Ev8SIxL/DiQS/wcpEv8DMxH/AkEQ/wBPD/8AXA3/AGkL/wB1Cv8Afwn/AIgI/wCPB/8Blgf/Ap0G&#10;/wKjBf8DqgX/BLEF/wW5Bf8GxAX/BtEF/wbgBf4H7QT8BvYE+gb/BPgF/wX3Bv8G9wf/B/cH/wf3&#10;B/8H9wf/B/cH/wf/EyES/xQhEv8WHxL/FCAS/w0lEv8MMRL/Cz4R/wpMEP8IWQ7/B2UN/wZxC/8H&#10;fAr/CIUJ/wmNCP8KlAj/C5oH/wyhB/8Npwf/Dq8H/w63B/8QwQf+EM4G+xHdBvgQ6Qb2EfUG8xD+&#10;BvIR/wfxEf8J8RH/CvEQ/wrxEP8K8RD/CvEQ/wr/FSAS/xgdEv8bGhH/GhsR/xkiEv8YLRP/FjoT&#10;/xVIEv8TVRD/EmEO/xFuDf8SeAz/E4IL/hSKCv0VkQn8FpgJ+xeeCfoYpQn5GKwJ+Bm0Cfcavgn2&#10;GssI8xvaCPAb6AjtG/QH6xv+Ceob/wvpG/8N6Bv/Ducb/w7nG/8O5xv/Ducb/w7/Fx4S/x0YEf8g&#10;FRD/IBUQ/yMfEf8kKhP/ITYT/x9DE/8dURL/HV0R/BxpD/kddQ73Hn4N9R+GDPQgjgzzIZUM8iGb&#10;DPAiogzvI6kL7iOxC+0kuwvsJcgL6iXWCucl5grkJfMM4SX+DuAl/xDdJf8S3CT/Etsk/xPbJP8T&#10;2yT/E9sk/xP/HBoR/yMUEP8nEQ//KhMO/y4cD/8uJhH/LDIT/yk+FPsnTBT2J1kT8idlEu8ncBHt&#10;KXoQ6yqDD+oqig/oK5IP5yyZD+YsoA/lLacO4y6vDuIvuQ7hL8YN3y/VDdsw5g7YL/QR1S7/FNIv&#10;/xbRLv8X0C7/GM8t/xnPLf8Zzy3/Gc8t/xn/IRYR/ykQDv8vCwz/NhEL/zoZDP85Ig7/Ny0R+DM5&#10;FPIwRhbsMFQW6DBgFeUxbBTiM3YT4DN/E940hxLdNY8S2zaWEto2nRLZNqUS1zeuEtU3txPUOMQT&#10;0jjTE8855RTLOPQYyDj/GsY3/xzEN/8ewzb/HsI2/x/CNv8fwjb/H8I2/x//JhMP/zALDP83Bgr/&#10;QA4I/0QWCP9EHwr5QSgN7z00Eug5QBbiOE4Y3TlbGNo6ZxfWO3IX1Dx7GNI8gxjQPYoZzz2SGc0+&#10;mRrLPqAayj+pGsg/shrHP74bxT/OG8NA4By/QPEfvD/+Ibo//yO4Pv8ktz7/Jbc9/yW3Pf8ltz3/&#10;Jbc9/yX/LA4O/zYGCv9ABAf/SQsF/00TBfxOGwbxSyQI50YuDd5DOxPYQUkY0kFVHM5CYR7LQmsf&#10;yEN1IMZDfSHERIUhwkSMIcFFlCK/RZsivkWkIrxFrSO7RrkjuUbII7dG2yS0Ru0msUb7KK9F/yqt&#10;Rf8qrEX/K6tF/yurRf8rq0X/K6tF/yv/MQsM/zwCCP9HAwX/UQgD/1UOAvVWFQLpVB4D31AoB9VP&#10;Nw3OTEQYyElQIMNJWyXASWUnvUlvKLtJeCm5SoApt0qHKrVKjyq0S5YrskufK7FLqCuvS7QrrkzC&#10;LKxM1SypTOktp0v5L6RL/zCiS/8xoUv/MaFL/zGhS/8xoUv/MaFL/zH/NgcL/0EABv9OAAP/VgQB&#10;9loIAO5bDQDhWRUA11kkAs1ZNArFVkEWv1JMIbpQVim2T18ts09pMLBPcjGuT3oxrU+CMqtQijKp&#10;UJIyqFCaM6ZQpDOlUa8zo1G9NKFRzzSfUeU1nFH2NptQ/zeZUP83mVD/NphQ/zaYUP82mFD/NphQ&#10;/zb/OgQJ/0UABP9TAAH1WwAA5F4AANtfAwDZXQkAz2EgAMZiMQi+Xz4Tt1tJH7JYUiqtVVsxqlRk&#10;NadUbDelVHU4o1R9OaFUhTmgVY06nlWWOpxVoDqbVas6mVW4O5hVyjuWVeE7k1T0PJJU/zyRVP88&#10;kFT/O49U/zuPVP87j1T/O49U/zv/PgEI/0sAA/9XAADnXgAA22QAANVmAQDRZQUAyWgcAMBpLga4&#10;ZzwQsWNHHatfTymmXFcyolpgOZ5ZaDycWXA+mlh4P5hYgECXWIhAlViRQJNYm0GSWKdBkFi0QY5Y&#10;xUGNWNxCi1jxQolY/0GJV/9BiFf/QIdX/z+HV/8/h1f/P4dX/z//QQAG/08AAvZbAADfYwAA1mkA&#10;AM9rAADLawIAw20YALtvLASzbToOrGpEGqZnTSagY1Uxm2FcOpdeYz+UXWtDklxzRZBce0aOXIRG&#10;jVyNRotcl0eJXKNHiFuwR4ZbwUeEW9hIg1vuR4Jb/kaBW/9FgFr/RIBa/0SAWv9EgFr/RIBa/0T/&#10;RQAF/1MAAeteAADbZwAA0m0AAMtwAADFcAAAvXIVALZ0KQKvczgLqHFDF6FtSySbalMvlmZZOZFj&#10;YEGNYWdGimBvSYhfd0uGX39MhV+JTINfk0yBX59Nf16sTX5evE18XtNNe17sTHpe/Ut5Xv9KeV3/&#10;SHld/0d5Xf9HeV3/R3ld/0f/SAAE/1YAAONiAADYawAAznEAAMZ1AADAdQAAuXYRALF5JwGqeDYJ&#10;pHZBFZ1zSiGXcFEtkWxXOIxpXUGHZmRIhGRqTIFick9/YntRfWKEUntij1J5YptSd2GoUnVhuFJz&#10;Yc9ScmHpUXJh+09xYf9NcmD/THJg/0tyYP9LcmD/S3Jg/0v/SwAD/FkAAOBlAADUbwAAynUAAMJ5&#10;AAC7eQAAtHsNAK19JAGmfTQIoHs/Epl4SB6TdU8qjXJVNYduWz+Ca2FIfWhnTnlmblN2ZXdVdGWA&#10;V3Jli1dwZZdXbmWlV2xktVdqZMtXaWTmVmlk+VNpZP9RamP/T2pj/05qY/9OamP/Tmpj/07/TQAC&#10;81wAAN1pAADRcgAAx3kAAL98AAC3fgAAr38KAKmBIQCigjEGnIA9EJV9RhuPe04niXdUM4N0WT19&#10;cV5Gd21kTnJralVuaXJZa2l8W2loh1xnaZNbZWihW2NosVthaMdaYGjjWWFo+FdhaP9UY2b/UmNm&#10;/1FjZv9RY2b/UWNm/1H/TwAB6V8AANptAADNdgAAxHwAALuAAACzggAAq4MFAKSGHQCehi8EmIU7&#10;DZKDRRiLgEwkhX1SMH96Vzp5d1xEcnRhTWtxZ1Vmbm5bYm13Xl9tg19ebY9eXG2eXlptrl1ZbcRc&#10;WG3gWlht9lhZbP9WW2r/VVxq/1Rcav9UXGr/VFxq/1T/UwAA5WQAANZxAADKegAAwIAAALiFAACv&#10;hwAApogBAJ+KGQCaiywDlIo5C42IQhWHhkohgYNQLHuAVTd0fVpBbHpfSmV3ZFNfdWtaWnN0Xlhz&#10;f19Wc41eVXScXFR0rFtTdMJZUnTeWFJz9VhScf9WVG//VVVu/1RVbv9UVW7/VFVu/1T/WAAA4WgA&#10;ANJ1AADGfgAAvYUAALSJAACrjAAAoYwAAJqPFACVkCgBj482CImOQBKDjEgdfIlOKHaHUzNvhFg9&#10;Z4JdRl9/Yk9ZfWlWVXtyWlJ7flpRe4tZUXyaV1B8q1ZPfMFUTnzdU0169FNMef9TTnb/U051/1NO&#10;df9TTnX/U051/1P0XAAA3W0AAM55AADCgwAAuYoAALGOAACnkQAAmpEAAJOUDgCPlSMAiZUyBoSU&#10;PQ9+kkUZd5BMJHCOUS5pjFY4YYpbQVqHYEpUhWdQUIRxU0+EfVNOhYpSTYWaUE2Fq05MhcBMS4Xd&#10;S0mD9E1Igv9OSH//Tkl9/05Jff9OSX3/Tkl9/07pYgAA2HMAAMl/AAC+iAAAto8AAK2UAACjlgAA&#10;lJcAAI2ZBwCImx0Ag5suA36aOQt4mUIUcZdJH2qWTyljlFQzXJJZPFWQXkNQj2ZITY5wSkuOfEpL&#10;j4pISo+aRkmPq0VJj8BDSI/dQUaN9EREi/9GQ4n/R0SH/0dEh/9HRIf/R0SH/0fjaQAA0XkAAMSF&#10;AAC6jgAAspUAAKmaAACemwAAkZ0AAIWgAAB/ohUAfKMnAXaiNAdwoT0QaqBFGWOeSyNcnVAsVZtW&#10;NFCaXTtLmWU/SZlwQEiZfD9HmYo+R5mZPEaZqjpFmcA5RZndN0KX8zpAlf88PpT/Pj6T/z8+k/8/&#10;PpP/Pz6T/z/ccQAAy4AAAL+LAAC2lAAArpsAAKWgAACYoQAAjKQAAHynAAB2qQoAcqofAG6qLQRo&#10;qjcKYqk/E1uoRhxVp0wkT6ZSLEqlWTFGpWI0RKRtNEOleTNDpYcyQqWXMEGlqC9Apb4tQKXbLD6j&#10;8y48oP8xOp//Mzme/zQ5nv80OZ7/NDme/zTUeQAAxYcAALuSAACymwAAqqIAAKCmAACTqAAAhqsA&#10;AHquAABrsQAAZrMTAGOzIwFesy8FWbM4DFKyPxRNsUYbR7FNIUOwVCVAsF4nPrFpJz6xdiY9sYQl&#10;PLGUJDyxpiI7sbwhOrHZIDiv8iI2rf8lNKz/JzOr/ygzq/8oM6v/KDOr/yjMggAAv5AAALaaAACu&#10;ogAApKgAAJmsAACMrwAAgLEAAHO0AABmuAAAWbwDAFW+FgBSvyQBTr8vBkm+NwxDvj8SP75GFju+&#10;Txk5vlkaOL5kGje/chk2v4AYNb+QFzXAoxU0wLkUM8DWEzG98BUvu/8YLrr/Gi25/xstuf8bLbn/&#10;Gy25/xvEjAAAuZgAALGiAACpqQAAna4AAJGxAACEtAAAd7cAAGq6AABevwAAUsQAAEfKAwBCzBIA&#10;QM0gATzNKgQ4zjQINM49CzHORg0wz1ENL89dDS7Qagwt0HkMLNGKCyvRnAoq0rMJKdLRCCjQ7Qkm&#10;zvwMJMv/DiPK/w8jyv8PI8r/DyPK/w+9lwAAtKEAAKyqAAChrwAAlbMAAIe3AAB6ugAAbb0AAGHC&#10;AABVxgAASssAAEDQAAA11gMAL90LAC3eGQEq3yMDJ98tBSXgOAYk4UMGIuFPBiHiXAYg42sFH+R7&#10;BR7kjgQd5aMDG+a+Axrm4AMY4/gDF+L/BBbh/wUW4f8FFuH/BRbh/wW3oQAAr6oAAKWwAACYtQAA&#10;irkAAHy9AABvwAAAYsUAAFfJAABMzgAAQdMAADfYAAAt3QAAKOkDACXvDQEi8BcCHvAgBBvwKQQY&#10;8TIFFvI9BBPzSQQQ81YEDPRmAwz1eQIL9Y0CCvWkAgj2vgEH9+IBBfb3AQT1/wEE9f8BBPX/AQT1&#10;/wGxqQAAqLEAAJu2AACNuwAAf78AAHHDAABkyAAAV80AAEzSAABB1gAANtsAAC3gAAAl5AAAIO8A&#10;ABz7AQEZ/wkCFv8SAxL/GQMN/yEECf8qAwX/NQMB/0EDAP9PAgD/YAIA/3QBAP+IAQD/ngEA/7QA&#10;AP/PAAD/4wAA/+MAAP/jAAD/4wCrsQAAnrcAAJC8AACCwQAAc8YAAGXLAABY0AAATNYAAEDbAAA2&#10;3wAALOMAACPnAAAb6wAAF/UAABP+AAEO/wACC/8CAgj/CQMD/xADAP8XAwD/IAMA/yoCAP83AgD/&#10;RgEA/1gBAP9rAQD/fwAA/5EAAP+iAAD/rQAA/60AAP+tAAD/rQChtwAAk70AAIXCAAB1yAAAZ84A&#10;AFnUAABM2gAAQOAAADTkAAAq6AAAIesAABjuAAAR8QAADPoAAQj/AAEE/wACAf8AAgD/AAIA/wAD&#10;AP8EAwD/CwIA/xUCAP8fAgD/LAEA/zwBAP9MAQD/XgAA/28AAP9+AAD/hwAA/4cAAP+HAAD/hwD/&#10;AiYP/wQjD/8DIg//ACQO/wAqDf8ANAz/AEIK/wBQCP8AXQf/AGkF/wB1BP8AfwP/AIcD/wCPAv8A&#10;lAL/AJoB/wCgAf8ApwH/AK0B/wC1AP8AvgD/AMoA/wDZAP4A6AD9APMA/QD+APwA/wD7AP8A+wD/&#10;APsA/wD7AP8A+wD/APsA/wD/BCUP/wghD/8IIA//AiEP/wAmDv8AMg3/AD8L/wBNCf8AWgj/AGcG&#10;/wByBf8AfAT/AIUD/wCMA/8AkwL/AJgC/wCeAf8ApAH/AKsB/wCzAf8AvAD9AMcA/ADWAPsA5gD6&#10;APIA+QD8APcA/wD2AP8A9QD/AfUA/wH1AP8B9QD/AfUA/wH/CSIQ/w0dD/8MGw//CB0P/wIjDv8B&#10;Lw3/ADwM/wBJCv8AVwj/AGMH/wBvBv8AeQX/AIIE/wCJA/8AkAP/AJYC/wCcAv4AogL9AKkB/ACw&#10;AfoAuQH5AMUB+ADTAfYA4gDzAPAA8QD7AO8B/wHuAv8C7gP/A+wE/wPsBP8D7AT/A+wE/wP/Dh4Q&#10;/xIYD/8TFg//DhcO/w8gDv8NKw7/CjgN/wdFC/8GUwr/BF8I/wNrB/8EdQb9BX4F+waGBPoHjQT4&#10;CJQD9wmaA/YKoAL0CqcC8wquAvILtwLxC8IC8AzQAe0M4AHqDe8B6A76AuYO/wTlEP8F4hH/BeES&#10;/wbhEv8G4RL/BuES/wb/ExkQ/xgUD/8ZEg7/FxMN/xocDv8aKA7/FzQO/xRBDP8STgv8EVsJ+BFn&#10;CPURcgfzE3sG8RSDBfAVigXuFpEE7RaXBOwXngPrGKUD6RisA+gZtQPnGcAD5hnOA//i/+JJQ0Nf&#10;UFJPRklMRQAHCuMa3wLfGu4E3Rv6Btoc/wfYHP8I1hz/CdUc/wrVHP8K1Rz/CtUc/wr/GBUP/x4Q&#10;Df8fCwz/IxAL/yYZDP8lIw3/Ii8O/R88DfYdSQzyHVYL7h1iCesebQjoH3cH5iB/B+UhhwbjIo4G&#10;4iOUBeAjmwXfJKIF3SSqBdwltAXbJb8F2SbOBdYm3wXTJ+4Izyf6Cswn/wzLJ/8NySb/Dsgl/w/I&#10;Jf8PyCX/D8gl/w//HhIO/yQJDP8nBQn/LwwI/zEVCf8wHwr8LSoM8yo3DewnRA3nJ1EM4yheC98p&#10;aQrdK3MJ2ix8CdkthAjWLYsI1S6SCdMumAnSL6AJ0C+nCc8wsArNMLsKzDHJCsox2wrGMusNwzH5&#10;EMAw/xK+MP8TvTD/FLwv/xS8L/8UvC//FLwv/xT/IwwN/ysFCf8yAgf/OgoF/zwSBf47GgbzNyQI&#10;6TMwC+IwPg3cMEwN1zJZDNM0ZA3QNW4OzjZ3Dsw3fw/KN4YPyDiND8c4lBDFOZsQwzmjEMI5rBHA&#10;OrYRvzrEEb061RK6OugTtzn3FrQ5/xiyOf8ZsTj/GrA4/xqwOP8asDj/GrA4/xr/KQgL/zEAB/87&#10;AAT/QwYD/0UMAvZEFQLqQB4E4DwpB9g7OAvRO0YQyzxTE8c9XhTEPmgVwj5xFsA/eRa+P4EXvECI&#10;F7tAjxe5QJYYuECeGLZBpxi0QbEZs0G+GbFBzxmvQeMarEH0HalA/x6nQP8fpUD/IKVA/yClQP8g&#10;pUD/IKVA/yD/LgQJ/zcABf9CAAL+SQEB9EsGAO5KDADhRxUA10YkAs5GNArGRUESwURNGL1EWBu5&#10;RGIct0VrHbVFdB6zRnsesUaDH7BGih+uR5EfrUeZIKtHoiCpR60gqEe5IaZHyiGkSN8hoUfxJJ9H&#10;/yWdRv8lnEb/JptF/yabRf8mm0X/JptF/yb/MwAI/z0AA/9IAAHwTgAA4FAAANtPAwDYSwkAzlAf&#10;AcVRMAe+Tz0RuExIGrNLUyCwS1wjrUtmJatLbiWpS3Ymp0t+J6ZMhSekTI0nokyVKKFNniifTago&#10;nk20KZxNxSmaTdopmEzuK5ZM/SuUS/8sk0v/K5NK/yuTSv8rk0r/K5NK/yv/OAAG/0IAAvhNAADi&#10;UwAA2lgAANNZAADQVQUAx1gbAL5aLQW3WDoPsFVFGatSTyKnUVgnpFBgK6FQaSyfUHEtnlF5LpxR&#10;gC6aUYgvmVGQL5dRmi+WUaQwlFGwMJNQwDCRUNUxj1DrMY1Q+zGMT/8xi0//MYpP/zCKT/8wik//&#10;MIpP/zD/PAAF/0cAAexRAADdWgAA1F8AAM1gAADIXQEAwF8XALhhKgOxYDgMql1DF6VaTCGgWFQp&#10;nFZcL5lVZDKXVWwzlVR0NJRUfDWSVIM1kFSMNo9UljaNVKA2jFSsN4pUvDeIVNA3hlPoN4VT+TeE&#10;U/82g1P/NoNS/zWDUv81g1L/NYNS/zX/PwAE/0sAAORWAADZXwAAz2QAAMdmAADCZAAAumUTALNn&#10;JwKsZjUKpWRAFJ9hSR+aXlEplltZMZJaYDaQWGc4jVhvOoxYdzuKWH87iFeIPIdYkTyFV5w8g1ep&#10;PYJXuD2AV8w9flblPX1W9zx8Vv87fFb/OntW/zl7Vv85e1b/OXtW/zn/QQAC+U8AAOFbAADUZAAA&#10;y2kAAMNrAAC8agAAtWoPAK5sJAGnbDMIoWo+EptnRx2VZE8nkGFWMYxeXDeJXWM8hltrPoRbckCC&#10;W3tBgVqEQX9ajUJ9WplCe1qlQnlatEJ3WshDdlnhQnVZ9kF0Wf8/dFn/PnRZ/z10Wf89dFn/PXRZ&#10;/z3/QwAC8FIAAN1fAADRaAAAx20AAL9wAAC4bwAAsG8LAKlxIQCjcTEGnXA8D5dtRRqRak0ljGdT&#10;L4dkWjeDYWA+f19nQn1ebkR6XnZGeF5/R3deiUd1XpVHc12iR3FdsEhvXcRIbVzdR2xd9EVsXf9D&#10;bFz/Qm1c/0BtXP9AbVz/QG1c/0D/RgAB6VUAANpjAADNbAAAw3EAALt0AAC0cwAArHMHAKV1HgCf&#10;di4EmXU6DZNyRBiNb0siiGxRLYNpVzZ+Zl0+eWRjRHViakhyYXJKcGF7TG5hhUxsYZFMamGeTGhg&#10;rUxmYMBMZGDaTGRg8klkYP9HZWD/RWVf/0RlX/9EZV//RGVf/0T/SgAA5VoAANZnAADKbwAAwHUA&#10;ALh4AACweAAAp3cEAKF6GwCbeywDlXk4C493QhWJdUkghHJQKn5vVTR5bFo9c2lgRG5nZkpqZW5O&#10;Z2V3UGVkgVBjZI1QYWSbUF9kqlBdZL1PW2TWT1xk8ExcZP9KXWP/SF5i/0deYv9HXmL/R15i/0f/&#10;TQAA4l4AANNrAADHcwAAvXgAALV7AACsfAAAo3wAAJx+FwCXfykCkX42CYt8QBKFekgdgHdOJ3p1&#10;UzF0clg6bW9dQ2dtY0piampPX2lzUlxpflNaaYpTWWmYUldpp1JWabpRVGnUUFRo7k5VaP5MVmf/&#10;Sldm/0lXZv9JV2b/SVdm/0n2UQAA32IAAM9uAADEdwAAunwAALKAAACogAAAnoAAAJeCEwCShCYB&#10;jYM0B4eCPhCBgEYZfH1MJHV7US5veFY3aHZbQGFzYEhccWdOV29wUlVve1NTb4dSUm+WUVFwplBQ&#10;cLhOT3DSTU5v7UxObv5LTm3/SlBr/0lQa/9JUGv/SVBr/0nsVgAA22cAAMxzAADAewAAt4EAAK6F&#10;AACkhQAAmIUAAJKHDQCNiSEAiIkwBYKHOw19hkMWd4RKIHCCTypqf1QzY31ZPFx7XkRWeGVLUndu&#10;TlB3eU9Pd4ZOTneUTE14pUpMeLdJS3jRR0p27EdJdf1ISXT/SEpy/0dKcv9HSnL/R0py/0fnXAAA&#10;1mwAAMh3AAC9gAAAtIYAAKuKAACfigAAkooAAIuMBwCHjhwAgo4sA32NOAl3jEEScYpHG2uJTSVk&#10;h1IuXYVXN1eDXD9SgWNFToBtR0yAeEhLgIVGSoGURUqBpENJgbdBSIHQQEd/60BFffxCRHz/QkR6&#10;/0NEev9DRHr/Q0R6/0PiYgAA0XIAAMN8AAC5hQAAsIsAAKaOAACajwAAjJAAAIWSAAB/lBYAfJUn&#10;AXeUNAZxkz0Oa5JEF2WQSiBej1ApWI1VMVKMWzhNimI9SopsP0iKdz9IioQ9R4qTPEaKpDpGirY4&#10;RYrQN0OJ6zhBh/w6QIX/Oz+E/zw/hP88P4T/PD+E/zzcagAAy3gAAL+DAAC1iwAArZEAAKKTAACW&#10;lAAAiZYAAH2ZAAB3mg0Ac5sgAG+bLgNqmzgKZJpAEV6ZRxpYl00iUpZSKkyVWTBIlGE0RpRrNUWU&#10;dzRElIQzQ5STMUOUozBClLYuQZTQLUCT6y09kfwwPI//MjqO/zM6jv8zOo7/MzqO/zPVcQAAxX4A&#10;ALqJAACykQAAqZgAAJ2YAACRmQAAhZwAAHagAABtogIAaaMXAGWkJgFhpDIFXKM7DFaiQhNQoUgb&#10;S6BOIUafViZDn14pQZ9pKUCfdSk/n4InPp+RJj6foSQ9n7QjPJ/OITud6iI5m/wlN5r/JzaY/yk2&#10;mP8pNpj/KTaY/ynNeQAAwIYAALaQAACumAAApZ0AAJieAACLoAAAgKMAAHOmAABlqQAAXasJAFms&#10;HABWrSkCUq0zBk2sOwxIq0ISQ6tJGD+rURs8qlodO6tlHTqrcRw5q38bOKuOGjernxk3q7IXNqvM&#10;FjWp6RYzp/oZMab/GzCk/x0wpP8dMKT/HTCk/x3GggAAuo8AALKYAACqoAAAoKQAAJKlAACGqAAA&#10;eqsAAG6uAABgsAAAU7QAAEu2DABJtx0ARrcpAkK3MgY+tzoKObdDDja3SxA0t1URM7dgETK3bBAx&#10;uHoPMbiJDjC4mw0vuK8MLbjICy235gsrtPkOKbP/ECix/xIosf8SKLH/Eiix/xK/jAAAtZcAAK6g&#10;AAClpgAAmqsAAI2tAACAsAAAc7IAAGa0AABZtwAATbsAAEG/AAA3wwkANcQYADPFJAEwxS4DLsU4&#10;BSvGQQYqxkwHKMdXBifHZAYnyHIFJsiCBSTIlAQjyKgEIsnCAyDI4wMfxfcFHcP/BxzB/wgcwf8I&#10;HMH/CBzB/wi5lgAAsaAAAKmoAACerQAAkbAAAIOzAAB2tQAAabgAAFy7AABQvwAARcIAADnHAAAv&#10;zAAAJtEEAB/VDAAd1hkAHNYlABvXMAAa2DwAGdhIABjZVQAX2mQAFdp1ABTbhwAS3JwAENy1AA3d&#10;2AAN2vIADdj/AQ3W/wIN1v8CDdb/Ag3W/wKzoAAArKgAAKKuAACVsgAAh7YAAHm5AABrvAAAXr8A&#10;AFLDAABHxwAAO8sAADHPAAAo1AAAH9kAABfdAAAT5wkAEegUAA7oHgAL6SkACek1AAfqQgAF61AA&#10;A+xgAAHscwAA64cAAOqdAADquAAA69wAAOrzAADq/wAA6v8AAOr/AADq/wCuqAAApa8AAJi0AACK&#10;uAAAfLsAAG6/AABgwwAAVMcAAEjMAAA80AAAMdQAACfZAAAf3QAAF+EAAA/kAAAL8AAACPgFAAX4&#10;DgAB+RcAAPkhAAD4LAAA+DoAAPhJAAD4WwAA+G4AAPeEAAD2mgAA97EAAPfLAAD46QAA+OkAAPjp&#10;AAD46QCorwAAm7UAAI25AAB/vgAAcMIAAGLHAABVzAAASNEAADzVAAAx2gAAJ94AAB3iAAAW5gAA&#10;DekAAAbsAAAD9gAAAP4AAAD/AAAA/wUAAP8NAAD/FwAA/yIAAP8wAAD/QAAA/1MAAP9oAAD/fQAA&#10;/5EAAP+jAAD/tQAA/7UAAP+1AAD/tQCetQAAkboAAIK/AAByxQAAZMoAAFbQAABJ1QAAPNsAADDf&#10;AAAl4wAAHOcAABLqAAAL7gAABPAAAADyAAAA/AAAAP8AAAD/AAAA/wAAAP8AAAD/AgAA/wsAAP8Y&#10;AAD/JQAA/zYAAP9JAAD/XgAA/3EAAP+BAAD/kQAA/5EAAP+RAAD/kQD/ACQN/wAgDf8AIAz/ACEL&#10;/wAmCv8AMgj/AEAG/wBOBP8AWwP/AGcC/wBxAf8AewH/AIMA/wCKAP8AkAD/AJYA/wCcAP8AogD+&#10;AKkA/QCwAPwAuAD7AMIA+wDPAPsA4AD6AO4A+gD6APoA/wD6AP8A+gD/APoA/wD5AP8A+QD/APkA&#10;/wD/ACEN/wEdDf8AHAz/AB4L/wAiCv8ALwj/AD0H/wBLBf8AWAP/AGQC/wBvAf8AeAH/AIAA/wCH&#10;AP8AjgD/AJQA/QCaAPsAoAD5AKYA+ACtAPcAtQD2AL8A9QDNAPUA3QD0AOwA9AD3APQA/wD0AP8A&#10;8wD/APMA/wDyAP8A8gD/APIA/wD/BB4O/wYZDf8DGAz/ABkM/wAgCv8ALAn/ADoH/wBIBf8AVQT/&#10;AGED/wBsAv8AdQH/AH0B/QCFAPsAiwD5AJEA9wCXAPUAnQDzAKQA8gCrAPAAswDvAL0A7gDKAO4A&#10;2gDtAOgA7QD1AOwA/wDrAP8A6gD/AOgA/wDnAP8A5wD/AOcA/wD/CRoO/woUDf8IEwz/AhML/wQe&#10;C/8BKQn/ADYI/wBDBv8AUQT/AF0D/gBoAvsAcgH4AHoB9gCCAPQAiADyAI8A8ACVAO4AmwDtAKEA&#10;6wCoAOkAsADoALsA5wDHAOYA1wDlAOgA5AD1AOIA/wDfAv8A3QT/Ad0E/wHdBP8B3QT/Ad0E/wH/&#10;DhUN/xEQDP8ODAv/DhAK/xEbCv8QJQn/CzEI/wc/B/wFTAX4A1kD9ANkAvAGbgLuB3cB7Ad/AeoI&#10;hgDpCIwA5wiSAOYImADlCJ8A5AimAOIIrwDgCbkA3wnGAN4K2ADbDOgA2A72AdQS/wHSEv8C0RL/&#10;A9AS/wPPEv8EzxL/BM8S/wT/FBEN/xcJC/8WBQn/GwwI/x0WCP8cIQj/GCwI+BQ6B/ESRwXtEVQE&#10;6RJfA+UUagLjFXMB4BZ7Ad4WgwHdFokB2xeQAdoXlgDZGJ0A1xilANUZrQDUGrcA0hrEANEb1QHN&#10;HeYCyR71A8cf/wXFHv8Gwx7/B8Ie/wfBHv8HwR7/B8Ee/wf/GQsM/x0DCf8gAAf/JwgG/ykSBf8m&#10;Gwb2IycH7R8zB+YdQQbhHU8E3R5bA9kgZgLWIXAC1CN4AtIkfwLQJIYDziWMA80mkwPLJ5oDyieh&#10;A8goqQPGKLMExSnABMMp0ATAKuIFvSryB7op/wm4Kf8Ktyn/C7Yo/wy1KP8MtSj/DLUo/wz/HwYK&#10;/yQAB/8sAAT/MgQD/zMLAvgwFQPsLCAE4ygsBdsmOwXVKUkF0StWBc0tYAbKLmoHxy9zB8UwegfD&#10;MYEIwjGICMAyjwi/MpUIvTOdCbwzpQm6M68JuDO7Cbczywq1NN4KsTPvDa8z/Q+tMv8QqzL/Eaky&#10;/xGpMv8RqTL/Eaky/xH/JQEI/yoABf80AAL+OgAB9ToFAO43DADiMhcB2TAkAtAyNQbKNEMJxTZQ&#10;C8E3Wwy+OGUNvDltDbk5dQ64OnwOtjqDDrU6ig+zO5EPsjuYD7A7oQ+vPKsQrTy2EKs8xRCqPNkR&#10;pzvsE6Q7+xWiO/8WoDr/Fp86/xafOv8Wnzr/Fp86/xb/KgAH/zEAA/88AADuPwAA4EAAANs9AgDY&#10;OAoAzz0fAcY+MAa/Pj4Muj5KELY/VRKzQF8TsUBoFK9BcBWtQXcVq0F+FapChRaoQowWp0KUFqZC&#10;nBekQqYXokKyF6FCwBifQtQYnELoGZpC+RuYQf8cl0H/HJZA/xyWQP8clkD/HJZA/xz/LwAF/zgA&#10;AfRBAADiRwAA2UoAANJJAADPQwUAxkcbAL5JLAW3SDkMsUdFE61GUBeqRlkap0ZiG6VHahyjR3Ic&#10;okd5HaBHgB2fSIgdnUiPHptImB6aSKIemEitH5dIvB+VR88fk0flIJFH9iGPRv8hjkb/IY1F/yGN&#10;Rf8hjUX/IY1F/yH/NAAD/z4AAOdGAADcTwAA0lMAAMtTAADGTgEAvlAWALdSKAOwUTYLqk9BE6VN&#10;SxqhTFQfnkxdIZxMZSKaTG0jmUx0JJdMfCSWTIMklEyLJZNMlCWRTJ4lj0ypJo5MtyaMTMomikvh&#10;J4hL9CeHS/8nhkr/J4VK/yaFSv8mhUr/JoVK/yb/NgAC+UIAAOJNAADWVgAAzFoAAMVbAAC/VgAA&#10;uFcSALFZJQKqWTMJpFc+Ep5USBqaUlAhl1FYJZRRYCiSUGgpkFBvKo9QdyuNUH8rjFCHLIpQkCyJ&#10;UJosh1CmLYVQsy2ET8Ytgk/dLYBP8i1/Tv8tfk7/LH5O/yt+Tv8rfk7/K35O/yv/OQAB7kYAAN5T&#10;AADSXAAAyGAAAMBhAAC5XgAAsl0NAKtfIgGlXzEHn148EJlbRRmUWE0hkFZVKI1VXCyLVGMviVRr&#10;MIdTcjGFU3oxhFODMoJTjDKBU5Yyf1OiM31TsDN7U8IzeVLaNHhS8DN3Uv8ydlL/MXZR/zB2Uf8v&#10;dlH/L3ZR/y//PAAA6UsAANtYAADOYQAAxGUAALxmAAC0ZAAArWIJAKZlHwCgZS4FmmQ6DZVhQxeP&#10;Xksgi1xSKIdaWS6EWF8ygldnNYBXbjZ+V3Y3fFZ/OHtWiDh5VpM4d1afOHVWrTlzVr45cVXVOXBV&#10;7ThvVf42b1X/NW9V/zRvVf8zb1X/M29V/zP/QAAA5lAAANddAADKZQAAwGkAALhrAACwaQAAqGcF&#10;AKJpHACcaiwDlmk4C5FnQRWLZEkehmFPJ4JfVi9+XVw0e1tjOHhaajt2WnI8dFp7PXJZhD1wWY89&#10;blmbPmxZqT5qWbo+aFjSPmdY6zxnWPw6Z1j/OWdY/zdnWP83Z1j/N2dY/zf7QwAA41QAANNhAADH&#10;aQAAvW0AALVvAACrbQAApGwBAJ1uGACYbykCkm42CY1sPxKHaUccgmdNJX5kUy55Ylk1dWBfOnFe&#10;Zj5uXW5AbF13QWpdgEJoXYtCZl2YQmRcpkJiXLdCYFzOQl9c6UBfXPs+X1v/PGBb/ztgW/86YFv/&#10;OmBb/zrzRgAA31kAANBlAADEbAAAunEAALFzAACocQAAn3AAAJlyFQCUcyYBjnMzB4lxPRCDb0UZ&#10;fmxMInlqUSt0Z1c0b2VcO2pjYkBmYmpDY2FyRWFgfUZfYIhGXWCVRltgo0ZZYLRFWGDLRVdf5kNY&#10;X/pBWF//P1lf/z1ZX/89WV//PVlf/z3tSwAA3F0AAM1oAADBcAAAt3UAAK52AACkdQAAm3UAAJR2&#10;EQCPeCMAingxBYV2Ow2AdEMWenJKH3VwTylvbVUxaWtaOWNoX0BfZ2ZFW2VvSFlleUlXZYVJVmWS&#10;SFRloUdTZbJGUWXJRVBk5URRZPhCUWP/QFJj/z9SY/8+UmP/PlJj/z7qUAAA2GEAAMlsAAC+dAAA&#10;tXkAAKp6AACgeQAAlnkAAI97DACKfCAAhn0uBIF7OQt7ekETdnhIHHB2TSVqdFIuZHFXN15vXT5Y&#10;bWNEVGtsR1JrdkhQa4JIT2uQR05rn0VNa7BETGvHQktr40FLavhBS2n/QEto/z9LaP8/S2j/P0to&#10;/z/mVgAA1GYAAMZxAAC7eAAAsn0AAKZ+AACbfgAAkX4AAIqABgCFgRsAgYIrAnyBNgh3gD8QcX5G&#10;GGt8SyFlelAqX3hVM1l2WzpTdGFAT3NqQ01zdERMc4FDS3OPQkpznkBJc68+SHPGPUdz4jxGcfc9&#10;RXD/PUVv/z1Fbv89RW7/PUVu/z3hXAAAz2sAAMJ1AAC4fQAAroIAAKKCAACXggAAi4MAAISFAAB/&#10;hxUAe4gmAXaHMgVxhjwMa4VDFGWDSR1fgk4lWYBTLVR+WTVPfWA6S3xpPUl8cz1IfIA8R3yOOkd8&#10;nTlGfK83RXzFNUR74jVCevY2QXj/N0B3/zhAdv84QHb/OEB2/zjcYwAAy3AAAL56AAC0ggAAqoYA&#10;AJ6HAACThwAAhIkAAH2LAAB3jQ4Ac44gAG+OLgNqjTgJZYxAEF+LRhhZikwgVIhRJ06HVy5Khl4y&#10;R4VnNEWFczREhX8zRIaNMUOGnTBChq4uQYXFLEGF4is+g/YuPYH/MDuA/zE7f/8xO3//MTt//zHV&#10;aQAAxXYAALqBAACxiAAApYsAAJmLAACOjAAAgo8AAHWSAABvkwUAapUZAGeVKAFjlTMFXpQ7C1iT&#10;QhJTkkgZTpFOIEmQVSVFj10pQo9mKkGPcipAj34pQI+MJz+PnCY+j64kPY/EIj2O4SE6jPYkOIv/&#10;JjeJ/yg3if8oN4n/KDeJ/yjOcQAAwH0AALaHAACtjwAAoZAAAJWQAACJkgAAfpQAAHCYAABlmwAA&#10;X5wOAFydHwBZnSwCVZ01B1CcPQxLm0QSR5pLGEKaUhw/mVsfPZlkHzyZcB87mn0eOpqLHDqamxs5&#10;mqwZOJnDGDeZ4Bc1lvUaM5X/HDKU/x4yk/8eMpP/HjKT/x7HeQAAu4UAALKPAACplQAAnJUAAJCW&#10;AACEmAAAeZsAAGyeAABfogAAVaUCAFCmFABOpiIAS6YtAkemNgdCpj4LPqVFDzqlTRI4pVYUNqVg&#10;FDWlbBM0pXkTNKWHETOlmBAypaoPMaXADjCk3g0uovQQLaD/Eiye/xMrnv8UK57/FCue/xTAggAA&#10;to0AAK6WAACkmwAAl5sAAIudAAB/oAAAc6MAAGemAABaqQAATqwAAEOvBAA+sBQAPLEiADqxLAI2&#10;sTUEM7E+BzGxRwkvsVAKLbFbCiyxZgkssXQIK7GDCCqxkwcosaYGJ7G8BSax2gUkrvIHI63/CSKr&#10;/wohq/8KIav/CiGr/wq6iwAAspYAAKqeAACgoQAAkqMAAIWlAAB5qQAAbawAAGGvAABUsQAASLQA&#10;ADu3AAAwugIAKrwQACm9HQAnvSgAJb4yASO+PAIivkYCIL9RAh+/XQIev2sBHb97ARzAiwEawJ8A&#10;GcC2ABe/1AAXvfABFrv/AhS6/wMUuf8EFLn/BBS5/wS1lQAArZ8AAKamAACaqQAAjawAAICvAABy&#10;sQAAZbMAAFi2AABMuAAAQLsAADO/AAApwwAAIMcAABfLBQARzRAAEM0cAA7OJwANzjMAC85AAArP&#10;TQAKz1sACM9rAAbQfQAF0JEABNCmAALQwQAAz+IAAM74AAHM/wACy/8AAsv/AALL/wCwnwAAqacA&#10;AJ6sAACSrwAAhLIAAHW1AABotwAAW7oAAE69AABCwAAANsQAACvIAAAizAAAGdAAABHTAAAH1wAA&#10;AdoHAADaFAAA2x8AANwrAADdOQAA3kcAAN9XAADgaQAA4H0AAOGSAADhqQAA4cQAAOLjAADi9gAA&#10;4foAAOH6AADh+gCspwAAoq0AAJWxAACHtQAAeLgAAGq7AABdvgAAUMIAAETGAAA3yQAALM0AACHR&#10;AAAZ1gAAEdoAAAncAAAB3wAAAOIAAADkAAAA5QoAAOYWAADoIgAA6jAAAOxBAADvUgAA8GYAAPB7&#10;AADxkAAA8qYAAPK9AADy1wAA8uEAAPLhAADy4QClrgAAmLMAAIq3AAB8uwAAbb4AAF7DAABRxwAA&#10;RMsAADfPAAAs1AAAIdgAABfcAAAP4AAAB+QAAADmAAAA5wAAAOoAAADwAAAA8AAAAPAAAADxCQAA&#10;9BcAAPYmAAD5OQAA/EwAAP1hAAD+dgAA/4sAAP+dAAD/rgAA/7UAAP+1AAD/tQCbtAAAjrgAAH+9&#10;AABvwgAAYcYAAFPLAABF0QAAONUAACzbAAAg3wAAFuMAAAzmAAAF6gAAAOwAAADvAAAA7wAAAPEA&#10;AAD4AAAA/AAAAPwAAAD8AAAA/QAAAP4KAAD/HAAA/y8AAP9EAAD/WQAA/20AAP9/AAD/jgAA/5MA&#10;AP+TAAD/kwD/ACEL/wAdCv8AHAn/AB0I/wAjBv8AMAX/AD4D/wBMAf8AWAH/AGQA/wBuAP8AeAD/&#10;AIAA/wCHAP8AjQD/AJIA/gCYAP0AnQD8AKMA/ACpAPsAsAD6ALoA+gDGAPkA1QD5AOcA9wD1APUA&#10;/wD0AP8A9QD/APUA/wD1AP8A9QD/APUA/wD/AB0L/wAaC/8AGAr/ABgI/wAgB/8ALgX/ADsD/wBJ&#10;Av8AVQH/AGEA/wBrAP8AdQD9AH0A+wCEAPoAigD5AI8A+ACVAPcAmwD2AKAA9QCmAPQArgD0ALcA&#10;8wDCAPIA0QDyAOQA8ADzAO4A/gDuAP8A7gD/AO0A/wDtAP8A7QD/AO0A/wD/ABoM/wAVC/8AFAr/&#10;ABMI/wAdB/8AKgX/ADgD/wBFAv8AUQH/AF0A/QBoAPkAcgD2AHoA9ACBAPMAhwDxAI0A8ACSAO8A&#10;mADuAJ0A7QCkAO0AqwDsALQA6wC/AOoAzgDpAOAA5wDwAOYA+QDkAP8A5AD/AOQA/wDkAP8A5AD/&#10;AOQA/wD/BBUM/wMRCv8ADgn/ABII/wAaB/8AJgX/ADQE/wBBAv8ATgH6AFkA9QBkAPEAbgDuAHYA&#10;7AB9AOoAhADpAIoA6ACPAOcAlQDlAJsA5AChAOMAqQDiALEA4QC8AOAAywDeAN0A3QDrANsA9wDZ&#10;AP8A2QD/ANgA/wDYAP8A2AD/ANgA/wD/CBEL/wgKCv8DBgj/BQwH/wcXBv8DIgX/AC8E/QA8AvcA&#10;SQHyAFUA7ABgAOgAagDkAHMA4wB6AOEAgQDfAIcA3gCMAN0AkgDbAJgA2gCfANkApgDXAK8A1QC6&#10;ANQAyQDTANoA0QDrAM4C+ADMBP8AywX/AMkG/wDIBv8AyAb/AMgG/wD/DgoK/w4DCP8MAAb/EwgF&#10;/xMTBf8RHgT7CykD8wc3AuwFRAHmBVAA4gRcAN0FZgDbBm8A2Qd2ANYIfQDVCIQA0wmKANIJkADR&#10;CZYAzwqdAM4LpQDMDK8Aywy6AMoNyQDID9wAxBPtAMEU+wG/Ff8BvRX/ArwU/wK8FP8CvBT/ArwU&#10;/wL/FAQJ/xUABv8aAAT/HgMD/x4MA/sbFwPwFiMC5xIwAeARPgDaEUsA1hNXANIVYQDPF2oAzRhz&#10;AMsZegDJGoAAxxuHAMYcjQDEHZMAwx2bAMEeowDAH6wAvh+3AL0fxQG7INgBuCHqArUh+QOyIf8E&#10;sSH/BbAg/wWuIf8GriH/Bq4h/wb/GgAH/xsABP8kAAL/KAAB9ycFAPEjDgDlHhsB3BknANQcNwDO&#10;IEYByiJSAcYlXQLDJmYCwChuAr4odgK9KX0DuyqDA7oqiQO4KpADtyuXA7UrnwO0LKgEsiyzBLEs&#10;wQSvLNMErCznBqos9genLP8IpSz/CaQr/wqjK/8Koyv/CqMr/wr/HwAG/yMAAv8tAADvLwAA4i0A&#10;AN0oAwDbIA0A0SYhAMkqMQLDLUAEvi9NBbswVwa4MmEGtTJpB7MzcQeyNHgHsDR+CK80hQitNYwI&#10;rDWTCKo1mwmpNaQJpzavCaY2vQmkNs4KojbjC5819AydNf8OmzT/Dpo0/w6ZM/8OmTP/Dpkz/w7/&#10;JQAE/ysAAfEzAADiOQAA2jsAANM4AADPMAcAxzMbAL82LAO5NzsHtDhHCrA5UgutOlsMqztkDak7&#10;bA2nPHMNpjx6DqQ8gA6jPIcOoj2OD6A9lw+ePaAPnT2rD5s9uBCaPckQmD3fEZU88hKTPP8Tkjv/&#10;E5E6/xOQOv8TkDr/E5A6/xP/KAAC/jIAAOc7AADbQwAA0kYAAMpEAADFPgIAvj4WALdBKAOwQTYI&#10;q0FCDadBTBCkQVYSokJeE6BCZhOeQm4UnEJ1FJtDfBWZQ4MVmEOKFZZDkxaVQ5wWk0OnFpJDtBeQ&#10;QsUXjkLbF4xC7xiKQf4ZiUH/GYhA/xmHQP8Yh0D/GIdA/xj/KwAB8jcAAOFEAADVTAAAy08AAMNO&#10;AAC9SAAAt0cRALBKJAGpSjIHpEk9Dp9ISBOcSFEXmUdZGZdHYRqVR2kalEdwG5JHdxuRR34cj0eG&#10;HI5IjhyMSJgdikejHYlHsB2HR8AehUfWHoNG7B6CRvwegUX/HoBF/x6ARf8dgEX/HYBF/x3/LwAA&#10;6z0AANxLAADQUwAAxlYAAL5WAAC3UAAAsE8MAKlSIACjUi8GnlE6DZlPRBSVTU0akkxVHY9MXB+N&#10;TGQgi0trIYpLciKIS3oih0uCIoVMiiOES5QjgkufI4BLrCR/S70kfUrSJHtK6iR6SvskeUn/I3hJ&#10;/yJ4Sf8ieEn/InhJ/yL/NAAA50QAANhRAADLWQAAwVwAALhcAACxVwAAqlUIAKRYHQCeWSwEmFc4&#10;C5NVQROPU0kbi1FRIIhQWCOGUF8lhE9mJ4JPbiiBT3Yof09+KX5Phyl8T5Epek+cKXhPqSp2Trkq&#10;dE7OKnNO5ypyTfkpcU3/KHBN/ydwTf8mcE3/JnBN/yb5OAAA40oAANRWAADHXgAAvWEAALRhAACs&#10;XQAApVsEAJ9dGQCaXikDlF01CY9bPxKKWUcahlZOIYJVVSZ/VFspfVNiLHtTai15UnEueFJ6LnZS&#10;gy90Uo0vclKZL3BSpjBuUrYwbFHKMGpR5C9pUfcuaVH/LGlQ/ytpUP8qaVD/KmlQ/yrxOwAA4E8A&#10;ANBbAADEYgAAumYAALBlAACnYgAAoGAAAJpiFgCVYycBkGIzB4phPRCFXkUYgVxLIH1aUiZ5WFgs&#10;dldeL3RWZjFyVm0zcFZ2NG5VfzRsVYk0alWVNWhVozVlVbI1Y1THNWJU4TRiVPYyYlT/MGJU/y9i&#10;U/8uYlP/LmJT/y7tQQAA3FMAAM1fAADBZgAAt2oAAKxoAACjZgAAnGQAAJZmEgCRaCQBjGcxBoZm&#10;Ow2CZEMWfWFJHnhfTyZ0XVUscFtbMWxaYjVqWWk3Z1lyOGVZezljWYY5YVmSOV9YoDldWK85W1jE&#10;OVpX3zhaV/Q2Wlf/NFpX/zJbV/8xW1f/MVtX/zHqRgAA2VgAAMpjAAC+agAAtG0AAKlsAACfagAA&#10;l2kAAJFqDgCNbCEAiGwuBINrOAt+aUETeWdHHHRlTSRvYlMramBYMmZfXjdiXmY6X11uPF1ceD1b&#10;XIM9WVyPPVdcnTxWXK08VFzBO1Nb3DtTW/M4U1v/NlRa/zVUWv8zVFr/M1Ra/zPnTAAA1VwAAMdn&#10;AAC7bQAAsXAAAKVwAACbbwAAk20AAI1vCQCIcR0Ag3ErA39wNgl6bz8RdG1FGW9qSyFqaFEpZGZW&#10;MF9kXDdbY2I7WGFrPlVhdD9TYYA/UmGMPlFhmz1PYas8TmG/O0xh2jpMYPI5TV//N01f/zZNXv81&#10;TV7/NU1e/zXjUQAA0mAAAMNrAAC5cQAArXQAAKFzAACYcwAAjnIAAIh0BQCDdRkAf3YoAXp2NAd1&#10;dDwOcHJDFmpxSR5lb08mX21ULlprWTVVaWA6UWdoPU9ncj5NZ34+TGeLPUtnmTtKZ6o6SWe+OEhn&#10;2TdHZvE3R2X/Nkdk/zVHY/81R2P/NUdj/zXfVgAAzmUAAMBvAAC2dgAAqXcAAJ53AACUdwAAiXcA&#10;AIN5AAB9ehQAeXwlAHV7MQRwejoLa3lBEmV3RxpgdU0iWnRSKlVyVzFQcF42TG9mOUpvcDpJb3w5&#10;SG+JOEdvmDZGb6k0RW+9M0Rv2DFDbfAyQmz/MkFr/zJBav8yQWr/MkFq/zLaXAAAyWoAAL1zAACz&#10;egAApXsAAJp7AACQewAAg3wAAH1+AAB3gA4Ac4EgAG+BLQJqgTcIZX8+DmB+RRZafUodVXtQJFB6&#10;VStLeFwwSHhlM0Z3bzNFd3syRHiIMEN4ly9CeKgtQXi8K0B42Co/dvArPXT/LDxz/y08cv8tPHL/&#10;LTxy/y3VYwAAxW8AALl5AACvfwAAoX8AAJZ/AACLgAAAfYIAAHaEAABvhgcAa4cZAGiIJwFjiDIF&#10;X4c7ClmGQhFUhEgYT4NNHkqCUyRGgVsoQ4FjKkKBbipBgXopQIGIJz+BlyY+gackPYG8Iz2A1iE7&#10;fu8jOX3+JDh7/yY3ev8mN3r/Jjd6/ybPaQAAwHUAALV/AACqgwAAnYQAAJGEAACHhQAAfIcAAG+L&#10;AABnjQAAYY4RAF6PIQBbjy0CV482BlKOPgxOjUQSSYxKGESLURxBi1kfPopiID2KbSA8inkfO4uG&#10;HjuLlRw6iqYbOYq7GTiK1hg2iO8aNYb+HDSF/x0zhP8eM4T/HjOE/x7IcQAAu3wAALKFAACliAAA&#10;mIgAAI2JAACCiwAAd40AAGqRAABfkwAAV5YHAFOXGABRlyUATpcwA0qXOAdGlkAMQZVHED2VThQ7&#10;lVYWOJRgFjeUaxY3lXcVNpWFFDWVlBM0lKURM5S5EDKU1A8xku4QL5D9Ey6P/xQtjv8VLY7/FS2O&#10;/xXCeAAAt4QAAK6NAACgjQAAlI0AAIiPAAB9kQAAcpMAAGWXAABZmgAAT50AAEefCwBEoBsAQqAn&#10;AD+gMQI7oDkGOKBBCTWgSQszn1IMMZ9cDTCfZwwvoHMLLqCBCi2gkQksn6IJK5+2CCqf0QcpnOwI&#10;J5v9CiaZ/wslmP8MJZj/DCWY/wy8gQAAsowAAKmTAACbkwAAj5MAAIOVAAB4mAAAbJsAAGCeAABU&#10;ogAASaUAAD2oAAA0qgsAMqoaADCrJQAuqy8BLKs4AiqrQQQoq0sEJqtVBCWrYQQkq20DI6t8AyKr&#10;iwIhq50CH6uyAR6qzQEdqeoCG6f7Axql/wUapP8GGqT/Bhqk/wa2iwAArpUAAKSZAACXmQAAipoA&#10;AH6dAAByoQAAZqQAAFqnAABPqgAAQ60AADawAAArsgAAIbUGAB22FAActh8AG7cqABm3NAAYtz8A&#10;F7dKABa3VQAUuGMAE7hyABG4gwAPuJUADbiqAAu3wwAKtuMAC7T4AAuz/wALsv8BC7L/AQuy/wGy&#10;lAAAq50AAKCgAACSoQAAhaQAAHinAABsqwAAYK4AAFSxAABHswAAO7UAAC64AAAkuwAAGr4AABHB&#10;AAAHwwkABMQWAAPEIQACxS0AAcU5AADFRQAAxVMAAMViAADFdAAAxYcAAMWcAADEsgAAxM8AAMPq&#10;AADD+QAAwv8AAML/AADC/wCtngAAp6UAAJqoAACNqwAAgK8AAHKxAABkswAAV7YAAEq4AAA9uwAA&#10;Mb0AACbBAAAcxAAAE8gAAArKAAABzQAAAM8FAADQEAAA0RsAANImAADTMgAA1EAAANZPAADYYAAA&#10;2HMAANiJAADXoAAA1rkAANbYAADW7QAA1fgAANX4AADV+ACqpgAAn6sAAJKvAACEsgAAdbUAAGe4&#10;AABZugAATL0AAD/AAAAzwwAAJ8cAABzLAAATzwAACtMAAALUAAAA2AAAANoAAADcAAAA3QcAAN8S&#10;AADhHgAA5CsAAOY5AADpSgAA6l0AAOtyAADsiAAA7KAAAOu4AADr0gAA6uYAAOrmAADq5gCirAAA&#10;lbEAAIi0AAB5uAAAarsAAFu/AABOwwAAQcYAADPKAAAozQAAHNIAABPXAAAJ2wAAAd4AAADfAAAA&#10;4gAAAOQAAADmAAAA6AAAAOoAAADsBgAA7xQAAPIiAAD1MgAA+EQAAPpYAAD7bgAA/IQAAP2YAAD9&#10;qwAA/boAAP26AAD9ugCZsgAAi7YAAHy6AABtvgAAXsMAAFDHAABCzAAANNAAACjUAAAc2gAAEd4A&#10;AAfiAAAA5QAAAOgAAADqAAAA6wAAAOwAAADuAAAA8AAAAPMAAAD1AAAA+AAAAPsIAAD+GAAA/yoA&#10;AP89AAD/UgAA/2cAAP97AAD/igAA/5YAAP+WAAD/lgD/ABwJ/wAYCP8AFwf/ABkF/wAgBP8ALwL/&#10;ADsB/wBJAP8AVgD/AGEA/wBrAP8AdAD/AHsA/wCCAP8AiAD+AI0A/QCSAPwAlwD8AJ0A+wCjAPoA&#10;qgD4ALIA9gC9APQAzAD0AN8A8wDvAPMA/QDzAP8A8wD/APMA/wDzAP8A8wD/APMA/wD/ABkJ/wAV&#10;CP8AEgf/ABQF/wAeBP8AKwL/ADgB/wBGAP8AUwD/AF4A/QBoAPwAcQD6AHgA+QB/APgAhQD3AIoA&#10;9gCPAPUAlQD0AJoA8wCgAPIApwDwAK8A7gC6AOwAyADrANoA6wDsAOsA+wDqAP8A6gD/AOoA/wDq&#10;AP8A6gD/AOoA/wD/ABYK/wASCP8ADgf/AA4G/wAbBP8AJwL/ADUB/wBCAP4ATwD5AFoA9gBkAPQA&#10;bQDyAHUA8QB8APAAggDvAIcA7gCMAO0AkgDrAJcA6gCdAOgApADmAKwA5AC2AOMAwwDiANUA4QDp&#10;AOAA9wDgAP8A4AD/AN8A/wDeAP8A3gD/AN4A/wD/ABEJ/wALCP8ACAf/AA0F/wAYBP8AIwL/ADAB&#10;/AA+APUASwDwAFYA7QBgAOsAaQDpAHEA6AB4AOYAfgDlAIQA4wCJAOIAjwDhAJQA3wCaAN0AoQDb&#10;AKkA2QCzANcAwADWANIA1QDlANQA8wDTAP0A0gD/ANEA/wDQAP8A0AD/ANAA/wD/AgoJ/wAEB/8A&#10;AAb/AAkE/wAVA/8AIAL/ACsA9AA5AOoARgDnAFEA5ABcAOEAZQDfAG0A3QB0ANsAewDZAIEA2ACG&#10;ANYAjADUAJIA0gCYANAAnwDOAKcAzQCxAMsAvgDKAM4AyQDgAMcA7wDGAPsAxAD/AMMA/wDCAP8A&#10;wgD/AMIA/wD/BwQI/wQABv8FAAT/CQQD/wgPAv8DGwH1ACUA6QAyAOEAQADdAEwA2QBXANUAYQDT&#10;AGkA0QBxAM8AdwDNAH0AywCDAMoAiQDIAI8AxgCWAMUAnQDDAaUAwgGvAMABvAC/A8wAvQTfALsG&#10;8QC5CP4Atwn/ALYJ/wC1Cv8AtQr/ALUK/wD/DQAH/woABP8RAAL/FAAB/RMIAfUMEwDqBR0A3QAr&#10;ANcCOQDSBEcAzgdSAMoIXADICmUAxQxtAMQNdADCDnsAwBCBAL8RhwC9EY0AvBKUALoTnAC5E6QA&#10;txSvALYUvAC0FcwAshbgAK8Y8gCtGP8Bqxj/AakY/wGoGP8BqBj/AqgY/wL/EwAF/xMAAv8bAADy&#10;HQAA6BkAAOUSBwDeChMA1AsiAM0RMwDHFkEAwhlNAL8bWAC8HWEAuh5pALgfcAC2IHcAtSB9ALMh&#10;hACyIooAsSKRAK8imQCuI6EArCOsAaojuAGpJMgBpyTdAaQk7wKhJP0DoCT/BJ8k/wSeI/8EniP/&#10;BJ4j/wT/GAAD/x0AAfEjAADjKAAA2ygAANUjAADSGAkAyRwcAMIhLQC8JTwBuCdJAbQpUwKxKlwC&#10;rytkAq0sbAOsLHMDqi15A6ktgAOnLoYDpi6NA6UulQSjL54Eoi+oBKAvtASeL8QEnS/ZBZou7AaY&#10;LvwHli7/CJUt/wiULP8IlCz/CJQs/wj/GwAC+yQAAOcuAADcNQAA0jYAAMszAADGKwMAvyoXALgu&#10;KAGyMDcDrjJDBaozTgaoNFcGpTVfB6Q1ZweiNm4HoDZ1CJ82ewidN4IInDeJCJs3kQmZN5oJmDek&#10;CZY3sAmUN8AKkzfUCpA26guONvoMjDX/DYs1/w2KNP8MijT/DIo0/wz/HwAB7isAAOE4AADUPwAA&#10;ykEAAMI/AAC8OAAAtzURALA5IwGqOjIFpTo+CKI7SQqfPFILnDxaDJo8Yg2ZPWkNlz1wDZY9dw6U&#10;PX4Okz2FDpE9jQ6QPZYPjj2hD409rQ+LPbwQiT3QEIc85xGFPPgRgzv/EYI7/xGCOv8Rgjr/EYI6&#10;/xH/JQAA6jQAANtBAADOSQAAxEsAALtIAAC0QgAArz8MAKlCHwCjQy0FnkM5CppCRA2WQk0QlEJV&#10;EZJCXRKQQmQTj0JrE41CchSMQnkUikKBFIlDiRWHQ5IVhUKdFYRCqRaCQrgWgELMFn5B5Bd9QfYX&#10;e0D/FntA/xZ6P/8Vej//FXo//xX5KgAA5TwAANZJAADJUAAAv1IAALVPAACuSgAAqEcHAKJKGwCd&#10;SyoDl0o2CZNJQA+PSEkTjEdRFopHWBeIR18Yh0dnGYVHbhqER3Uagkd9GoFHhRt/R48bfUeZG3xG&#10;phx6RrUceEbIHHZF4Bx0RfQcc0X/G3NE/xpyRP8ackT/GnJE/xryLwAA4UMAANFPAADFVgAAulgA&#10;AK9VAACpUAAAo04DAJ1QFwCYUicCklEzCI1PPQ+JTUUUhkxNGYNLVByBS1sdf0tiH35LaR98S3Eg&#10;ekt5IHlLgSF3S4shdUqWIXNKoyFxSrEib0nEIm1J3SJsSfIha0j/IGtI/x9qSP8eakj/HmpI/x7u&#10;NgAA3UkAAM5UAADBWwAAtlwAAKtaAACkVgAAnVQAAJhVFACTVyQBjlcwBolVOg2EU0IUgFJKGn1Q&#10;UR56T1cheE9eI3ZOZSR0Tm0lc051JnFOfiZvTogmbU6TJ2tOoCdpTa4nZ03BJ2VM2ihkTPAmY0z/&#10;JGNM/yNjS/8iY0v/ImNL/yLrPAAA2U4AAMpZAAC+XwAAsmAAAKdeAACfWwAAmVkAAJNaEACOXCEA&#10;iVwuBYRbOAuAWUASfFdHGXhVTh90VFQkcVNaJ29SYSltUmkqa1FxK2lReitnUYQsZVGQLGNRnSxh&#10;UassX1C+LF1Q1ixcUO8qXE/+KFxP/ydcT/8lXE//JVxP/yXnQgAA1lIAAMddAAC8YwAArmMAAKRi&#10;AACbXwAAlF0AAI5fCwCKYR4AhWErA4BgNgl8Xj4Qd1xFGHNaSx5uWFEka1dXKWhWXixlVWUuY1Vt&#10;MGFVdzBfVYExXVWMMVtUmjFZVKkwV1S7MFVT1DBVU+0uVVP9LFVS/ypWUv8oVlL/KFZS/yjkRwAA&#10;0lcAAMRhAAC5ZwAAq2YAAKBlAACXYwAAkGIAAIpjCACFZRsAgWYpAnxlNAd4ZDwOc2JDFm5gSR1p&#10;Xk8jZVxUKWFbWy5eWmExW1lqM1lYczRXWH40VViKNFNYlzRSWKczUFi5M05X0TJOV+wwTlb8Lk9W&#10;/yxPVv8rT1b/K09W/yvhTAAAz1sAAMFlAAC2agAAqGkAAJ1pAACUaAAAi2YAAIVoAwCAahcAfWsm&#10;AXhqMQVzaToMbmdBE2llRxpkZE0hX2JSKFtgWC5XX14yVF5mNVJdcDZQXXs2Tl2HNU1dlTRLXaUz&#10;Sl23Mkld0DFIXOowSFv8Lkha/y1JWv8sSVr/LEla/yzdUQAAy18AAL5pAACybQAApG0AAJlsAACQ&#10;bAAAh2sAAIBtAAB7bxMAeHAiAHNwLgRvbzgJam0/EGVsRRdgakseWmhQJVZmVixRZVwxTmRkNEtj&#10;bjVKY3k1SWOGM0hjlDJGY6QxRWO2L0Rjzi1DYuktQmH7LUJg/yxCX/8rQl//K0Jf/yvZVwAAx2QA&#10;ALttAACucAAAoXAAAJZwAACMcAAAgXAAAHtyAAB1dA0AcnUeAG51KwJpdTUHZXM9DWByQxRacUkb&#10;VW9OIVFtVChMbFotSWtiMEdrbDBFa3gwRGuELkNrky1Ca6MrQWu1KUBrzig/augoPmj6KD1n/yg9&#10;Zv8oPWb/KD1m/yjTXAAAw2kAALhyAACqdAAAnXQAAJJ0AACIdAAAfHUAAHV3AABveQcAa3sZAGd7&#10;JwFjezEEX3o6Clp5QBBVeEYWUHZMHEt1UiJHdFgmRHNhKUJzaylBc3YoQHODJz9zkiU+c6IkPXO0&#10;IjxzzSA7cughOXD6Ijhu/yM4bf8jN23/Izdt/yPOYgAAv24AALV3AACmeAAAmXgAAI54AACEeQAA&#10;dnsAAG5+AABnfwAAYoESAF+CIQBcgi0CWIE2BlOAPQtPf0MRSn5JF0Z9UBxCfVcfQHxfIT58aiE9&#10;fHUgPHyCHjt8kR06fKEbOXy0Gjh8zBg3eugZNXj5GzR3/xwzdv8dM3b/HTN2/x3IaQAAu3QAALB8&#10;AAChfAAAlHwAAIp9AACAfgAAdIAAAGmDAABfhgAAWYgJAFaJGgBTiSYAUIkwA0yIOAdIiD8MRIdG&#10;EECGTRQ8hlUXOoZdGDmGaBg4hnQXN4aBFTaGjxQ1hqATNIWyEjOFyxAyhOcQMYL5Ey+A/xQuf/8V&#10;Ln//FS5//xXDcAAAt3sAAKuBAACcgQAAkIEAAIaBAAB7gwAAcIYAAGOKAABajAAAUI8AAEqREABI&#10;kR4ARpEpAUORMwM/kToHO5BCCjiQSQ01kFIONJBbDzKQZQ4xkHEOMZB/DTCQjQwvj54LLo+xCiyP&#10;yQkrjeUJKov4CymK/wwoif8OKIn/DiiJ/w69eAAAs4MAAKWGAACXhgAAjIYAAIGHAAB2iQAAa4wA&#10;AF+QAABUkwAASZYAAD6ZBAA6mhMAOJogADaaKgA0mjMCMZo8BC+aRAYtmk0GK5pXByqaYgYpmm4G&#10;KJp7BSeaigQlmpsEJJmuAyOZxgMhmOMCIJb3BR+U/wYek/8HHpP/Bx6T/we4gQAAr4sAAKCLAACT&#10;iwAAiIwAAHyOAABxkAAAZZQAAFmXAABNmwAAQ54AADihAAAtowMAJ6QRACalHQAkpScAI6UxACGl&#10;OwEgpUQBHqVPAR2lWgEcpWYAG6V0ABmlhAAYpZUAFqWoABSkwAATo98AFKH1ABOf/wESnv8CEp7/&#10;AhKe/wKzigAAqZEAAJuRAACPkQAAgpMAAHeWAABrmQAAX5wAAFOgAABIowAAPKYAADGpAAAmqwAA&#10;HK4AABSvCgARsBcAELAiAA2wLAAMsDcAC7BCAAmwTQAIsVoABrFpAASweQADsIsAAa+eAACvtAAA&#10;rtAAAK3qAACt+QABq/8AAav/AAGr/wCulAAApJgAAJeXAACKmQAAfZwAAHGfAABlowAAWaYAAE6q&#10;AABCrQAANrAAACqyAAAftAAAFbcAAAu4AAACuggAALsTAAC7HgAAvCgAALwzAAC8PwAAvEsAAL1a&#10;AAC9agAAvX0AAL2RAAC8pgAAu78AALreAAC68QAAufsAALn8AAC5/ACrnQAAoJ8AAJKgAACFowAA&#10;eKcAAGyqAABgrgAAU7EAAEa0AAA5tgAALbgAACG7AAAXvgAADcAAAATCAAAAxAAAAMYEAADHDQAA&#10;yBgAAMkjAADKLwAAyzsAAMxJAADOWQAAzmwAAM+BAADPlgAAzq0AAM7IAADN4wAAzPQAAMz1AADM&#10;9QCnpQAAm6gAAI2qAACArgAAcrIAAGS0AABWtgAASLkAADu8AAAvvgAAI8EAABjFAAANyAAABMsA&#10;AADNAAAAzwAAANIAAADTAAAA1QQAANgOAADbGgAA3SYAAN80AADhRAAA41YAAONsAADkgwAA5JoA&#10;AOWxAADlyQAA5OEAAOTkAADk5ACgqwAAk68AAIWyAAB2tQAAZ7gAAFi7AABLvgAAPcIAAC/FAAAj&#10;yAAAF8sAAA3QAAAD1AAAANkAAADZAAAA2wAAAN4AAADgAAAA4gAAAOUAAADoAwAA6xAAAO4dAADx&#10;LAAA9D0AAPZSAAD3aQAA94IAAPeaAAD4rAAA+MAAAPjDAAD4wwCWsAAAiLQAAHq4AABquwAAW78A&#10;AE3EAAA+yAAAMcwAACTPAAAX0wAACtgAAALdAAAA4QAAAOQAAADkAAAA5gAAAOgAAADqAAAA7AAA&#10;AO8AAADxAAAA9QAAAPgFAAD8FAAA/yUAAP83AAD/TAAA/2IAAP95AAD/jQAA/6AAAP+iAAD/ogD/&#10;ABcH/wAUBv8AEwX/ABUD/wAeAf8AKwD/ADkA/wBHAP8AUwD/AF4A/wBoAP8AcAD/AHcA/wB9AP4A&#10;gwD9AIgA/ACNAPsAkgD5AJgA9wCeAPUApQD0AK0A8wC2APIAwwDyANgA8QDrAPEA+gDvAP8A7wD/&#10;AO4A/wDvAP8A7wD/AO8A/wD/ABQI/wAOBv8ADQX/AA4D/wAbAf8AKAD/ADYA/wBEAP8AUAD+AFsA&#10;/ABkAPoAbQD5AHQA9wB6APYAgAD1AIUA9ACKAPIAjwDwAJUA7gCbAO0AogDsAKkA6gCzAOkAwADp&#10;ANIA6ADmAOYA9gDlAP8A5AD/AOQA/wDkAP8A5QD/AOUA/wD/ABEI/wALBv8ACQX/AAwD/wAXAf8A&#10;JAD/ADIA+wA/APgATAD2AFcA9ABgAPIAaQDwAHAA7gB3AO0AfQDrAIIA6QCHAOcAjADlAJIA5ACY&#10;AOMAngDhAKYA4ACvAN8AvADdAMwA3ADgANoA8wDZAP8A2AD/ANgA/wDYAP8A2QD/ANkA/wD/AAsH&#10;/wAFBv8AAQT/AAoD/wAWAf8AHwD6AC0A8wA7AO8ARwDtAFIA6gBcAOcAZQDlAG0A4wBzAOEAeQDf&#10;AH8A3QCEANsAiQDZAI8A2ACVANYAmwDUAKMA0wCsANEAuADQAMcAzgDcAMwA7wDLAPwAywD/AMoA&#10;/wDKAP8AygD/AMoA/wD/AAQH/wAABf8AAAP/AAYC/wASAf4AGwDvACcA6QA1AOUAQgDiAE4A3wBY&#10;ANwAYQDZAGkA1gBvANMAdgDRAHsAzwCBAM4AhgDMAIsAywCSAMkAmADIAKAAxgCpAMQAtADCAMMA&#10;wQDXAL8A6gC+APYAvQD/AL0A/wC8AP8AvAD/ALwA/wD/AAAG/wAABP8AAAL/AAEB/wALAPUAFADl&#10;ACAA3wAvANoAPADVAEgA0gBTAM4AXADLAGQAyQBsAMcAcgDFAHgAwwB9AMIAgwDBAIkAvwCPAL0A&#10;lgC8AJ4AugCnALgAsgC3AMEAtQDTALQA5gCyAPQAsQD/AK8A/wCuAP8ArQD/AK0A/wD/BAAE/wAA&#10;Av8IAAH4CAAA8QMCAOkACwDcABkA1QAoAM8ANgDKAEMAxgBOAMIAWADAAGAAvgFoALwCbgC6A3UA&#10;uQR6ALcEgAC2BYYAtAaNALMHlACxB5wAsAimAK4JsgCtCcAAqwrTAKkL6ACnDfgApA//AKMP/wCj&#10;D/8Aog//AKIP/wD/CAAD/wwAAfMRAADmFAAA3xEAANkIAgDTABAAzAIfAMUGLwDACz0Auw1JALgQ&#10;UwC1ElwAsxRjALEVawCwFXEArhZ3AK0XfQCsGIQAqhiKAKkZkgCnGZoAphmkAKQasACjGr8AoRrS&#10;AJ4b5wCcHPcBmxz/AZob/wGZG/8CmRv/Apkb/wL/DAAB+hUAAOgfAADdJAAA1CQAAM0dAADIEwUA&#10;whIYALsXKQC1GzcAsR5EAK4gTgCrIVgAqSJfAKcjZwCmJG0ApCV0AKMlegCiJoAAoCaHAZ8mjwGd&#10;J5cBnCehAZonrQGZJ7sBlyfOAZUn5AKSJ/UDkSb/A48m/wSPJf8EjiX/BI4l/wT/EwAA7h8AAOEs&#10;AADVMgAAyzIAAMItAAC9JQAAuCASALElJACsKDIBqCo/AaUsSgKiLVMCoC5bA54uYgOcL2kDmy9w&#10;A5kwdgOYMH0ElzCEBJUwiwSUMJQEkjCeBJEwqgWPMLgFjTDKBYsw4QaJL/QHhy//B4Yv/weFLv8H&#10;hS7/B4Uu/wf9GgAA6SoAANs2AADOPAAAwj0AALk4AACzMgAAry0MAKkxHwCkMy0CnzQ6BJw1RQWZ&#10;NU4GlzZWB5U2XQeTN2QIkjdrCJA3cgiPN3gIjTeACYw4hwmKOJAJiTiaCYc4pgqGN7QKhDfGCoI3&#10;3QqANvILfjb/C301/wt9Nf8LfDT/C3w0/wvzIAAA5DMAANQ/AADIRgAAu0UAALJBAACsPAAAqDcG&#10;AKI6GgCcPCkCmDw1BpQ8QAmRPEkKjzxRC408WQyLPWANiT1nDYg9bQ2GPXQOhT18DoQ9hA6CPY0O&#10;gD2XD389ow99PbEPezzCEHo82hB3PO8Qdjv+EHU7/xB0Ov8PdDr/D3Q6/w/vKQAA3zsAAM9HAADD&#10;TQAAtksAAKxIAACmRAAAoUACAJxCFgCWRCUCkUMxBo1DPAqKQkUOh0JNEIVCVBGDQlsSgkJiEoBC&#10;aRN/QnATfUJ4E3xCgBR6QokUeEKUFHdCoBV1Qa0Vc0G/FXFA1hVvQO0VbkD9FW0//xRsP/8TbD//&#10;E2w//xPsMAAA20IAAMtNAAC+UgAAsVEAAKdOAACgSgAAm0cAAJZIEgCRSyIBjEouBYdJOAqESEEP&#10;gUdJE35GUBV8RlcWekZeF3lGZRh3RmwZdUZ0GXRGfBlyRoYacEaQGm5GnBpsRaoaakW8G2hE0xtm&#10;ROsaZUT7GWVD/xhlQ/8XZUP/F2VD/xfoNwAA1kgAAMdSAAC6VgAArFUAAKNTAACcTwAAlk0AAJFO&#10;DQCMUB8Ah1AsBINPNgl/Tj4Pe0xGFHhLTRh1SlMac0paHHFKYR1vSmgebkpwHmxKeR9qSoIfaEmN&#10;H2ZJmR9kSaggYki5IGBIzyBeSOkfXkf6HV5H/xxdRv8bXUb/Gl1G/xrkPQAA000AAMRXAAC2WgAA&#10;qVkAAJ9XAACXVAAAkVIAAIxTCQCHVRsAg1YpAn5VMwh6UzwOdlJDFHJQShlvT1AcbE5WH2pOXSFo&#10;TWQiZk1sI2RNdSRiTX8kYE2KJF5NlyRcTKUkWky2JFhLzCRXS+cjV0v5IVdK/x9XSv8eV0r/HVdK&#10;/x3hQgAAz1EAAMFbAACzXQAApVwAAJtbAACTWQAAjVYAAIdYBgCDWhgAf1smAXpaMQZ2WToMcVdB&#10;Em1VRxhpVE0dZlNTIWNSWSRgUWAmXlFpKFxRcihaUHwoWFCHKVZQlChUUKMoU0+zKFFPyihQT+Um&#10;UE74JFBO/yJQTf8hUE3/IFBN/yDeRwAAzFYAAL5fAACvYAAAol8AAJhfAACQXQAAiVsAAINdAgB+&#10;XhUAemAjAHZfLwRxXjcKbV0/EGhbRRdkWUsdYFhQIlxWViZZVV0pV1VlK1RUbixTVHksUVSELE9U&#10;kStNVKArTFSxKkpTyClJU+MoSVL3JklS/yRKUf8jSlH/IkpR/yLaTAAAyVoAALxjAACsYwAAn2MA&#10;AJViAACMYQAAhF8AAH5hAAB5YxEAdWQgAHFkLANtZDUIaGI9DmRhQxRfX0kbW11OIVZcVCZTWloq&#10;UFpiLE5ZbC1MWXYtSlmCLUlZkCxHWZ8rRlmwKUVZxihDWOInQ1f2JkNW/yVDVv8kRFb/I0RW/yPW&#10;UQAAxV4AALlmAACoZgAAm2YAAJFlAACIZQAAf2QAAHlmAAB0aAsAcGkcAGxqKQFoaTMGZGg6C19n&#10;QRJaZUcYVmNMHlFiUiNNYFgoSmBgK0hfaSxGX3QrRV+BKkRfjilCYJ4nQV+vJkBfxSQ/X+EjPl31&#10;Iz1c/yM9W/8jPVv/Ij1b/yLSVwAAwmMAALVqAAClagAAmGkAAI5pAACFaQAAemkAAHNrAABubQcA&#10;aW8YAGZvJQBjby8EXm44CVptPg5VbEQUUWpKGkxpUB9IaFYkRWdeJkNnaCdBZ3MmQGd/JT9njSQ+&#10;Z50iPWeuIDxnxB87ZuAeOWT1Hzhj/x84Yv8fOGH/Hzhh/x/NXAAAvmgAALBtAAChbQAAlG0AAIpt&#10;AACBbQAAdG8AAG1xAABncwEAYnQSAF91IABcdSsCWHU0BlR0PAtPc0IQS3JIFUdwThpDcFUeQG9d&#10;ID5vZiA9b3IfPG9+HjtvjB06b5wbOW+tGThvwxg3bt8XNWz0GTRq/xozaf8aM2n/GzNp/xvIYgAA&#10;u20AAKxxAACccQAAkHEAAIZxAAB9cgAAb3UAAGd3AABfeQAAWnsLAFd8GgBUfCcAUXwwA017OAdJ&#10;ej8MRXlFEEF5TBQ+eFMXO3hbGDl4ZRg4eHEXN3h9FjZ4ixU1eJsTNHesEjN3whEzdt8QMXT0EjBz&#10;/xMvcf8ULnH/FS5x/xXDaQAAt3MAAKd1AACYdQAAjHUAAIJ2AAB5dwAAbXkAAGJ9AABZfwAAUYID&#10;AE2DEwBLgyAASIMqAUWDMwNBgzsHPoJCCjqCSQ03gVAPNYFZEDSBYxAzgW8PMoF8DjGBig0wgZkM&#10;L4CrCy6AwQotf94JK330Cyp8/w0pev8OKXr/Dyl6/w++cAAAs3kAAKF6AACUeQAAiHoAAH56AAB0&#10;fAAAaX8AAF2DAABUhQAASokAAEKLCAA+ixcAPYwiADqMLAE3izUDNIs9BTKLRAcwi00ILotWCS2L&#10;YAgsi2wIK4t5ByqLhwYoipcFJ4qpBSaKvwQkidsDI4fyBSKF/wcihP8IIYP/CSGD/wm5dwAArH4A&#10;AJx/AACPfgAAhH4AAHqAAABvggAAZIUAAFiJAABOjAAARI8AADmSAAAxlAsALpUYACyVIwArlSwA&#10;KZU1ASeVPgIllUcCJJVRAiKVWwIhlWcCIJV0AR+VgwEdlJMBHJSlABqTuwAYk9gAGJHwARiP/wIX&#10;jv8DF47/BBeO/wS0gAAApoQAAJeEAACLgwAAgIQAAHWGAABpiQAAXo0AAFOQAABHlAAAPZcAADKZ&#10;AAAonAAAHp4JABufFQAanyAAGJ8qABefMwAWnz0AFZ9HABOfUgASoF8AEJ9sAA2fewAMn4wACp6f&#10;AAidtAAHnM4ACJvpAAma+gAJmf8ACZj/AAmY/wCviQAAoIoAAJKJAACHiQAAe4sAAG+OAABjkQAA&#10;WJUAAE2ZAABBnAAANZ8AACuiAAAhpAAAF6cAAA2pBQAFqhAAA6ocAAKqJgABqjAAAKo7AACqRgAA&#10;qlMAAKphAACqcAAAqYEAAKmUAACoqAAAp8EAAKbfAACl8AAApfsAAKX/AACl/wCpkQAAm5AAAI+P&#10;AACCkQAAdpQAAGmXAABdmwAAUp8AAEajAAA7pgAAL6kAACSsAAAargAAEbAAAAayAAAAswUAALQP&#10;AAC0GQAAtSMAALUtAAC1OAAAtUQAALZSAAC2YgAAtnQAALaHAAC1nAAAtLMAALPQAACy6gAAsvgA&#10;ALH9AACx/QCklwAAl5YAAImYAAB9mwAAcJ8AAGSjAABYpwAATKoAAECuAAA0sQAAKLMAAB21AAAS&#10;uAAACLoAAAC7AAAAvQAAAL4BAAC/CgAAwBUAAMEfAADDKQAAxDUAAMVBAADGUQAAx2MAAMd3AADH&#10;jAAAxqMAAMa9AADF2gAAxO4AAMT1AADE9QCgngAAkp8AAIWiAAB4pwAAa6sAAF+vAABTswAARbUA&#10;ADe4AAAqugAAHrwAABO/AAAIwgAAAMQAAADFAAAAxwAAAMkAAADLAAAAzQMAAM8NAADRGQAA1CQA&#10;ANYwAADZPgAA3FAAAN5jAADeegAA35EAAN+oAADevwAA3tgAAN7kAADe5ACbqAAAjqoAAIGvAABz&#10;swAAZLUAAFW4AABHuwAAOb4AACzBAAAfxAAAE8cAAAjKAAAAzQAAANEAAADRAAAA1AAAANYAAADZ&#10;AAAA3AAAAN8AAADiAgAA5Q8AAOgcAADqKwAA7TsAAPBOAADyYwAA83sAAPSSAAD0pgAA9LcAAPTC&#10;AAD0wgCUrwAAhrIAAHe2AABnuQAAWLwAAErAAAA7xAAALcgAACDLAAATzgAABtIAAADXAAAA2wAA&#10;AN8AAADfAAAA4QAAAOMAAADlAAAA5wAAAOoAAADuAAAA8gAAAPYCAAD5EQAA/CIAAP41AAD/SgAA&#10;/2EAAP94AAD/jQAA/50AAP+lAAD/pQD/ABMG/wAPBP8ADQP/ABAB/wAaAP8AKQD/ADcA/wBEAP8A&#10;UAD/AFoA/wBkAP8AbAD/AHMA/QB5APsAfwD5AIQA+ACJAPYAjgD1AJMA9QCZAPQAoADzAKgA8gCx&#10;APEAvgDvAM4A7QDlAOwA9wDrAP8A6wD/AOsA/wDsAP8A7AD/AOwA/wD/AA4G/wALBP8ACQP/AAoB&#10;/wAXAP8AJQD/ADQA/wBAAP8ATAD9AFcA+gBgAPkAaQD3AHAA9AB2APIAfADwAIEA7wCGAO4AiwDt&#10;AJAA6wCWAOoAnQDpAKQA6ACtAOYAuQDkAMkA4gDgAOEA8wDgAP8A4AD/AOAA/wDhAP8A4QD/AOEA&#10;/wD/AAsG/wAGBP8AAwP/AAoB/wAVAP8AIQD8AC8A+QA8APYASAD0AFMA8QBcAO8AZQDsAGwA6QBz&#10;AOcAeQDlAH4A5ACDAOMAiADhAI0A4ACTAN8AmQDdAKEA3ACqANkAtADWAMQA1QDZANMA7QDTAP0A&#10;0gD/ANIA/wDRAP8A0AD/ANAA/wD/AAQF/wAABP8AAAL/AAgB/wAQAPkAHQDzACoA7wA3AOwAQwDp&#10;AE4A5gBYAOIAYQDfAGgA3ABvANsAdQDZAHoA1wB/ANUAhADUAIoA0gCPANEAlgDPAJ0AzACmAMoA&#10;sADIAL8AxwDSAMUA6ADFAPkAxAD/AMEA/wDAAP8AwAD/AMAA/wD/AAAF/wAAA/8AAAH/AAQA/wAK&#10;AO8AFgDpACUA5AAyAOAAPgDcAEoA2ABUANQAXQDRAGQAzwBrAM0AcQDLAHYAygB8AMgAgQDHAIYA&#10;xQCMAMMAkgDBAJoAvwCjAL0ArQC7ALsAugDMALkA4wC3APQAtQD/ALMA/wCzAP8AsgD/ALIA/wD/&#10;AAAE/wAAAv8AAAD/AAAA9gADAOYAEADeAB4A2AArANIAOQDNAEUAygBPAMcAWADEAGAAwgBnAMAA&#10;bQC+AHMAvQB4ALsAfQC6AIMAuACJALYAkAC1AJcAswCgALEAqwCvALcArgDJAKwA3wCqAO8AqQD7&#10;AKgA/wCoAP8ApwD/AKcA/wD/AAAC/wAAAfoAAADsAAAA5AAAANwACADTABcAzAAlAMYAMgDCAD8A&#10;vgBJALsAUwC4AFsAtgBiALQAaQCzAG8AsQB1ALAAegCvAIAArQCGAKwAjQCqAJUAqQCeAKcAqQCl&#10;ALYAowHHAKIC2wCgA+0AnwT7AJ4F/wCdBf8AnAX/AJwF/wD/AAAB+wMAAOsLAADhEAAA2AsAANAC&#10;AADJAA4AwgAdAL0AKwC4ADgAtANEALEFTgCuB1cArAleAKsKZQCpCmsAqAtxAKYMdwClDH4ApA2E&#10;AKIOjAChDpQAnxCdAJ4QqACcEbYAmhHHAJkR3QCWE/EAlRP/AJMT/wCTE/8AkhP/AJIT/wD/BAAA&#10;7xEAAOIcAADXIQAAyx8AAMMXAAC+DQIAugcVALQNJACvEjIAqxQ/AKcWSQClGFIAoxlaAKEaYQCf&#10;G2gAnhxuAJ0cdACbHXoAmh2BAJkdiQCXHpEAlh6bAJQepgCSHrMAkR7EAI8e2gCNH+8Aix/9AYoe&#10;/wGJHv8CiB7/Aoge/wL5DAAA6R4AANspAADOLwAAwSwAALknAAC0HwAAsRcNAKscHwCmHy0AoiI6&#10;AJ4kRQCcJU4AmiZWAJgmXQCWJ2QBlSdqAZQocQGSKHcBkSl+AZAphQGOKY4BjCmYAYspowGJKbAC&#10;iCnBAoYp1gKEKewDgij8A4Ao/wSAJ/8Efyf/BH8n/wTyFwAA4ykAANQ0AADFOQAAuTYAALAyAACr&#10;LQAAqCUHAKIoGgCdKykAmSw1AZYuQAKTLkkDkS9SA48wWQOOMF8EjDBmBIsxbASKMXMEiDF6BIcx&#10;ggSFMYsFhDKUBYIyoAWAMa0FfzG9Bn0x0wZ7MOoGeTD7B3gv/wd3L/8Hdy7/B3cu/wfuIQAA3jIA&#10;AM4+AAC/QAAAsj4AAKo7AACkNwAAoDEBAJsyFQCWNCQBkjUxA441OwWLNkUGiTZNB4c3VAeGN1sI&#10;hDdiCIM3aAiBN28IgDh2CX44fgl9OIcJeziRCXo4nQp4N6oKdje6CnQ30ApyNugLcDb5C281/wtv&#10;Nf8KbjT/Cm40/wrqKQAA2ToAAMlFAAC5RgAArUUAAKRCAACePgAAmToAAJU6EACQPCAAiz0tA4c8&#10;NwaEPEAJgjxJCoA8UAt+PFcMfTxdDXs9ZA16PWsNeD1zDnY9ew51PYQOcz2ODnE9mg9vPKcPbTy3&#10;D2s7zBBpO+UPaDv3D2c6/w5mOv8OZjn/DmY5/w7lMQAA1EEAAMVLAAC0SwAAqEoAAJ9IAACZRAAA&#10;lEEAAI9BCwCKQx0AhkQpA4JDNAd+Qj0Ke0JFDXlBTA93QVMQdUFZEXNBYBJyQWcScEFvE25BdxNt&#10;QYATa0GLFGlBlxRnQaQUZUC0FGNAyRVhP+IUYD/2E18+/xJfPv8RXz3/EV89/xHiOAAA0EcAAMFQ&#10;AACwTwAApE4AAJtNAACUSQAAj0cAAIpHBwCFSRkAgUomAn1JMQZ5SDoLdUdBD3JGSBJwRk8UbkVW&#10;FWxFXBZqRWMXaEVrGGdFdBhlRX0YY0WIGGFFlBlfRKEZXUSxGVtDxhlZQ+AZWEP1F1hC/xZYQv8V&#10;WEH/FFhB/xTePQAAzEwAAL1TAACtUwAAoFIAAJdRAACQTgAAiksAAIVNBACAThYAfVAkAXhPLgV0&#10;TjcKcEw/D2xLRRNpSkwWZ0pSGWRJWRpiSWAbYUlnHF9JcB1dSXodW0mFHVlIkR1XSJ8dVUivHVNH&#10;wx1SRt4dUUbzG1FG/xlRRf8YUUX/F1FF/xfbQgAAyVEAALlWAACpVgAAnVUAAJNUAACMUgAAhlAA&#10;AIBSAAB8UxIAeFQhAHRULANwUzUIa1I8DmdQQxNkT0kXYE5PG15NVR1bTVwfWU1kIFdMbSFVTHch&#10;VEyCIVJMjiFQTJwhTkutIUxLwSBLStwgSkryHktJ/xxLSf8aS0j/GktI/xrXRwAAxlUAALZZAACm&#10;WQAAmlkAAJBYAACIVgAAgVQAAHxWAAB3WA4Ac1keAG9ZKQJrWTMHZ1c6DGJWQRFeVEYWW1NMG1dS&#10;Uh9UUVkiUlFhI1BQaiROUHQkTFB/JEtQjCNJUJojR1CrIkZPvyFET9ohRE7xH0RO/x1ETf8cRUz/&#10;G0VM/xvTTAAAw1kAALJcAACjXAAAl1wAAI1bAACFWgAAfVkAAHdbAAByXQoAbl4aAGpfJgFmXjAF&#10;Yl04Cl5cPw9aWkQVVllKGlJXUB5OVlYiS1ZeJElVZyVHVXElRlV9JEVViiNDVZkiQlWpIUBVviA/&#10;VdkfPlTwHj5T/x0+Uv8dPlH/HD5R/xzPUgAAwF0AAK5fAACfXwAAk18AAIlfAACBXgAAeF4AAHFg&#10;AABsYgYAaGMWAGVkIwBhZC0DXWM2B1liPA1VYEISUF9IF0xdThxJXFQgRlxcIkNbZSNCW3AjQVt8&#10;Ij9ciSE+XJgfPVypHjxbvRw6W9gbOVrvGzhY/hs4V/8bOFf/GzhX/xvLVwAAvWIAAKtjAACcYwAA&#10;kGIAAIZiAAB9YwAAcmMAAGtlAABmZwEAYWgRAF5pHwBbaSoBWGkzBVRoOgpPZ0APS2VGFEdkTBhE&#10;Y1McQWNaHj9jZB89Y24ePGN7HTtjiBs6Y5caOWOoGDhjvBc2YtYWNWDvFjRf/hczXv8YM13/GDNd&#10;/xjHXAAAuWYAAKZmAACYZgAAjGYAAIJmAAB5ZwAAbGkAAGVrAABfbQAAWm4LAFdvGgBVcCUAUW8v&#10;A05vNwdKbj0LRm1DD0JsShM+a1EWPGtZGDprYhg4a20XN2t5FjZrhxU1a5YTNGunEjNquxEyatUQ&#10;MWjuES9m/RIuZf8TLmT/FC5k/xTCYgAAtGoAAKJqAACUagAAiGoAAH9qAAB1awAAaG4AAGFwAABZ&#10;cwAAUnUEAE52FABMdiAASnYqAUZ2MwRDdToHP3VACzx0Rw45dE8QNnNXETVzYREzc2wQMnN4DzFz&#10;hg4wc5UNL3OmDC5zugstctQKLHDuCypu/Q0pbf8OKGz/Dyhs/w++aAAArm4AAJ1uAACQbgAAhG4A&#10;AHtvAABxcAAAZXMAAFx2AABTeQAAS3sAAEV9CwBCfRkAQH4kAD1+LQE6fTUDN309BjR9RAgyfEwJ&#10;MHxVCi58XgotfGoJLHx2CCt8hAcqfJMHKXukBih7uAUme9MEJXntBSR3/Qcjdv8JInX/CiJ1/wq5&#10;bwAAqHIAAJhyAACLcgAAgXMAAHdzAABtdQAAYngAAFd8AABOfgAARYEAADqEAgA1hhAAM4YcADGG&#10;JgAvhi8BLYY3AiuGPwMphkgEJ4ZRBCaGWwQlhmYDJIZzAyKGgQIhhZACH4WhAR6EtgEchNABHILr&#10;ARuA/AMaf/8EGn7/BRp+/wW0dwAAoncAAJN3AACHdwAAfXcAAHN5AABoewAAXX4AAFGCAABIhQAA&#10;PogAADSLAAAqjgMAJI8QACKPGwAhjyUAH5AuAB6QNwAdkEAAG5BKABqQVQAYkGAAF49tABWPewAT&#10;j4sAEY6dAA+OsQANjcoADYvnAA6K+gAOif8BDoj/AQ6I/wGtfQAAnH0AAI58AACDfAAAeX0AAG5/&#10;AABiggAAV4YAAEyKAABBjQAAN5AAAC2TAAAjlQAAGZcCABGZDQAPmRkADZkjAAyZLAALmTYACZlA&#10;AAiZSwAGmVcABJllAAKZcwAAmIMAAJiVAACXqAAAlsAAAJXbAACU7wAAk/sAAJP/AACT/wCmgwAA&#10;loIAAIqCAACAggAAdIQAAGiHAABciwAAUY4AAEaSAAA6lQAAMJgAACabAAAbnQAAEqAAAAeiAgAA&#10;owwAAKMXAACjIQAApCoAAKQ0AACkPwAApEwAAKRZAACkaAAApHkAAKOLAACinwAAobYAAJ/TAACe&#10;7AAAnvYAAJ79AACe/QCfiQAAkogAAIeIAAB7igAAbo0AAGKQAABWlAAAS5gAAD+cAAAznwAAKKIA&#10;AB6lAAAUpwAACqkAAAGrAAAArAIAAK0LAACuFQAArh8AAK8oAACvMwAArz4AALBLAACwWwAAsGwA&#10;ALB+AACvkgAAr6kAAK3EAACs4wAAqvQAAKr9AACq/QCajwAAj44AAIKQAAB1kwAAaJcAAFybAABQ&#10;nwAARKMAADinAAAtqgAAIq0AABewAAAMsgAAA7QAAAC1AAAAtwAAALgAAAC5BgAAuRAAALsaAAC8&#10;JAAAvS8AAL47AAC/SgAAwFwAAMBvAADAhAAAwJoAAL+yAAC/zgAAvuYAAL30AAC99ACXlgAAipcA&#10;AH2aAABwnwAAY6MAAFeoAABLrAAAP7AAADK0AAAmtgAAGbgAAA66AAADvQAAAL4AAAC/AAAAwQAA&#10;AMMAAADEAAAAxgAAAMgJAADKFAAAzR4AAM8qAADROAAA1UkAANhcAADYcgAA2IkAANehAADXtwAA&#10;1s8AANbjAADW4wCSnwAAhaIAAHmnAABsrAAAX7EAAFK1AABEtwAANboAACi9AAAbvwAADcIAAAPF&#10;AAAAyAAAAMoAAADLAAAAzAAAAM4AAADRAAAA0wAAANcAAADaAQAA3gwAAOIZAADlJgAA6DQAAOxH&#10;AADuXAAA73QAAPCLAADwoQAA8LMAAPDEAADwxACPqgAAgq8AAHSzAABltgAAVrkAAEe9AAA3wAAA&#10;KcQAABzHAAAOygAAAs0AAADRAAAA1QAAANgAAADYAAAA2gAAAN0AAADfAAAA4gAAAOUAAADpAAAA&#10;7QAAAPAEAADzEgAA9iEAAPoxAAD+RQAA/1wAAP9zAAD/iAAA/5kAAP+mAAD/pgD/AA4E/wAKA/8A&#10;CAH/AAgA/wAYAP8AJgD/ADQA/wBBAP8ATAD/AFcA/wBgAP4AaAD7AHAA+QB2APgAewD3AIAA9gCF&#10;APUAigD0AI8A8wCVAPIAnADxAKMA7wCsAO0AuADrAMgA6QDfAOkA8wDoAP8A6AD/AOgA/wDlAP8A&#10;5AD/AOMA/wD/AAoE/wAHA/8ABAH/AAgA/wAUAP8AIwD/ADAA/wA9AP4ASQD7AFMA+ABdAPQAZQDx&#10;AGwA8ABzAO4AeADtAH0A7ACCAOsAhwDqAIwA6QCSAOgAmADmAJ8A5ACoAOEAtADfAMMA3QDYAN0A&#10;7wDcAP8A2gD/ANYA/wDVAP8A1AD/ANQA/wD/AAYE/wABAv8AAAH/AAQA/wARAP0AHgD5ACwA9gA5&#10;APQARADxAE8A7ABZAOkAYgDnAGkA5QBvAOMAdQDiAHoA4AB+AN8AgwDeAIgA3ACOANoAlQDYAJwA&#10;1QClANMArwDRAL0AzwDRAM4A6QDLAPoAyAD/AMYA/wDGAP8AxwD/AMcA/wD/AAAE/wAAAv8AAAH/&#10;AAAA/AAKAPQAGgDvACYA7AA0AOcAQADjAEsA4ABVANwAXQDaAGQA2ABrANUAcQDUAHYA0gB7ANAA&#10;gADPAIUAzACLAMoAkQDIAJgAxwChAMUAqwDCALgAwQDLAL4A4gC6APUAugD/ALoA/wC6AP8AugD/&#10;ALoA/wD/AAAD/wAAAf8AAAD/AAAA8QAFAOoAFADkACEA3QAuANgAOwDUAEYA0QBPAM4AWADLAGAA&#10;yQBmAMYAbADEAHIAwwB3AMEAfADAAIEAvgCHAL0AjQC7AJUAuQCdALcApwC1ALQAsgDFALAA2wCv&#10;APAArgD+AK4A/wCtAP8ArQD/AK0A/wD/AAAC/wAAAP8AAAD1AAAA5wAAAN4ADQDVABsAzwApAMoA&#10;NQDGAEAAwwBKAMAAUwC9AFsAuwBiALkAaAC3AG4AtgBzALQAeACzAH4AsgCEALAAigCvAJIArQCa&#10;AKoApACoALAApgC/AKUA1QCkAOsAowD5AKIA/wCiAP8AoQD/AKEA/wD/AAAB/wAAAPAAAADlAAAA&#10;3AAAANIABgDJABUAwwAiAL4ALwC6ADsAtwBFALQATgCxAFYArwBdAK0AZACsAGoAqwBvAKkAdQCo&#10;AHoApwCBAKUAhwCjAI8AoQCYAKAAogCeAK0AnQC8AJsA0QCaAOUAmAD1AJcA/wCXAP8AlgD/AJYA&#10;/wD/AAAA8gAAAOYIAADaCgAAzgUAAMUAAAC/AAwAugAaALUAJwCxADQArQA/AKoASQCnAFEApQBZ&#10;AKQAYACiAWYAoQJsAJ8DcgCeA3cAnQR+AJsEhQCaBY0AmAWWAJcGoACVBqwAkwa7AJIHzwCQCOUA&#10;jgn2AI0K/wCMCv8AjAr/AIwK/wD4AAAA6hAAAN0aAADNHQAAwhgAALoRAAC2CAEAsgASAKwDIACo&#10;By4ApAo6AKEMRACfDk0AnBBVAJsRXACZEmIAmBJoAJcTbgCVE3UAlBR7AJIUggCRFYsAjxWUAI4V&#10;nwCMFasAihW7AIkVzwCHFucAhRf4AIQX/wCDF/8Aghf/AIIX/wDyCwAA4x0AANUnAADEKQAAuCUA&#10;ALAhAACrGgAAqREIAKQTGgCfFygAmxk1AJgbPwCWHEkAlB1RAJIeWACQHl4Ajx9kAI4fawCMIHEA&#10;iyB4AIkhgACIIYgAhyGRAIUhnACDIakAgiG4AIAhzAB+IeQBfCH2AXsh/wJ6IP8CeiD/Anog/wLt&#10;GAAA3SgAAMwyAAC8MgAAsDAAAKgsAACjJwAAoCACAJwfFQCXIiQAkyQwAJAmOwCOJ0UAiyhNAYoo&#10;VAGIKVoBhylhAYUqZwGEKm4Bgyp1AYErfAKAK4UCfiuOAn0rmQJ7K6YCeSq1AncqyQJ1KuEDcyn1&#10;BHIp/wRxKP8EcSj/BHEo/wToIgAA1zEAAMU5AAC1OQAAqjgAAKE1AACcMQAAmCwAAJUpEACQLB8A&#10;jC4sAYgvNwKGL0ADhDBIA4IwUASAMVYEfzFdBH0xYwR8MWoFezJxBXkyeQV3MoIFdjKLBXQylwZy&#10;MqMGcDGzBm4xxgZsMd8HajDzB2kv/wdoL/8HaC7/B2gu/wfkKgAA0ToAAMA/AACwPwAApD4AAJw8&#10;AACWOAAAkTUAAI4yCgCJNBsAhTYoAYI2MwN/NjwFfDZEBns3TAd5N1IIdzdZCHY3Xwh0N2YJczdt&#10;CXE3dglvN34JbTeICmw3lApqN6EKaDewCmY2wwtkNtwLYjXxC2E1/wthNP8KYDT/CmAz/wrfMQAA&#10;zUEAALtEAACrRAAAn0QAAJdBAACRPgAAjDsAAIg6BgCEOxcAgD0kAXw9LwR4PDgHdjxACXM8SApx&#10;PE4LcDxVDG48Ww1sPGINazxqDWk8cg5nPHsOZTyFDmQ8kQ5iPJ4PXzutD107wA9bOtkPWjrwD1k5&#10;/w5ZOP8OWTj/DVk4/w3bOAAAyUYAALdIAACnSAAAnEgAAJNGAACMQwAAh0EAAINAAgB/QhQAe0Mh&#10;AHdDLANzQjUHb0I9Cm1BRA1qQUsPaEFREGZAWBFlQF8RY0BmEmFAbxJfQHgSXkCCE1xAjhNaQJsT&#10;WD+rE1Y/vhNUPtYTUz7uElI9/hFSPP8RUjz/EFI8/xDYPgAAxksAALNMAACkTAAAmEwAAI9KAACJ&#10;RwAAg0YAAH5GAAB6RxAAdkkeAHJJKQJuSDIGakc6CmdGQQ5kRUcRYUVOE19FVBRdRFsVW0RjFlpE&#10;axdYRHUXVkR/F1REixdSRJkXUEOoF05DuxdMQtQXTEHtFkxB/RRMQP8TTD//E0w//xPUQwAAw08A&#10;AK9PAACgTwAAlU8AAIxOAACFTAAAf0oAAHlLAAB1TAsAcU4bAG1OJwFpTjAFZU04CmFLPg5eSkUS&#10;W0pLFVhJURdWSFgZVEhfGlJIaBpQSHIbT0h9G01IiRpLR5caSUemGkdHuRpFRtIZRUbsGEVF/BdF&#10;RP8WRUT/FUVD/xXQSAAAv1IAAKxSAACdUgAAklIAAIhSAACBUAAAek4AAHRQAABwUQgAbFMYAGhT&#10;JAFlUy4EYVI2CF1RPA1ZUEIRVU9IFVJOThhQTVUbTUxcHEtMZR1JTG8dSEx6HUZMhxxETJUcQ0yl&#10;G0FLtxo/S9AZP0rqGT5J+xg/Sf8XP0j/Fj9I/xbMTQAAu1UAAKhVAACaVQAAjlUAAIVVAAB9VAAA&#10;dlIAAG9VAABqVgQAZlgUAGNYIQBgWCsCXFgzBlhXOgtUVUAPUFRGFE1TTBhKUlIbR1FaHUVRYh5D&#10;UW0eQVF4HUBRhRw/UZMbPVGjGjxRthk6Uc8XOVDpFzhP+xc4Tv8XOE3/FzhN/xfJUgAAt1gAAKVY&#10;AACXWQAAi1gAAIJYAAB6WAAAcFcAAGpaAABkWwAAYF0QAF1eHQBaXigBV10xBFNdOAhPWz4NS1pE&#10;EkdZShZEWFAZQVhYGz9YYRs9V2sbPFh3GjtYhBk6WJIYOFijFjdXtRU2V84UNFbpFDNU+hUzU/8V&#10;MlL/FTJS/xXFVgAAs1sAAKFcAACTXAAAiFwAAH5cAAB2XAAAal0AAGRfAABeYQAAWmIKAFdjGQBU&#10;ZCQAUWQtAk1jNQZKYjsKRmFBDkJgSBI/X04VPF9WFzpfXxc4X2oWN192FTZfgxQ1X5ETNF+iETNe&#10;tRAyXs0PMF3oDy9b+hEuWf8SLVj/Ey1Y/xPBXAAArl8AAJ1fAACPXwAAhF8AAHtgAAByYQAAZWMA&#10;AF5lAABXZwAAU2gFAE9pFABNah8ASmopAUdqMQNDaTgHQGg/CjxnRQ05Z00QN2dVETVnXhE0Z2gQ&#10;M2d0DzJngg4wZ5ANL2ahDC5mtAstZcwKLGTnCipi+QwpYf8OKF//Dyhf/w+9YQAAqWMAAJljAACL&#10;YwAAgGMAAHdkAABuZQAAYmgAAFpqAABTbAAAS28AAEZwDABDcBkAQXEkAD9xLQE8cDQEOHA8BjVv&#10;Qwgzb0oKMW9SCy9vXAsub2cKLW9zCSxvgAgrb48HKW6fBihusgYnbcsFJmzmBSRq+QcjaP8JImf/&#10;CiJn/wq4ZwAApGcAAJRnAACHZwAAfWcAAHNoAABqagAAXm0AAFZvAABOcgAARXQAADx3BQA4eBIA&#10;NngdADV4JwAyeC8BMHg3Ai54PwQseEcFKnhQBSh4WQUneGQEJnhwBCR3fgMjd40DIXedAiB2sAEe&#10;dcgBHnTlAR1z+AMccf8EG3D/Bhtw/waxawAAnmwAAI9rAACDawAAeWwAAHBtAABlbwAAWnIAAFF1&#10;AABIeAAAP3sAADV9AAAtgAkAKoAVACiAHwAmgSgAJYExACOBOQAhgUIBIIFLAR6BVQEdgWABG4Fs&#10;ABqAegAYgIkAFn+aABR/rQASfsUAEn3iABN79gATev8BE3n/AhJ5/wKqcAAAmXAAAItwAAB/cAAA&#10;dXAAAGtyAABgdAAAVngAAEt8AABCfgAAOIEAAC6EAAAlhwAAHIkIABiKFAAXih4AFYonABSKMAAT&#10;ijkAEYpDABCKTQANilkAC4plAAmKcwAHiYMABYmUAASIpgAChr0AAoXYAAKF7QADg/sABIL/AASC&#10;/wCjdgAAk3UAAIZ1AAB8dQAAcnYAAGZ4AABbewAAUH8AAEWDAAA7hgAAMYkAACeMAAAejgAAFJEA&#10;AAqTCAAElBMAApMdAAGTJgAAky8AAJM5AACTRAAAk1AAAJNdAACTawAAk3sAAJKMAACRngAAkLQA&#10;AI/QAACO6AAAjfUAAI39AACN/gCcewAAjnsAAIJ6AAB4ewAAbH0AAGCAAABVhAAASogAAD+LAAAz&#10;jwAAKpIAACCUAAAWlwAADJkAAAKbAAAAnAoAAJwUAACdHQAAnSYAAJ4vAACeOgAAnkUAAJ5TAACe&#10;YgAAnnEAAJ2DAACdlgAAnKsAAJrFAACZ4wAAmPUAAJf+AACX/wCWgQAAiYAAAH+AAABzggAAZ4YA&#10;AFqJAABPjgAAQ5IAADiVAAAtmQAAIpwAABieAAANoAAABKMAAAClAAAApgAAAKcIAACnEgAAqBoA&#10;AKkjAACqLQAAqjgAAKpFAACrVAAAq2QAAKp3AACpiwAAqaEAAKi5AACn2AAApu4AAKX6AACl/ACR&#10;hwAAh4cAAHqJAABtjAAAYZAAAFWUAABJmAAAPJ0AADGgAAAmpAAAGqcAABCpAAAFqwAAAK0AAACv&#10;AAAAsQAAALIAAACzAwAAswwAALQWAAC2HwAAtyoAALg2AAC5RAAAulUAALtoAAC7fAAAupEAALmq&#10;AAC3xgAAtuMAALXzAAC19gCPjgAAgo8AAHWTAABolwAAW5sAAE+gAABDpQAANqkAACutAAAfsAAA&#10;E7MAAAi1AAAAuAAAALkAAAC6AAAAvAAAAL0AAAC+AAAAwAAAAMIFAADEDwAAxxkAAMklAADLMgAA&#10;zkMAAM9WAADRbAAA0YIAANGYAADQrwAA0MYAAM/dAADP4gCKlwAAfZoAAHCfAABjpAAAV6kAAEuu&#10;AAA+sgAAMbYAACS5AAAXuwAACb4AAADAAAAAwwAAAMQAAADFAAAAxwAAAMgAAADLAAAAzQAAANAA&#10;AADTAAAA2AgAANwUAADgIAAA4y8AAOdBAADqVwAA6m4AAOuGAADrnAAA668AAOvAAADrxQCGogAA&#10;eacAAG2tAABhsgAAU7YAAES5AAA0vQAAJcAAABjDAAAKxgAAAMkAAADNAAAA0AAAANEAAADSAAAA&#10;0wAAANUAAADYAAAA2wAAAN8AAADjAAAA5wAAAOsBAADwDQAA8xwAAPcsAAD7QAAA/VYAAP9uAAD/&#10;hQAA/5cAAP+mAAD/qgD/AAkD/wAHAf8AAwD/AAYA/wAVAP8AIwD/ADEA/wA9AP8ASQD/AFQA/QBe&#10;APsAZgD5AGwA9wByAPYAeAD1AH0A9ACCAPMAhgDyAIsA8QCRAO8AmADtAJ8A6wCoAOoAswDoAMMA&#10;5wDaAOUA8ADkAP8A4AD/AN0A/wDcAP8A2wD/ANkA/wD/AAYC/wABAf8AAAD/AAQA/wASAP8AIAD/&#10;AC0A/wA5APoARgD3AFAA9ABaAPIAYgDwAGkA7gBvAOwAdADrAHoA6gB+AOgAgwDnAIgA5QCNAOMA&#10;lADhAJsA3wCkAN0ArwDbAL0A2QDSANcA6gDSAP0AzwD/AM8A/wDPAP8AzwD/AM8A/wD/AAAC/wAA&#10;Af8AAAD/AAAA/wANAPsAGwD4ACgA8gA2AO8AQQDtAEwA6QBVAOYAXQDkAGUA4QBrAN8AcQDdAHYA&#10;2wB7ANkAgADYAIUA1QCKANQAkADSAJgA0ACgAM4AqgDMALgAyQDKAMQA5ADCAPgAwgD/AMIA/wDC&#10;AP8AwgD/AMIA/wD/AAAC/wAAAf8AAAD/AAAA9wAHAPEAFgDqACMA5QAxAOIAPADfAEcA2wBQANYA&#10;WQDTAGAA0QBnAM8AbQDNAHIAywB3AMoAfADIAIEAxwCGAMUAjQDDAJQAwQCcAL8ApgC8ALMAuADE&#10;ALcA3AC2APIAtQD/ALUA/wC1AP8AtQD/ALUA/wD/AAAB/wAAAP8AAAD1AAAA7AADAOQAEQDbAB8A&#10;1gArANIANwDOAEIAygBLAMcAVADEAFsAwgBiAMAAaAC+AG0AvQBzALsAeAC6AH0AuACCALYAiQC0&#10;AJAAsgCYALAAogCuAK4ArAC9AKsA0wCqAOsAqQD8AKgA/wCoAP8AqAD/AKgA/wD/AAAB/wAAAPYA&#10;AADqAAAA4AAAANQACwDNABkAyAAlAMIAMQC/ADwAvABGALkATgC2AFYAtABdALIAYwCwAGkArgBu&#10;AK0AdACrAHkAqgB/AKkAhQCoAIwApgCVAKQAngCjAKoAoQC4AKAAzACeAOQAnQD2AJ0A/wCcAP8A&#10;nAD/AJsA/wD/AAAA9gAAAOsAAADdAAAA0QAAAMgABADBABIAuwAfALYAKwCzADYAsABAAK0ASQCq&#10;AFEAqABYAKYAXwCkAGUAowBqAKIAbwChAHUAoAB7AJ8AgQCdAIkAnACRAJoAmwCYAKYAlwC0AJUA&#10;xgCUAN4AkwDxAJEA/QCQAP8AkAD/AJAA/wD7AAAA7QAAAOAFAADPBQAAxAAAAL0AAAC3AAoAsQAY&#10;AK0AJACqADAApgA7AKMARACgAEwAngBUAJ0AWgCbAGAAmgBmAJkAbACYAHEAlgB4AJUAfgCUAIYA&#10;kgCPAJAAmQCPAKQAjQCyAIsAxACKANoAiADuAIcB+gCGAv8AhQL/AIUC/wDzAAAA5Q4AANQXAADE&#10;FQAAuRIAALEMAACtAwEAqQAQAKUAHQChACoAnQE1AJoDPwCYBUgAlgZPAJQHVgCTCFwAkQhiAJAJ&#10;aACPCW4AjQp1AIwKfACLC4QAiQuNAIcLmACGC6QAhAuyAIIMxACBDNwAfw7wAH4O/gB9Dv8AfA7/&#10;AHwO/wDtDAAA3RwAAMoiAAC7IgAArx8AAKgbAACjFQAAoQwGAJ0JFgCZDSQAlRAvAJISOgCQE0MA&#10;jRVLAIwVUgCKFlkAiRdfAIcXZQCGGGsAhRhyAIMZeQCCGYIAgBmLAH8ZlgB9GaIAexmwAHoZwwB4&#10;GdsAdhrwAHUa/wB0Gv8Acxn/AXMZ/wHnGAAA1igAAMIrAACzKwAAqCkAAKAmAACbIgAAmBsAAJYW&#10;EACRGh8AjRwrAIoeNgCHHz8AhSBHAIQhTwCCIVUAgSJbAH8iYgB+I2gAfSNvAHsjdwB6I38AeCSI&#10;AHckkwB1I6AAcyOuAHEjwABvI9gBbSPuAWwi/gJrIv8CayH/Amoh/wLiIgAAzzEAALsyAACsMwAA&#10;oTIAAJouAACUKwAAkCcAAI4iCgCJJBoAhiYnAIIoMgCAKTsBfilEAXwqSwF7KlIBeSpYAngrXgJ2&#10;K2UCdStsAnMrcwJyLHwCcCyGAm4skQNsK50DaiusA2grvgNmKtUDZSrsBGMp/ARiKf8FYij/BWIo&#10;/wXdKgAAyTcAALY5AACnOQAAnDgAAJQ1AACOMgAAii8AAIcrBQCDLRYAfy8jAHwwLgF5MDcCdzA/&#10;A3UxRwRzMU4EcTFUBXAxWgVuMmEFbTJoBWsycAVqMnkGaDKDBmYyjgZkMpsGYjGpBmAxuwdeMNIH&#10;XDDrB1sv+wdbL/8HWi7/B1ou/wfZMgAAxDwAALE9AACiPgAAmD0AAI87AACJOAAAhDYAAIEzAQB9&#10;NBIAejYfAHY2KgJyNjMEcDY8BW42QwdsN0oHajdQCGg3VwhnN10JZTdlCWM3bQliN3YJYDeACl43&#10;iwpcN5gKWjanClg2uApWNdALVTXpC1Q0+gpTM/8KUzL/ClMy/wrUOQAAwEAAAK1BAACfQgAAlEEA&#10;AItAAACFPQAAgDsAAHw5AAB4Og0AdDwcAHA9JwFtPDAEaTw4B2c8QAllPEYKYztNC2E7UwxfO1oN&#10;XjthDVw7ag1aO3MNWDt9DlY7iQ5UO5YOUjukDlA6tg5OOc0OTTnnDk04+Q1NN/8NTTb/DU02/wzQ&#10;PgAAvEQAAKlFAACbRgAAkEUAAIdEAACBQQAAfEAAAHc/AAByQAkAb0IZAGtDJAFoQi4EZEI1B2FB&#10;PApeQEMMXEBJDlpAUA9YQFcQVj9eEVQ/ZhFTP3ARUT96Ek8/hhJNP5MSSz+iEkk+tBJHPcsRRj3m&#10;EUY8+BBGO/8PRjr/D0Y6/w/NQwAAuEcAAKZIAACYSQAAjUkAAIRIAAB9RgAAeEQAAHJEAABtRgYA&#10;aUcVAGZIIQBjSCsDX0czBlxGOgpYRUANVkVGEFNETRJRRFMTT0RbFE1DYxVLQ20VSkN4FUhDhBVG&#10;Q5EUREOgFEJCshRAQskTP0HkEz9A9xI/QP8RPz//EUA+/xHJSAAAtEsAAKNMAACVTAAAikwAAIFM&#10;AAB6SgAAc0cAAG1JAABoSwIAZEwSAGFNHwBeTSgCWk0xBVdMNwlTSz4NUEpEEE1JShNLSFAVSEhY&#10;FkZIYBdESGoXQ0h1F0FIgRY/SI8VPkifFTxHsBQ6R8cTOUbjEzlF9xI5RP8SOUP/EjlD/xLGTAAA&#10;sE4AAJ9PAACSTwAAh08AAH5PAAB2TgAAbkwAAGhOAABjUAAAXlENAFtSGwBZUyYBVVIuBFJSNQdO&#10;UTsLS1BBD0hPRxJFTk4VQk1VFkBNXhc+TWgXPU1zFjtNgBU6TY4UOE2eEzdNrxI1TcYRNEziETNL&#10;9hEzSf8SM0n/EjNI/xLCUAAArVEAAJxSAACOUgAAg1IAAHpSAAByUgAAaVEAAGJUAABdVQAAWVcJ&#10;AFVYFwBTWCIAUFgrAk1XMwVJVzkJRlY/DEJVRRA/VEwSPFRUFDpUXBU5VGYUN1RyEzZUfxI1VI0R&#10;M1SdEDJTrw4xU8UNMFLhDS5R9Q8tT/8QLU7/EC1O/xG+VAAAqVQAAJhVAACLVQAAgFYAAHdWAABu&#10;VgAAYlcAAFxZAABXWwAAUlwEAE9dEwBMXh4ASl4oAUdeMANDXTcGQFw9CTxbQww5W0oPN1tSEDVb&#10;WxA0W2UQMltxDzFbfg4wW4wML1ucCy5argosWsQJK1ngCSlX9QsoVv8MKFT/DSdU/w65VwAApFgA&#10;AJRYAACHWQAAfVkAAHNaAABqWgAAXlwAAFhfAABRYQAAS2IAAEdkDABEZBkAQmQjAD9kLAE8ZDME&#10;OWM6BjZjQQg0YkgKMmJQCzBiWQsvY2QKLWNvCixifAkrYosIKmKbByhirQYnYcMFJmDfBSRe9Acj&#10;XP8JIlv/CiJb/wqzWwAAn1wAAJBcAACDXAAAeV0AAG9eAABmXwAAW2EAAFRjAABNZgAARWgAAD5q&#10;BgA6axMAOGseADZrJwA0ay8BMWs2Ay9rPgQtakUFK2pOBiprVwYoa2EFJ2ttBSVqegQkaokDImqZ&#10;AyFpqwIgaMEBHmjeAR1m8wMcZP8FHGP/Bhti/watYAAAmmAAAIxgAAB/YQAAdWEAAGtiAABiYwAA&#10;V2YAAE9pAABIawAAP24AADZwAAAwcgsALXMXACtzIAAqcykAKHMxACZzOQEkc0EBI3NKAiFzVAIg&#10;c14BHnNqAR1zeAEbcoYAGXKWABdxqAAWcL8AFG/bABVt8gAVbP8BFGv/AhRq/wOnZAAAlWQAAIdk&#10;AAB7ZQAAcWUAAGhmAABeaAAAU2wAAEtuAABCcQAAOXQAADB2AAAneQIAIHsNAB57GAAceyEAG3sq&#10;ABl7MgAYfDsAF3tEABV7TgAUe1kAEntlABB7cwANe4IAC3qSAAl5pAAHeLkABnfTAAd26wAIdPsA&#10;CXP/AAlz/wCgaQAAkGkAAIJpAAB3aQAAbmoAAGRrAABZbgAAT3EAAEV1AAA8eAAAMnoAACl9AAAg&#10;gAAAF4MCAA6FDQALhRgACoQhAAiEKgAHhDIABoQ8AASERwADhFIAAYReAACEbAAAhHsAAIOLAACC&#10;nQAAgbIAAH/NAAB+5QAAffQAAH38AAB8/wCZbwAAim4AAH5uAAB0bgAAam8AAF9yAABUdQAASXkA&#10;AD58AAA1fwAAK4IAACKFAAAYhwAAD4oAAAWMBQAAjQ8AAI0YAACNIQAAjikAAI4yAACOPQAAjkkA&#10;AI5VAACOYwAAjnMAAI2EAACMlgAAi6oAAIrDAACI4gAAh/QAAIb6AACG/gCTdAAAhXMAAHtzAABx&#10;dAAAZXYAAFl5AABOfQAAQ4EAADeFAAAtiAAAI4sAABqOAAAQkAAAB5IAAACVAAAAlgcAAJYQAACW&#10;GAAAlyAAAJgpAACYMwAAmD4AAJhLAACZWQAAmWkAAJl7AACYjgAAl6IAAJa5AACU2AAAk+8AAJL7&#10;AACS/wCNegAAgnkAAHh5AABrewAAX38AAFODAABIhwAAPIsAADCPAAAmkgAAG5UAABKXAAAHmgAA&#10;AJwAAACeAAAAnwAAAKAGAACgDgAAoRcAAKIfAACjKAAApDMAAKQ/AAClTgAApV8AAKVxAAClgwAA&#10;pJgAAKOvAACiywAAoecAAKD1AACg+wCJgAAAf38AAHOBAABmhQAAWYkAAE2OAABBkgAANZYAACma&#10;AAAenQAAE6AAAAiiAAAApQAAAKcAAACpAAAAqwAAAKwAAACtAAAArQgAAK4RAACwGgAAsiQAALMw&#10;AAC0PgAAtU8AALZhAAC0dwAAs4wAALOjAACyvAAAsdoAALHtAACw9QCHhgAAeogAAG2LAABgkAAA&#10;VJUAAEeZAAA6ngAALqIAACKnAAAXqgAAC6wAAACvAAAAsQAAALIAAAC0AAAAtgAAALgAAAC5AAAA&#10;ugAAALwCAAC+CwAAwBUAAMIhAADFLQAAxz0AAMlQAADLZQAAy3sAAMuRAADIqgAAxsQAAMXcAADF&#10;6ACCjwAAdZMAAGiXAABbnAAAT6EAAEKnAAA1rAAAKbAAAB2zAAARtgAABLoAAAC8AAAAvgAAAL8A&#10;AADAAAAAwgAAAMMAAADGAAAAyAAAAMoAAADNAAAA0QMAANYOAADaHAAA3SoAAOE8AADkUgAA5WkA&#10;AOaAAADnlgAA5qoAAOa6AADmxgB+mgAAcZ8AAGSlAABYqgAATLAAAD+1AAAxuQAAIbwAABS/AAAF&#10;wgAAAMUAAADIAAAAywAAAMsAAADNAAAAzgAAAM8AAADSAAAA1QAAANoAAADeAAAA4gAAAOYAAADs&#10;CAAA8BcAAPMmAAD4OwAA+lIAAPtrAAD7ggAA/JUAAPykAAD8rAD/AAYB/wACAP8AAAD/AAUA/wAS&#10;AP8AIAD/AC0A/wA7AP8ARgD/AFEA/QBaAPsAYgD5AGkA9gBwAPQAdQDzAHoA8QB/APAAhADuAIkA&#10;7QCOAOwAlADqAJwA6ACkAOcArwDlAL4A5ADUAN8A7QDaAP8A2AD/ANkA/wDaAP8A1QD/ANEA/wD/&#10;AAAB/wAAAP8AAAD/AAAA/wAOAP8AHAD9ACoA+gA3APkAQgD3AEwA8wBWAO8AXgDsAGYA6gBsAOgA&#10;cgDnAHcA5QB8AOQAgADiAIUA4QCLAN8AkQDeAJgA2wChANkAqwDXALgA0gDNAM0A5wDLAPoAywD/&#10;AMsA/wDMAP8AywD/AMgA/wD/AAAB/wAAAP8AAAD/AAAA/gAKAPgAGADyACYA7wAyAO0APQDpAEgA&#10;5QBRAOEAWgDeAGEA3ABoANoAbQDYAHMA1gB4ANUAfQDTAIIA0QCHAM8AjQDNAJQAygCdAMcApwDE&#10;ALMAwQDGAL8A3gC+APQAvgD/AL4A/wC9AP8AvQD/AL0A/wD/AAAB/wAAAP8AAAD6AAAA8wAFAOoA&#10;FADlACAA4AAtANwAOQDZAEMA1QBMANEAVQDOAFwAywBjAMgAaQDFAG4AwwBzAMEAeAC/AH4AvgCD&#10;ALwAiQC7AJAAuQCZALgAogC2AK4AtAC+ALIA1ACxAO4AsAD/ALAA/wCvAP8AsAD/ALAA/wD/AAAA&#10;/wAAAP4AAADvAAAA5AABANwADgDVABwAzgAnAMsAMwDIAD0AxQBGAMAATwC8AFcAuQBdALcAYwC1&#10;AGkAtABuALMAcwCyAHkAsQB+AK8AhACuAIsArQCUAKsAnQCpAKkAqAC3AKYAywClAOYApAD5AKMA&#10;/wCjAP8AowD/AKMA/wD/AAAA/AAAAO8AAADjAAAA1QAAAM0ACQDFABYAwAAiALwALQC4ADgAtABB&#10;ALEASQCvAFEArQBYAKsAXgCpAGQAqABpAKcAbwCmAHQApQB6AKQAgACiAIcAoQCPAJ8AmQCeAKQA&#10;nACxAJoAxACZAN0AmADzAJgA/wCXAP8AlwD/AJcA/wD/AAAA8gAAAOQAAADSAAAAyAAAAL8AAgC5&#10;ABAAtAAcAK8AJwCrADIAqQA8AKYARACkAEwAogBTAKAAWQCfAF8AnQBkAJwAagCbAG8AmgB1AJkA&#10;fACXAIMAlgCLAJQAlQCTAKAAkQCtAI8AvgCOANUAjQDtAIwA+wCLAP8AigD/AIkA/wD2AAAA6AAA&#10;ANUAAADGAAAAuwAAALQAAACuAAgAqQAVAKUAIQCiACwAnwA2AJwAPwCaAEcAmABOAJYAVQCVAFsA&#10;kwBgAJIAZgCRAGwAkAByAI8AeACNAIAAjACIAIoAkgCJAJ0AhwCqAIUAugCEANAAgwDoAIEA9wCA&#10;AP8AfwD/AH8A/wDuAAAA3gwAAMoQAAC7DwAAsAsAAKkHAAClAAAAoQANAJ0AGgCaACYAlwAwAJQA&#10;OgCRAEIAjwBKAI0AUACMAFcAiwBcAIkAYgCIAWgAhwFvAIUCdgCEA30AgwOGAIEDkAB/A5wAfgOp&#10;AHwDuQB6A84AeQXlAHcG9gB2Bv8Adgb/AHYG/wDoDAAA1BoAAMEcAACyGwAApxoAAKAWAACbEQAA&#10;mQcEAJcBEgCSBCAAjgYrAIwINQCJCj4AhwtGAIYMTQCEDVMAgw5ZAIEOXwCAD2YAfxBsAH0QdAB8&#10;EXwAehGFAHkRjwB3EZsAdRGpAHMRugBxEdEAcBLpAG4S+QBtEv8AbRL/AG0S/wDhGQAAyyMAALgl&#10;AACqJQAAoCMAAJggAACTHQAAkBcAAI8QCgCLERkAhxQmAIQWMACBFzoAfxhCAH4ZSQB8GlAAexpW&#10;AHkaXAB4G2IAdhtpAHUccQBzHHkAchyCAHAcjQBuHJkAbBynAGscuABpG84AZxznAGUc+QBlG/8B&#10;ZBv/AWQb/wHcIwAAxSoAALIsAACkLQAAmSsAAJIpAACMJgAAiCIAAIccBACDHBUAfx4hAH0gLAB6&#10;ITYAeCI+AHYjRgB0I0wAcyNTAHEkWQBwJF8AbyRmAG0lbgBrJXYAaiWAAWgliwFmJZcBZCWlAWIk&#10;tgFgJMwBXiTlAV0j9wJcI/8CXCL/A1wi/wPWKwAAvzAAAK0yAACfMgAAlDEAAIwvAACGLQAAgioA&#10;AIAmAAB9JRAAeSceAHYpKQBzKTIBcSo6AW8qQgFtK0kCaytPAmorVQJoLFwCZyxjAmUsawNkLHQD&#10;Yix9A2AsiANeLJUDXCujA1ortANYK8kEVirjBFUq9gRVKf8FVCj/BVQo/wXQMgAAuTUAAKg3AACa&#10;NwAAjzcAAIc1AACBMwAAfTAAAHouAAB2LQsAcy8aAG8wJQBsMC4CajE3A2gxPgRmMUUEZDFMBWIx&#10;UgVhMVkFXzFgBV4yaAZcMnEGWjJ7BlgyhgZWMZIGVDGhB1IxsQdQMMcHTy/hB04v9QdNLv8HTS3/&#10;B00s/wfLNwAAtTkAAKQ7AACWOwAAjDsAAIM6AAB9NwAAeDYAAHQ0AABxNAcAbTUWAGo2IgBmNysC&#10;YzYzBGE2OwVfNkIHXTZIB1s2TwhZNlUJWDZcCVY2ZAlUNm4JUzZ4CVE2gwpPNpAKTTaeCks1rwpJ&#10;NcQKRzTfCkcz9ApHMv8KRzH/CUcx/wnHOwAAsT0AAKA/AACTPwAAiD8AAIA+AAB6PAAAdDoAAHA5&#10;AABrOgQAaDsTAGQ8HwBhPCgCXjwxBFs8OAZYOz4IVjtFClQ7SwtSO1IMUTtZDE86YQ1NOmsNSzt1&#10;DUk6gQ1IOo4NRjqcDUM5rQ1COcINQDjdDEA38wxAN/8MQDb/DEA1/wvDPwAArkAAAJ1CAACQQgAA&#10;hUIAAH1CAAB2QAAAcD4AAGs+AABmPwAAYkAPAF9CHABcQiYBWUIuBFZBNQZTQDsJUEBCC04/SA1M&#10;P08OSj9WD0g/XhBGP2gQRD9yEEI/fg9AP4sPPj6aDz0+rA47PsEOOT3cDTk88g05O/8NOTr/DTo6&#10;/w2/QgAAqkQAAJpFAACNRQAAgkYAAHlFAAByRAAAbEIAAGZDAABhRQAAXUYLAFpHGABXRyMAVEcr&#10;A1FHMgZORjkJS0U/C0hERQ5FREwQQ0RTEUFEXBE/RGURPURwETxEfBA6RIoQOESZDzdDqg41Q78N&#10;NELaDTNB8Q0zQP8OMz//DjM+/w67RQAAp0cAAJdIAACKSQAAf0kAAHZJAABuSAAAZ0YAAGBIAABb&#10;SgAAV0sHAFRMFQBRTSAAT00pAkxMMARITDYHRUs9CkJKQw0/SkoPPUlRETtJWRE5SWMRN0luEDZJ&#10;ew80SYgOM0mYDTJJqQwwSb4LL0jZCi5H8AwtRf8NLUT/DS1D/w63SQAAo0oAAJNLAACGTAAAfEwA&#10;AHNMAABrTAAAYkwAAFtOAABWTwAAUVEDAE5SEQBLUhwASVImAUZSLQNDUjQFQFE6CDxQQQs5UEgN&#10;N1BPDjVQWA80UGIOMlBtDTFQegwwUIcLLlCXCi1PqAksT70IKk7ZBylN8AkoS/4LJ0r/DCdJ/wyy&#10;TAAAn00AAJBOAACDTwAAeU8AAG9QAABnUAAAXVEAAFVTAABQVQAAS1YAAEdXDABEWBgAQlgiAD9Y&#10;KgE8WDEDOVg4BjZXPwg0V0YKMlZOCjBXVgsuV2AKLVdsCSxXeAgrV4YHKVaWBihWpwUmVbwFJFXY&#10;BCNT7wYiUf4IIlD/CSFP/wquUAAAm1EAAIxSAACAUwAAdVMAAGtTAABjVAAAWVYAAFJYAABLWgAA&#10;RFwAAD9eBgA7XhMAOV8dADdfJgA1Xy4BMl41AzBePAQuXkMGLF5LBipeVAYpXl4GJ15qBSZedwQk&#10;XoUEI16UAyFdpgIgXLsCHlzWAR5a7gMcWP0EHFf/BhtW/weoVAAAllUAAIhVAAB8VgAAcVcAAGdX&#10;AABfWAAAVVsAAE5dAABHXwAAP2EAADdkAAAyZQwAL2YXAC5mIQAsZikAKmYxAShmOAEmZkACJGZJ&#10;AiNmUgIhZlwCIGZnAR5mdAEcZYMBG2WSABlkpAAXY7kAFWLUABZh7QAWX/wBFV7/AhRd/wOjWAAA&#10;klkAAINaAAB4WgAAbVsAAGRcAABbXQAAUl8AAEliAABCZAAAOWcAADFpAAApbAQAJG0QACJuGgAg&#10;biIAH24rAB1uMwAcbjsAGm5EABluTgAXblgAFW5jABNtcQARbX8ADm2PAAxsoAALa7UACWrOAApo&#10;6AALZvoAC2b/AAxl/wGdXQAAjF0AAH9eAABzXgAAaV8AAGFgAABXYgAATmUAAERoAAA8agAAM20A&#10;ACtwAAAicgAAGXUGABR2EQATdhsAEXYjAA92KwANdjQADHY9AAp2RwAIdlIAB3ZeAAV2awACdXoA&#10;AHWJAAB0mwAAc64AAHHHAABw4QAAb/IAAG79AABt/wCWYgAAh2IAAHpjAABvYwAAZmMAAF1lAABT&#10;ZwAASWsAAD5uAAA1cQAALXQAACR2AAAbeQAAEnwAAAh+CQACfxMAAH8cAAB/JAAAfy0AAH82AAB+&#10;QAAAfksAAH5XAAB+ZAAAfnMAAH2DAAB9lQAAfKgAAHrAAAB53gAAePAAAHf5AAB2/wCQZwAAgmcA&#10;AHZnAABsaAAAYmgAAFdrAABNbwAAQ3IAADh2AAAveQAAJnsAABx+AAATgQAACYMAAACGBAAAhwwA&#10;AIcVAACHHQAAiCQAAIgsAACJNgAAiEIAAIhOAACJXAAAiWsAAIh8AACHjwAAhqIAAIS5AACD1gAA&#10;gu8AAIH7AACA/wCKbQAAfWwAAHNsAABpbQAAXW8AAFJzAABHdwAAPHsAADF+AAAnggAAHYQAABSH&#10;AAAKigAAAYwAAACPAAAAjwQAAJAMAACQFQAAkRwAAJIjAACTLAAAkzcAAJNEAACUUgAAlGEAAJRz&#10;AACThgAAkpoAAJGwAACPzAAAjukAAIz4AACL/wCEcgAAenIAAHByAABkdQAAV3gAAEx8AABAgQAA&#10;NIQAACmIAAAejAAAFY8AAAqRAAAClAAAAJYAAACYAAAAmQAAAJoCAACbCgAAnBIAAJ0aAACeIgAA&#10;nywAAKA4AACgRwAAoVcAAKFpAAChfAAAoJEAAJ+nAACewAAAnd4AAJzxAACb+wCBeAAAeHgAAGt6&#10;AABefgAAUoIAAEWHAAA4jAAALZAAACKUAAAWlwAAC5oAAAGcAAAAnwAAAKEAAACjAAAApAAAAKUA&#10;AACmAAAApwcAAKgOAACpFwAAqyAAAK0sAACuOQAArkoAAK9dAACvcQAAr4UAAK6cAACutAAArdAA&#10;AK3nAACs9AB/fgAAcoAAAGWEAABYiQAATI4AAD+TAAAymAAAJpwAABugAAAOowAAA6YAAACoAAAA&#10;qwAAAK0AAACvAAAAsAAAALIAAACzAAAAtAAAALYAAAC4BwAAuhEAAL0bAAC/KAAAwTcAAMNKAADF&#10;XwAAw3cAAMKOAADBpQAAwb0AAMDVAADA6AB6iAAAbYsAAGCQAABTlQAARpsAADmgAAAspQAAIKoA&#10;ABStAAAHsAAAALMAAAC2AAAAuAAAALkAAAC7AAAAvQAAAL8AAADBAAAAwwAAAMUAAADHAAAAygAA&#10;AM8KAADSGAAA1iYAANs3AADeTAAA4WMAAOF6AADikQAA36cAAN27AADc0AB1kwAAaZcAAFydAABP&#10;owAAQqkAADWuAAAoswAAHLcAAA67AAABvgAAAMEAAADEAAAAxgAAAMYAAADIAAAAyQAAAMsAAADO&#10;AAAA0QAAANQAAADYAAAA3QAAAOEAAADnBAAA6xMAAO8jAADzNwAA9k4AAPhmAAD5fgAA+ZIAAPqh&#10;AAD5rgD/AAEA/wAAAP8AAAD/AAIA/wAOAP8AHQD/ACsA/wA3AP8AQgD+AE4A+wBXAPgAXwD2AGYA&#10;9ABtAPMAcwDxAHgA8AB9AO8AggDtAIcA7ACMAOkAkwDnAJoA5ACjAOEArgDfALwA3ADQANcA6wDW&#10;AP4A1QD/ANUA/wDUAP8AzwD/AMsA/wD/AAAA/wAAAP8AAAD/AAAA/wALAP8AGgD8ACcA+QAzAPYA&#10;PgD0AEkA8ABSAO0AWgDqAGIA5wBoAOMAbwDgAHQA3gB5ANwAfgDZAIQA1wCJANUAjwDUAJYA0gCf&#10;ANEAqQDOALYAzADIAMkA4gDIAPgAxwD/AMcA/wDIAP8AxQD/AMIA/wD/AAAA/wAAAP8AAAD/AAAA&#10;+QAHAPQAFgDvACIA6wAvAOkAOgDnAEMA4gBNANsAVQDVAF0A0gBjAM8AaQDNAG8AzAB0AMsAeQDK&#10;AH8AyACEAMcAigDGAJEAxACZAMIAowDAALAAvgDAALwA2QC6APEAuQD/ALkA/wC5AP8AuQD/ALcA&#10;/wD/AAAA/wAAAP8AAAD3AAAA7AADAOYAEQDeAB4A2gApANgANADRAD4AzABHAMgAUADFAFcAwwBe&#10;AMEAZAC/AGkAvQBvALwAdAC7AHkAugB/ALgAhQC3AIwAtgCUALQAnQCyAKoAsAC4AK4AzgCsAOkA&#10;rAD9AKsA/wCrAP8AqwD/AKsA/wD/AAAA/wAAAPQAAADoAAAA3gAAANQACwDNABkAyAAkAMIALgC/&#10;ADkAvQBCALoASgC3AFIAtQBYALMAXgCxAGQAsABpAK4AbwCtAHQArAB6AKsAgACpAIcAqACPAKcA&#10;mAClAKQAowCxAKEAxQCgAN8AnwD3AJ8A/wCeAP8AngD/AJ4A/wD/AAAA9QAAAOgAAADZAAAAzQAA&#10;AMQABgC+ABMAtwAfALMAKQCxADMArwA8AK0ARQCqAEwAqABTAKYAWQClAF4AowBkAKIAaQChAG8A&#10;nwB1AJ4AewCdAIIAnACKAJoAkwCZAJ8AlwCsAJUAvQCUANYAkgDvAJEA/wCRAP8AkQD/AJEA/wD6&#10;AAAA7AAAANkAAADKAAAAvwAAALcAAACwAAwAqwAZAKgAJAClAC0AowA3AKEAPwCfAEcAnQBOAJsA&#10;VACZAFkAmABfAJYAZACVAGoAlABwAJIAdgCRAH0AjwCFAI4AjwCMAJoAiwCnAIkAtwCIAM4AhwDo&#10;AIYA+gCGAP8AhgD/AIYA/wDxAAAA3wAAAMwAAAC9AAAAswAAAKwAAACmAAYAogATAJ4AHgCbACgA&#10;mQAxAJYAOgCUAEIAkgBJAJAATwCPAFUAjQBbAIwAYACKAGYAiQBsAIgAcgCGAHoAhQCCAIQAjACC&#10;AJcAgQCkAIAAswB+AMcAfQDiAHwA9QB7AP8AegD/AHoA/wDpAAAA0wcAAMAJAACyCAAAqAcAAKEC&#10;AACdAAAAmQALAJYAFwCTACIAkAAsAI0ANQCLAD0AiABEAIcASwCFAFEAhABXAIMAXACBAGIAgABo&#10;AH8AbwB+AHcAfAB/AHsAiQB5AJUAdwChAHYAsQB0AMQAcwDdAHEA8ABwAPwAcAD/AHAA/wDiDAAA&#10;yhMAALcVAACpFgAAnxQAAJgRAACTCwAAkQQDAI8AEACLABwAiAAnAIUAMACCAjkAgQNAAH8ERwB9&#10;BU0AfAZTAHsGWQB5B18AeAdmAHcHbQB1CHUAdAh+AHIIiABwCJQAbgihAG0IsABrCMQAaQjcAGgK&#10;8ABnCv0AZgr/AGYK/wDZGAAAwRwAALAeAACiHwAAmB4AAJAbAACLGAAAiBMAAIcLBwCECRUAgQsh&#10;AH4NKwB7DjQAeRA8AHgRQwB2EkoAdBNQAHMTVgBxE10AcBRjAG4UawBtFHMAaxV8AGkVhwBnFZMA&#10;ZhSgAGQUsABiFMUAYBTeAF8V8wBeFf8AXhX/AF0U/wDRIAAAuiMAAKkmAACcJgAAkSUAAIojAACE&#10;IQAAgR0AAH8YAAB9FQ8AeRccAHYYJwB0GjAAcRs5AHAbQABuHEcAbBxNAGsdUwBpHVoAaB5gAGYe&#10;aABlHnAAYx56AGEehQBfHpEAXR6fAFwerwBaHcMAWB3cAFcd8gFWHf8BVRz/AVUc/wHLJgAAtSkA&#10;AKMrAACWLAAAjCsAAIQqAAB/KAAAeyUAAHgiAAB2HwoAciAYAG8hIwBtIi0AaiM1AGgkPQBnJEMA&#10;ZSVKAGQlUABiJVcBYCZeAV8mZQFdJm4BXCZ4AVomggFYJo8BViWdAVQlrQFSJcEBUCTbAk8k8QJO&#10;I/8DTiL/A04i/wPFKwAAsC4AAJ8wAACSMQAAhzAAAIAvAAB6LgAAdSsAAHIpAABvJwYAbCcUAGkp&#10;IABmKikAYyoyAWErOQFgK0ACXitHAlwsTQJbLFQDWSxbA1gsYgNWLGsDVCx1A1IsgANQLIwETiya&#10;BEwrqwRKK74ESCrZBEcp8ARHKP8FRyj/BUcn/wXBLwAArDIAAJs0AACONQAAhDUAAHw0AAB2MgAA&#10;cTAAAG0vAABpLgIAZi4RAGMwHABgMCYBXTEuAlsxNgNZMT0EVzFDBFUxSgVUMVAFUjFXBlAxXwZP&#10;MWgGTTFyBksxfgZJMYoGRzGYBkUwqQZDMLwGQS/WBkAu7gdALf4HQCz/B0As/we8MwAAqDYAAJg4&#10;AACLOQAAgDkAAHg4AAByNwAAbTQAAGgzAABkNAAAYDQMAF02GQBaNiMAWDYrAlU2MwRTNjkFUDZA&#10;Bk42RgdNNk0ISzZUCEk2XAlHNmUJRjZwCUQ2ewlCNogJQDWWCT01pwk7NLsIOjTUCDkz7Qg5Mv0I&#10;OTH/CDkw/wi4NwAApDoAAJU7AACIPAAAfTwAAHU8AABuOwAAaDkAAGQ4AABfOQAAWzoJAFg7FgBV&#10;PCAAUjwpAk88MARNOzYGSjs9CEg7QwlGOkoKRDpSC0I6WgtAOmMLPjptCzw6eQs6OoYLODqVCjc6&#10;pQo1ObkJMznTCTM47AkzN/wKMzb/CjM1/wq0OwAAoT0AAJE+AACFPwAAekAAAHFAAABqPwAAZD4A&#10;AF49AABaPgAAVT8FAFJAEwBQQR0ATUImAUpBLQNHQTQFRUA6CEJAQQpAP0cLPT9PDDs/Vww5P2AM&#10;OD9rDDY/dww0P4ULMz+TCjE/pAkwPrgJLj7RCC096wktO/sKLTr/Ci06/wqwPgAAnkAAAI5BAACC&#10;QgAAd0MAAG5DAABnQwAAYEIAAFlCAABURAAAUEUBAExGDgBKRxoASEcjAEVHKwJCRzEEP0Y4BzxG&#10;Pgk5RUUKN0VNCzVFVQwzRV8MMkVpCzBFdgovRYMJLkWSCCxFowcrRLcHKUTQBihC6gcnQfsIJ0D/&#10;CSc//wqtQQAAmkMAAItFAAB/RgAAdEYAAGtGAABjRgAAXEcAAFNHAABOSQAASkoAAEZMCgBDTBYA&#10;QU0gAD9NKAE8TS8DOUw1BTZMPAc0TEMIMktLCTBLUwkuS10JLUxoCCtMdAcqTIIHKEuRBidLogUl&#10;SrYEI0rPAyJJ6QQhR/oGIUX/CCFF/wioRQAAlkcAAIhIAAB7SQAAcUkAAGdKAABfSgAAWEsAAE5N&#10;AABJTwAARFAAAD9SBQA8UhIAOVMcADdTJAA1UywBM1MzAzBTOgQuUkEFLFJJBipSUgYpUlsGJ1Jn&#10;BSZScwQkUoEDI1KQAyFSoQIfUbUCHlDOAR1P6QIcTfoEG0z/BRtL/wajSQAAkkoAAIRMAAB4TAAA&#10;bU0AAGRNAABcTgAAVE8AAEtSAABFUwAAPlYAADhYAAAzWQwAMVkXAC9ZIAAtWSgAK1ovASlZNwIn&#10;WT4CJVlHAyNZTwMiWlkCIFpkAh9ZcQEdWX8BG1mOABpYnwAYV7MAFlbMABZV5wAWVPkBFlL/AhRS&#10;/wOeTQAAjk4AAIBPAAB0UAAAaVEAAGBRAABYUgAAUFMAAEhWAABBWAAAOVsAADJdAAAqXwYAJmAR&#10;ACRhGgAjYSIAIWErACBhMgAeYToAHWFDABthTAAZYVYAF2FhABZhbgAUYHwAEWCLAA9fnQANXrAA&#10;C13IAAtc5AANWvcADVn/AA1Y/wGZUQAAiVIAAHxTAABwVAAAZVUAAF1VAABVVgAATFgAAENbAAA8&#10;XgAANGAAACxjAAAkZQAAHGgJABloEwAXaBwAFWgkABRpLAATaTUAEWk9AA5pRwAMaFEACmhdAAho&#10;aQAGZ3cABGeHAAJmlwABZqsAAGTCAABj3QABYfAAAmD8AANf/wCTVgAAhFcAAHdYAABrWAAAYlkA&#10;AFpZAABRWwAASF0AAD5hAAA2ZAAALmYAACZpAAAdbAAAFW4AAAtxCgAIcRUABnEdAARxJgADcC4A&#10;AnA3AABwQQAAcEsAAHBXAABwYwAAb3IAAG+BAABukgAAbqUAAG28AABr2gAAae0AAGj4AABn/wCN&#10;WwAAf1wAAHJcAABnXQAAX10AAFZeAABMYQAAQ2QAADhnAAAwagAAJ20AAB5wAAAWcgAADXUAAAR4&#10;BgAAeA8AAHgXAAB5HwAAeScAAHkvAAB5OQAAeUQAAHlQAAB5XQAAeWsAAHh7AAB3jQAAd6AAAHa2&#10;AAB00wAAc+0AAHL5AABx/gCHYAAAemEAAG5hAABkYQAAW2IAAFFlAABHaAAAPGsAADJvAAAocgAA&#10;IHUAABd4AAAOegAABX0AAAB/AgAAgAoAAIASAACBGQAAgiAAAIInAACDMAAAgzsAAINIAACDVQAA&#10;g2QAAIN0AACChwAAgZoAAICwAAB/zAAAfugAAHz4AAB8/wCBZgAAdWYAAGtmAABhZgAAVmkAAEtt&#10;AABAcAAANXQAACt4AAAhewAAF34AAA2AAAAFgwAAAIYAAACIAAAAiQIAAIoJAACKEQAAixgAAIwf&#10;AACNJwAAjjAAAI4+AACOTAAAj1sAAI9sAACOfwAAjZQAAIyqAACLwwAAieMAAIj0AACI/gB8bAAA&#10;cmsAAGhrAABcbgAAUHIAAER2AAA5egAALX4AACKCAAAYhQAADYgAAAOLAAAAjgAAAJAAAACSAAAA&#10;lAAAAJUAAACWBgAAlg0AAJcVAACZHQAAmyUAAJwxAACcPwAAnE8AAJ1gAACddAAAnIkAAJugAACa&#10;uAAAmdQAAJftAACV+gB5cQAAcHEAAGN0AABWeAAASnwAAD2BAAAxhQAAJYoAABqOAAAOkQAABJQA&#10;AACWAAAAmQAAAJsAAACdAAAAnwAAAKAAAAChAAAAogIAAKMJAAClEgAApxoAAKklAACqMgAAqkMA&#10;AKtVAACsaQAAq38AAKuVAACqrQAAqccAAKjhAACo8QB3dwAAanoAAF1+AABRggAARIgAADaOAAAq&#10;kgAAHpYAABKaAAAGnQAAAKAAAACiAAAApQAAAKcAAACpAAAAqwAAAKwAAACtAAAArgAAALAAAACy&#10;BAAAtA0AALcYAAC5JAAAujMAALxHAAC9XAAAvXIAAL2IAAC9nwAAvLcAALzQAAC75QBygAAAZYQA&#10;AFiJAABLjwAAPpUAADCbAAAknwAAF6QAAAqnAAAAqgAAAK0AAACwAAAAsgAAALQAAAC2AAAAtwAA&#10;ALkAAAC7AAAAvQAAAL8AAADBAAAAxAAAAMkGAADMEwAA0CAAANQxAADYRwAA3F0AANp3AADXkAAA&#10;16YAANa6AADWzQBtiwAAYZAAAFSWAABHnAAAOKIAACuoAAAerQAAErIAAAW1AAAAuAAAALsAAAC+&#10;AAAAwQAAAMIAAADDAAAAxQAAAMYAAADJAAAAzAAAAM8AAADSAAAA1gAAANwAAADiAAAA5g4AAOof&#10;AADvMgAA8kkAAPViAAD2eQAA9o4AAPWgAAD0rwD/AAAA/wAAAP8AAAD/AAAA/wALAP8AGgD/ACgA&#10;/wA0AP8APwD/AEkA+gBTAPQAWwDvAGMA7ABpAOsAbwDpAHUA6AB6AOcAgADmAIUA5ACLAOMAkQDi&#10;AJgA4AChAN4AqwDdALkA2gDPANcA6ADUAP0A0gD/ANIA/wDPAP8AyQD/AMUA/wD/AAAA/wAAAP8A&#10;AAD/AAAA/wAJAP4AFgD5ACQA9wAvAPYAOgDvAEQA6QBOAOYAVgDjAF0A4ABkAN4AagDcAHAA2gB1&#10;ANkAegDYAIAA1gCGANQAjADTAJMA0QCcAM8ApgDNALIAywDGAMgA4ADGAPcAxAD/AMMA/wDDAP8A&#10;vgD/ALwA/wD/AAAA/wAAAP8AAAD9AAAA9wAEAO8AEwDrAB8A5wAqAOAANQDeAD8A2wBIANcAUQDT&#10;AFgA0QBeAM4AZADMAGoAygBvAMgAdQDGAHoAxQCAAMQAhgDCAI4AwQCWAL8AoAC9AKsAuwC8ALkA&#10;1QC3AO8AtQD/ALQA/wC0AP8AtAD/ALIA/wD/AAAA/wAAAPwAAADwAAAA6AAAAOAADQDZABsA0QAl&#10;AM4AMADMADoAygBDAMYASwDDAFIAwABZAL4AXwC8AGQAugBqALkAbwC3AHQAtQB7ALQAgQCzAIgA&#10;sQCQALAAmgCuAKUArQC0AKsAyQCpAOYAqAD7AKcA/wCnAP8ApwD/AKcA/wD/AAAA+wAAAO4AAADh&#10;AAAA1gAAAM4ACADEABUAwAAhAL0AKgC7ADQAuQA9ALYARQCzAEwAsQBTAK8AWQCtAF4ArABkAKoA&#10;aQCpAG8ApwB1AKUAewCkAIIAogCKAKEAlACfAJ4AnQCsAJwAvwCbANsAmgDzAJkA/wCYAP8AmAD/&#10;AJgA/wD+AAAA8AAAAN4AAADQAAAAxQAAALwAAwC1ABAAsQAbAK4AJQCsAC4AqgA4AKgAQACmAEcA&#10;owBNAKEAUwCfAFkAnQBeAJsAZACaAGkAmQBvAJcAdgCWAH0AlQCFAJMAjgCSAJkAkACnAI8AtwCO&#10;ANAAjQDrAIwA/gCMAP8AjAD/AIwA/wD2AAAA4gAAANAAAADBAAAAtwAAAK4AAACpAAoApQAVAKIA&#10;IACfACkAnQAyAJsAOgCYAEIAlgBIAJQATgCTAFQAkQBZAJAAXwCPAGQAjQBqAIwAcQCLAHgAiQCB&#10;AIgAigCHAJQAhQCiAIQAsQCDAMYAggDjAIEA9wCBAP8AgQD/AIAA/wDsAAAA1gAAAMMAAAC0AAAA&#10;qgAAAKQAAACfAAQAmgAQAJcAGgCUACQAkQAtAI8ANQCNAD0AiwBEAIoASgCIAE8AhwBVAIYAWgCE&#10;AGAAgwBmAIIAbQCBAHQAfwB9AH4AhgB8AJEAewCeAHkArQB4AMAAdwDbAHYA8gB2AP8AdgD/AHUA&#10;/wDgAAAAyQAAALgCAACqAwAAoAIAAJkAAACWAAAAkQAJAI4AFACLAB4AiAAoAIYAMQCEADgAggA/&#10;AIEARgB/AEsAfgBRAHwAVwB7AFwAegBiAHgAaQB3AHEAdgB5AHQAgwBzAI4AcQCbAG8AqQBuALwA&#10;bQDVAGwA7QBrAPoAagD/AGoA/wDWCAAAwAwAAK0QAAChEAAAlw4AAJALAACLBwAAiQABAIYADQCD&#10;ABgAgQAiAH4ALAB8ADQAegA7AHgAQgB3AEgAdQBNAHQAUwByAFkAcQBfAHAAZgBuAG4AbQB3AGsB&#10;gQBpAYwAaACZAGYAqABkALoAYwDSAGEB6QBhAvcAYAL/AGAC/wDOEQAAuBUAAKYYAACaGQAAkBgA&#10;AIgXAACDFAAAgA4AAH8HBQB9AhIAegMdAHcFJwB0Bi8Acgc3AHEIPgBvCUQAbgpKAGwKUABrC1cA&#10;aQxdAGgMZQBmDG0AZAx2AGMMgQBhDIwAXwyZAF0MqQBbDLsAWQzTAFgN6gBXDfkAVw3/AFcM/wDG&#10;GQAAsRwAAKAfAACTIAAAiSAAAIIfAAB9HAAAeRkAAHcUAAB2DgoAcw4XAHARIgBtEisAaxMzAGkU&#10;OgBnFUEAZhVHAGQWTgBjFlQAYRdbAGAXYgBeF2sAXBd0AFoXfwBZF4sAVxeYAFUXqABTF7oAURbT&#10;AFAX7ABPFvwATxb/AE8W/wDAHwAAqyMAAJskAACOJQAAhCYAAHwlAAB3IwAAcyAAAHAdAABuGQUA&#10;bBgTAGkaHgBmGycAZBwwAGIdNwBgHj4AXh5EAF0eSwBbH1EAWh9YAFgfYABXIGgAVSByAFMgfQBR&#10;IIkATx+WAE0fpgBLH7kASR7RAEge6gFIHfsBRx3/AUcc/wG6JAAApigAAJcpAACKKgAAgCsAAHgr&#10;AAByKQAAbSYAAGokAABoIQAAZSEOAGIiGgBfIyQAXSQsAFslNABZJTsAWCVBAVYlSAFUJk4BUyZV&#10;AVEmXQFQJmYBTiZvAUwmegFKJocBSCaUAkYlpAJEJbcCQiTPAkEk6QJAI/sDQCL/A0Ai/wO2KAAA&#10;oiwAAJMtAACGLwAAfC8AAHQvAABtLgAAaSwAAGUqAABiKAAAXygKAFwpFwBZKiEAVyspAFUrMQFT&#10;KzcCUSs+Ak8rRANOLEsDTCxSA0osWgNILGMDRyxtA0UseARDLIUEQSuTBD4rowQ8KrUEOirNBDkp&#10;6AQ5KPoEOSf/BDkn/wSyLAAAnzAAAJAxAACDMwAAeTMAAHAyAABqMgAAZDAAAGAuAABdLgAAWS4H&#10;AFYvFABTMB4AUTAmAU8xLQJMMTQDSjE7BEkxQQRHMUgFRTFPBUMxVwZBMWAGPzFqBj0xdgY7MYMG&#10;OTGRBjcwoQU1L7QFMy/MBTIu5gUyLfkGMiz/BjMs/wauMAAAnDMAAIw1AACANgAAdjYAAG02AABm&#10;NgAAYDUAAFwyAABXMwAAUzQDAFA1EABONhsASzYjAEk2KwJGNjEDRDY4BUI2PgZANkUHPjZNBzw2&#10;VQg6Nl4IODZoBzY2dAc0NoEHMjWPBjE1oAYvNLIGLTTKBSwz5QUsMvgGLDH/By0w/weqNAAAmDYA&#10;AIk4AAB9OQAAcjoAAGo6AABiOQAAXDkAAFc2AABSOAAATjkAAEs6DABIOxcARjwgAEM8KAFBOy8D&#10;Pjs1BTw7PAY6O0MHODtKCDU7Uwg0O1wIMjtmCDA7cgcuO38HLTuOBis6ngUpOrEFKDnJBCY45AUm&#10;N/cGJjb/ByY1/wemNwAAlTkAAIY7AAB6PAAAbz0AAGY9AABfPQAAWT0AAFI8AABNPgAAST8AAEVA&#10;CABCQRQAQEEdAD1BJQE7QSwCOEEzBDZBOQUzQUAHMUFIBzBBUAcuQVoHLEFlBytBcQYpQX4FJ0GN&#10;BCZAnQQkQLADIj/IAiE+4wMgPPYFIDv/BiA6/wejOwAAkT0AAIM/AAB3PwAAbEAAAGNAAABcQQAA&#10;VUEAAE1BAABHQwAAQ0UAAD9GBAA7RxAAOUcaADdHIgA0RykBMkcwAjBHNwQuRz4FLEdGBSpHTwUo&#10;R1gFJ0djBCVHbwQjR30DIkeMAiBGnAIeRq8BHUXHARxE4gEbQvYDGkH/BBpA/wWfPgAAjkAAAIBC&#10;AABzQwAAaUMAAGBEAABYRAAAUUUAAElGAABCSAAAPUoAADhMAAA0TQsAMU0WAC9OHgAtTiYAK04t&#10;ASlONAInTjwCJU5EAyNOTQMiTlYCIE5hAh9ObgEdTnsBG02KABlNmwAYTK4AFkvFABVK4QAVSfUB&#10;FUf/AhRG/wOaQgAAikQAAHxFAABwRgAAZUcAAFxHAABVSAAATkkAAEVLAAA/TQAAOE8AADJRAAAs&#10;UwYAKFQRACZUGgAkVCIAI1QpACFVMQAfVTkAHlVBABxVSgAaVVQAGVVfABdUawAVVHkAE1SIABFT&#10;mQAOUqwADFHCAAtQ3QANT/QADU7/AA5N/wGWRgAAhUgAAHhJAABsSgAAYUsAAFlLAABRSwAAS0wA&#10;AEJPAAA6UgAANFQAAC1WAAAlWQAAH1sKABxbFAAaWxwAGFskABdcLAAVXDQAFFw9ABJcRgAQXFAA&#10;DVtbAAtbZwAJW3UAB1qEAAValAADWacAAli9AAJW2AADVe0ABFT7AAVT/wCQSwAAgUwAAHNNAABn&#10;TgAAXk4AAFZPAABPTwAAR1EAAD5UAAA2VwAAL1kAACdcAAAfXgAAF2EDABBjDAANYxYAC2MeAAlj&#10;JgAIYy4ABmM3AAVjQAADY0sAAWJWAABiYgAAYnAAAGF/AABhjwAAYKIAAF+3AABe1AAAXOoAAFv3&#10;AABa/gCLTwAAfFEAAG9SAABjUgAAWlIAAFNTAABLVAAAQlcAADlaAAAwXQAAKF8AACBiAAAYZQAA&#10;EGcAAAdqBwABaxAAAGsYAABrIAAAaygAAGsxAABrOgAAakUAAGpQAABqXAAAamoAAGl6AABpigAA&#10;aJ0AAGeyAABmzgAAZeoAAGP2AABi/QCFVAAAdlYAAGpWAABgVgAAWFYAAE9XAABGWgAAPF0AADNg&#10;AAAqZAAAIWYAABlpAAARbAAACG8AAABxBAAAcgsAAHITAABzGgAAcyEAAHQpAAB0MgAAdD0AAHRJ&#10;AABzVgAAc2QAAHN0AAByhQAAcZgAAHGtAABwyAAAbuYAAG33AABs/wB/WgAAcVsAAGZbAABdWwAA&#10;VVsAAEpeAABAYQAANmUAACxoAAAibAAAGW8AABByAAAIdAAAAHcAAAB5AAAAegYAAHoNAAB7FAAA&#10;fBsAAH0iAAB+KgAAfzQAAH5BAAB+TgAAflwAAH5tAAB9fwAAfJIAAHuoAAB7wQAAeeEAAHj0AAB3&#10;/gB5XwAAbWAAAGNgAABaYAAAT2IAAERmAAA5agAAL24AACRyAAAadQAAEXgAAAd7AAAAfQAAAIAA&#10;AACCAAAAgwAAAIQGAACFDQAAhhQAAIcaAACIIgAAiioAAIo3AACKRQAAilQAAIpkAACKdwAAiYsA&#10;AIiiAACHugAAhtkAAITxAACD/AB0ZQAAaWUAAGFlAABVaAAASWsAAD1wAAAydAAAJ3gAABx8AAAR&#10;fwAAB4IAAACFAAAAhwAAAIoAAACMAAAAjgAAAI8AAACQBAAAkQoAAJIRAACUGAAAlSAAAJcrAACX&#10;OgAAl0oAAJhbAACZbQAAl4MAAJebAACVswAAk9EAAJLqAACR9wBwawAAaGoAAFttAABPcQAAQnYA&#10;ADZ7AAAqgAAAHoQAABOHAAAHigAAAI0AAACRAAAAlAAAAJYAAACYAAAAmgAAAJsAAACcAAAAnQAA&#10;AJ8FAAChDAAAoxUAAKUdAACnKgAApzsAAKhNAACpYAAAqXYAAKiOAACmpgAApcEAAKTcAACk7QBv&#10;cAAAYnMAAFV3AABJfAAAO4IAAC6HAAAhjAAAFZEAAAmUAAAAlwAAAJoAAACdAAAAoAAAAKIAAACk&#10;AAAApgAAAKcAAACpAAAAqgAAAKsAAACtAAAArwgAALISAAC1HgAAuC0AALhAAAC5VAAAumsAALmC&#10;AAC5mgAAuLEAALfLAAC34QBqeQAAXX4AAFCDAABDiQAANI8AACiUAAAbmgAADp4AAAGhAAAApAAA&#10;AKcAAACqAAAArAAAAK4AAACxAAAAswAAALUAAAC3AAAAuQAAALkAAAC8AAAAvwAAAMMCAADIDQAA&#10;zBsAAM4sAADQQwAA0VwAANF0AADRiwAA0qIAANG2AADRygBlhAAAWIoAAEuQAAA9lgAAMJ0AACKi&#10;AAAVpwAACKsAAACvAAAAsgAAALYAAAC4AAAAugAAALwAAAC+AAAAwAAAAMIAAADEAAAAxwAAAMoA&#10;AADMAAAA0AAAANQAAADcAAAA4QoAAOYaAADqLQAA7kQAAPJdAADwdwAA748AAO2kAADuswD/AAAA&#10;/wAAAP8AAAD/AAAA/wAIAP8AGAD/ACQA/wAwAPwAOwD6AEUA9wBOAPQAVwDxAF4A7wBkAO0AawDr&#10;AHAA6QB2AOcAewDmAIEA5ACHAOMAjgDhAJYA4ACfAN4AqQDcALcA2gDLANgA5wDUAP0A0gD/AM8A&#10;/wDKAP8AxAD/AMAA/wD/AAAA/wAAAP8AAAD/AAAA/wAGAPsAFAD3ACAA8QArAO8ANgDuAEAA6wBJ&#10;AOcAUQDkAFkA4QBfAN8AZQDcAGsA2wBwANkAdgDWAHsA1ACBANIAiADRAJAAzwCZAM0AowDLALAA&#10;yQDBAMcA2wDFAPcAwwD/AMAA/wC/AP8AuQD/ALYA/wD/AAAA/wAAAP8AAAD7AAAA8gACAO0AEADj&#10;ABsA4QAmAN8AMQDdADsA2gBEANYATADSAFMA0ABZAM0AXwDLAGUAyQBqAMcAcADFAHUAwwB7AMAA&#10;ggC+AIoAvACTALoAnQC4AKkAtgC4ALUAzgC0AO4AswD/ALIA/wCwAP8ArwD/AKwA/wD/AAAA/wAA&#10;APUAAADsAAAA4wAAANYACgDRABcAzQAhAMsAKwDJADUAyAA+AMQARgDBAE0AvQBTALkAWQC3AF8A&#10;tABkALIAagCxAG8ArwB1AK4AfACsAIQAqwCNAKkAlgCoAKIApgCwAKQAxACjAOMAogD6AKEA/wCh&#10;AP8AoQD/AKAA/wD/AAAA9gAAAOcAAADaAAAAzwAAAMQABQC/ABIAuwAdALkAJgC3AC8AtAA4ALAA&#10;QACtAEgAqgBOAKkAVACnAFkApQBeAKQAZACjAGkAoQBvAKAAdgCeAH4AnQCGAJwAkACaAJwAmQCp&#10;AJcAugCWANgAlQDyAJQA/wCTAP8AkwD/AJMA/wD5AAAA5gAAANYAAADIAAAAvAAAALUAAACvAAwA&#10;rAAXAKkAIQClACoAowAzAKIAOwCfAEIAnQBJAJsATgCaAFQAmABZAJcAXgCVAGQAlABqAJIAcACQ&#10;AHgAjwCAAI4AigCMAJYAiwCjAIoAswCIAMsAiADpAIcA/QCHAP8AhwD/AIcA/wDvAAAA2gAAAMcA&#10;AAC4AAAArwAAAKgAAACjAAcAngASAJoAHACYACUAlgAuAJUANgCTAD0AkABEAI4ASgCNAE8AiwBU&#10;AIoAWQCJAF8AhwBlAIYAawCFAHMAgwB7AIIAhQCBAJAAgACdAH4ArQB9AMEAfADfAHwA9gB7AP8A&#10;ewD/AHsA/wDiAAAAzAAAALoAAACsAAAAowAAAJ0AAACXAAEAkgAMAI8AFwCNACAAiwApAIkAMQCH&#10;ADgAhQA/AIQARQCCAEoAgQBQAIAAVQB+AFoAfQBgAHwAZwB6AG4AeQB3AHgAgQB2AIwAdQCZAHMA&#10;qAByALoAcQDUAHAA7wBwAP8AcAD/AHAA/wDWAAAAwAAAAK4AAACiAAAAmAAAAJEAAACNAAAAiQAG&#10;AIYAEQCEABsAgQAkAH8ALAB+ADMAfAA6AHoAQQB5AEYAdwBMAHYAUQB0AFcAcwBdAHIAYwBwAGsA&#10;bwBzAG0AfQBsAIgAagCVAGkApABnALQAZgDNAGYA6ABlAPoAZQD/AGQA/wDMAQAAtgYAAKYIAACZ&#10;CgAAjwoAAIgHAACEAwAAgQAAAH4ACgB8ABUAeQAfAHcAJwB1AC8AcwA2AHEAPABwAEIAbgBIAG0A&#10;TgBrAFMAagBZAGgAYABnAGgAZgBxAGQAewBjAIYAYQCSAF8AoQBeALIAXADIAFwA5ABbAPQAWgD+&#10;AFoA/wDDCgAArhAAAJ4SAACRFAAAhxQAAIASAAB8DgAAeAoAAHcEBAB1AA4AcwAZAHAAIgBtACoA&#10;awAyAGkBOQBoAj8AZgNFAGUDSwBjBFEAYgRXAGAFXgBfBWYAXQVvAFwFeQBaBYUAWAWRAFYFoABU&#10;BbEAUwTHAFIF4ABRBfEAUQX9AFEF/wC8EgAAqBYAAJgZAACLGwAAgRsAAHoaAAB0GAAAcRQAAG8Q&#10;AABuCQcAbAcTAGkJHQBmCiYAZAsuAGIMNQBhDTsAXw1CAF4OSABcD04AWxBVAFkQXABXEGUAVhBu&#10;AFQReQBSEYUAUBGSAE4QoQBMELMASg/KAEkP4wBJD/UASA7/AEgO/wC2GAAAohwAAJMeAACGIQAA&#10;fCEAAHQgAABuHwAAahwAAGgZAABmFQAAZRINAGITGQBfFSIAXRUqAFsWMQBZFzgAWBc/AFYYRQBV&#10;GEsAUxhSAFEZWgBQGWIAThlsAEwZdwBKGYMASBmQAEYZoABEGLEAQhjIAEEX4wBBF/YAQRf/AEEW&#10;/wCwHQAAniEAAI4jAACCJQAAeCYAAHAlAABpJAAAZSIAAGIfAABfHQAAXhsJAFsbFQBYHB8AVh0n&#10;AFQeLgBSHzUAUR88AE8fQgBOIEkATCBQAEsgVwBJIGAARyBqAEUgdQBDIIEAQSCPAD8gngA9H7AA&#10;Ox/GADke4QE5HvYBOR3/ATkc/wGsIgAAmiUAAIonAAB+KQAAdCoAAGwqAABlKQAAYCcAAF0lAABa&#10;IwAAVyIFAFUiEQBSIxsAUCQkAE4lKwBMJTIASiU5AUkmPwFHJkYBRiZNAUQmVQFCJl4BQCZnAj4m&#10;cwI8Jn8COSaNAjcmnAI1Ja4CMyTFAjIk4AIyI/UCMiL/AjIh/wOoJgAAlikAAIcrAAB7LAAAcS0A&#10;AGguAABhLQAAXCwAAFgqAABVKAAAUSgBAE8pDQBMKhgASiohAEgrKABGKy8BRCs1AkIrPAJAK0MD&#10;PyxKAz0sUgM7LFsDOSxlAzcscAM0LH0DMiuLAzErmwMvKq0DLSrDAisp3wIrKPQDLCf/BCwm/wSk&#10;KQAAkywAAIQuAAB4MAAAbjAAAGUxAABeMQAAWDAAAFQvAABQLQAATC4AAEkvCQBGLxUARDAeAEIw&#10;JQBAMSwBPTEzAjsxOQM5MUAEODFIBDYxUAU0MVkFMjFjBDAxbwQuMXsELDGKAyowmgMoMKwDJy/C&#10;AiUu3QIlLfMDJSz/BCYr/wShLQAAkC8AAIEyAAB1MwAAazQAAGI0AABbNAAAVDQAAE8zAABLMgAA&#10;RzQAAEM0BgBANREAPjYbADw2IgA5NikBNzYwAjU2NgMzNj4EMTZFBS82TgUuNlcFLDZhBCo2bQQo&#10;NnoEJjaIAyQ2mQIjNasCITXBASA03AEfM/IDHzH/BB8w/wSeMAAAjDMAAH41AAByNgAAZzcAAF83&#10;AABXNwAAUTcAAEs3AABFOAAAQTkAAD06AgA6Ow0ANzwXADU8IAAzPCcBMTwtAi88NAMtPDsDKzxD&#10;BCk8TAQoPFUEJjxgAyQ8awMiPHkCITyHAh87mAEdO6oBGzrAABo52wAaOPICGTf/Axk2/wSaNAAA&#10;iTYAAHs4AABvOQAAZDoAAFs6AABUOwAATTsAAEc7AAA/PQAAOz8AADdAAAAzQQkAMEEUAC9CHAAt&#10;QiQAK0IrASlCMgEnQjkCJUJBAiNCSgIiQlMCIEJeAh5CagEcQncBGkKGABhBlgAWQakAFUC/ABM/&#10;2gAUPvEAFDz/ARQ7/wKWNwAAhToAAHg8AABrPQAAYT0AAFg+AABRPgAASj8AAERAAAA7QgAANkQA&#10;ADFFAAAtRwUAKUgPACdIGAAlSCAAI0knACFJLwAgSTYAHkk+ARxJRwAbSVEAGUlcABdJaAAVSXUA&#10;E0iEABFHlAAOR6cADEa8AAtF1gAMRO8ADUL9AA1B/wGSOwAAgT4AAHQ/AABoQAAAXUEAAFVBAABN&#10;QgAAR0IAAEBEAAA4RgAAM0gAAC1KAAAmTAAAIU4KAB5PFAAcTxwAGk8jABhPKwAXTzIAFU87ABRP&#10;RAAST04AEE9ZAA1PZQAKT3IACE6BAAZOkQAFTaMAA0y3AAJL0QADSukABUn5AAVI/wCNQAAAfUIA&#10;AHBDAABkRAAAWkUAAFFFAABKRQAAREYAAD1IAAA0SwAALk0AAChPAAAhUQAAGVQEABNWDQARVhYA&#10;DlYeAA1WJgALVi4AClY2AAhWPwAGVkkABFZUAAJVYAAAVW0AAFV8AABUjAAAU54AAFKzAABRzgAA&#10;UOYAAE/1AABP/QCIRAAAeUYAAGtHAABgSAAAVkgAAE5IAABISQAAQUoAADhNAAAwUAAAKVIAACJU&#10;AAAaVwAAE1oAAApdCAAEXREAAl0ZAABdIQAAXSkAAF0xAABdOgAAXUQAAF1PAABdWwAAXGkAAFx4&#10;AABbiAAAW5oAAFquAABZyQAAWOYAAFb0AABV/ACCSQAAc0sAAGZMAABcTAAAU0wAAExMAABETQAA&#10;PFAAADNTAAArVgAAI1gAABtbAAAUXgAAC2AAAANjBQAAZA0AAGUUAABlGwAAZSMAAGUrAABlNAAA&#10;ZT4AAGVJAABlVQAAZWMAAGRyAABjgwAAY5UAAGKqAABhxAAAYOIAAF/1AABe/QB8TgAAblAAAGJQ&#10;AABYUAAAUVAAAElRAAA/UwAANlYAAC1aAAAkXQAAG2AAABNjAAALZQAAA2gAAABqAgAAawkAAGwQ&#10;AABsFgAAbR0AAG4kAABvLQAAbzcAAG5CAABuTwAAbl0AAG5tAABtfgAAbJAAAGulAABrvgAAat4A&#10;AGnzAABn/gB2VAAAaVUAAF5VAABWVAAATlUAAERXAAA5WwAAMF4AACZiAAAcZQAAE2gAAAprAAAD&#10;bgAAAHAAAABzAAAAdAMAAHUJAAB2EAAAdxYAAHgdAAB5JQAAei4AAHo6AAB5RwAAeVYAAHllAAB4&#10;dwAAd4sAAHagAAB1uAAAddYAAHPxAABz/ABwWQAAZFoAAFxZAABTWQAASVwAAD1fAAAyYwAAKGgA&#10;AB5rAAAUbwAACXIAAAJ1AAAAdwAAAHoAAAB8AAAAfQAAAH8CAACACAAAgQ4AAIIVAACEHAAAhSUA&#10;AIcvAACGPQAAhU0AAIVdAACFbwAAhIMAAIOaAACCsQAAgc8AAIHrAAB/+gBrXwAAYl4AAFleAABO&#10;YQAAQmUAADZpAAArbgAAH3IAABV2AAAJegAAAH0AAAB/AAAAggAAAIQAAACGAAAAiAAAAIkAAACL&#10;AAAAjAYAAI0MAACPFAAAkRsAAJMkAACUMgAAk0MAAJNUAACUZgAAk3sAAJKSAACRqwAAj8cAAI7l&#10;AACO9QBoZAAAYGQAAFRnAABIawAAO3AAAC51AAAiegAAFn4AAAqCAAAAhQAAAIgAAACLAAAAjQAA&#10;AJAAAACSAAAAlAAAAJYAAACXAAAAmAAAAJoCAACcCQAAnhEAAKEZAACjJAAApDUAAKNJAACkWwAA&#10;pW8AAKSHAACjoQAAobwAAJ/dAACd8ABnagAAWm0AAE5xAABBdgAANHwAACaBAAAahgAADIoAAAGO&#10;AAAAkQAAAJUAAACYAAAAmwAAAJ4AAACgAAAAogAAAKMAAAClAAAApwAAAKgAAACqAAAArAMAAK8M&#10;AACzFgAAtiUAALY4AAC2TAAAuGEAALd6AAC2kwAAtKwAALPGAACz3wBicwAAVXcAAEh9AAA6gwAA&#10;LYkAAB+OAAASlAAABJkAAACcAAAAnwAAAKIAAAClAAAAqAAAAKoAAACsAAAArgAAALAAAACyAAAA&#10;swAAALQAAAC3AAAAuQAAAL0AAADCCQAAxhgAAMopAADKPgAAzFUAAM1uAADNhgAAzZ0AAM2zAADM&#10;yABdfgAAUIMAAEKKAAA0kQAAJpcAABmdAAALogAAAKYAAACpAAAArAAAAK8AAACyAAAAtQAAALgA&#10;AAC6AAAAvAAAAL8AAADBAAAAxAAAAMYAAADIAAAAzAAAANAAAADYAAAA3QUAAOEVAADlKAAA6UAA&#10;AOpcAADodwAA6Y0AAOqiAADqsgD/AAAA/wAAAP8AAAD/AAAA/wAIAP8AFAD/ACAA/wAsAP4ANwD8&#10;AEEA+QBKAPYAUgD0AFkA8gBgAPAAZgDuAGsA7ABxAOoAdgDoAHwA5gCDAOMAigDgAJIA3QCcANsA&#10;pwDYALYA1QDKANQA5wDTAPwA0wD/AM8A/wDFAP8AvwD/ALsA/wD/AAAA/wAAAP8AAAD/AAAA/wAD&#10;APUAEQDzABsA8gAnAPAAMgDwADwA7ABFAOkATQDlAFQA4QBaANwAYADZAGYA1QBrANIAcQDQAHYA&#10;zgB9AMwAhADKAIwAyACVAMYAoQDEAK4AwgDBAMAA3AC+APUAvAD/ALwA/wC4AP8AtAD/ALEA/wD/&#10;AAAA/wAAAP8AAAD3AAAA7gAAAOYADADjABgA4AAiAN4ALADdADYA1wA/AM8ARwDMAE4AyQBUAMYA&#10;WgDEAGAAwgBlAMAAawC/AHAAvQB3ALsAfQC5AIUAtwCOALUAmQC0AKcAsgC3ALAA0ACuAO0ArQD/&#10;AKwA/wCqAP8ApgD/AKQA/wD/AAAA/AAAAPIAAADoAAAA2QAAANMABwDOABMAywAeAMYAJwDBADEA&#10;wAA6AL0AQgC6AEkAtwBPALUAVQCzAFoAsQBfAK8AZQCtAGoAqwBwAKoAdwCoAH8ApgCIAKQAkgCj&#10;AJ8AogCvAKAAxACfAOIAngD7AJ0A/wCdAP8AmwD/AJkA/wD/AAAA7gAAAOAAAADSAAAAxwAAAL8A&#10;AgC6AA0AtAAZALEAIwCvACsArgA0AKwAPACpAEMApgBKAKQATwCiAFUAoQBaAJ8AXwCeAGQAnABq&#10;AJsAcQCZAHkAlwCBAJYAiwCUAJcAlACnAJIAuQCRANUAjwDzAI8A/wCOAP8AjgD/AI4A/wDxAAAA&#10;4AAAAM4AAAC/AAAAtgAAAK8AAACoAAgApAAUAKEAHQCfACYAnQAvAJwANwCaAD4AmABEAJYASgCU&#10;AE8AkwBUAJEAWgCQAF8AjgBlAI0AawCLAHMAiQB7AIgAhQCGAJAAhgCgAIUAsQCEAMkAgwDpAIIA&#10;/gCCAP8AggD/AIIA/wDnAAAA0AAAAL0AAACwAAAAqAAAAKEAAACaAAMAlwAOAJQAGACRACEAkAAq&#10;AI4AMQCNADkAiwA/AIkARQCIAEsAhgBQAIUAVQCDAFoAggBgAIAAZgB/AG4AfQB2AHwAgAB7AIsA&#10;egCZAHkAqQB4AL4AdwDdAHYA9gB2AP8AdgD/AHYA/wDZAAAAwwAAALEAAACkAAAAmwAAAJQAAACP&#10;AAAAiwAJAIgAEwCGABwAhAAlAIMALACCADQAgAA6AH4AQAB9AEYAewBLAHoAUAB4AFYAdwBbAHUA&#10;YgB0AGkAcgBxAHAAewBwAIcAbwCUAG0AowBsALYAawDRAGoA7QBqAP8AagD/AGoA/wDMAAAAtgAA&#10;AKYAAACaAAAAkAAAAIkAAACGAAAAggAEAH8ADQB8ABcAegAgAHkAKAB3AC8AdgA1AHQAPAByAEEA&#10;cQBHAG8ATABuAFEAbQBXAGsAXgBpAGUAZwBtAGYAdwBlAIMAZACQAGIAnwBhALAAYADHAF8A5ABf&#10;APkAXwD/AF8A/wDCAAAArQAAAJ4EAACQBgAAhwUAAIADAAB8AAAAegAAAHYACAB0ABIAcgAbAG8A&#10;IwBuACoAbAAxAGoANwBpAD0AZwBDAGYASABkAE4AYwBUAGEAWgBgAGIAXgBqAF0AdABbAIAAWgCM&#10;AFgAmwBXAKsAVQDAAFUA3QBVAPQAVQD/AFQA/wC5BAAApgkAAJYMAACJDwAAfw8AAHgNAAB0CgAA&#10;cAUAAG8AAwBsAAwAagAVAGgAHgBmACYAZAAtAGIAMwBgADkAXwA/AF4ARQBcAEsAWwBRAFkAWABY&#10;AF8AVgBoAFUAcgBTAH4AUQCKAE8AmQBNAKkATAC9AEwA2QBLAO4ASgD6AEoA/wCxCwAAnxEAAI8U&#10;AACDFgAAeRYAAHIWAABsFAAAaRAAAGYLAABmBgYAZAIQAGECGQBfAyEAXQQpAFsFLwBZBjYAWAY8&#10;AFYHQgBVCEgAUwhPAFIIVgBQCV4ATglnAE0JcQBLCX0ASQmKAEcJmQBFCKkARAe9AEIG1gBBB+sA&#10;QQf5AEEH/wCsEgAAmhYAAIoaAAB+GwAAdBwAAGwcAABmGgAAYhgAAF8VAABeEQAAXQsIAFsLFABY&#10;DR0AVg4lAFQPLABTEDMAURE5AE8RPwBOEkYATBJNAEsSVABJE1wARxNmAEUTcQBDE30AQROKAD8T&#10;mQA9EqsAOxHAADkQ2gA5EO8AORD8ADkQ/wCnFwAAlRoAAIYeAAB6IAAAcCEAAGchAABhIAAAXB4A&#10;AFkbAABXGQAAVhYDAFQVDwBRFhkATxchAE0XKQBMGC8AShk2AEgZPABHGUMARRpKAEQaUgBCGloA&#10;QBpkAD4abwA7GnsAORqJADcamAA1GakAMxm+ADEY2QAxGPAAMhf+ADIW/wCjGwAAkR4AAIMiAAB3&#10;JAAAbCUAAGQlAABdJAAAWCMAAFQhAABSHgAAUBwAAE0cCwBLHRYASR4eAEceJgBFHywAQx8zAEIg&#10;OQBAIEAAPyBIAD0hTwA7IVgAOSFiADchbQA0IXkAMiGHADAglgAuIKgALB+9ACoe2AAqHu8BKx3+&#10;ASsc/wGfHwAAjSIAAH8lAABzJwAAaSgAAGAoAABZKAAAVCcAAFAmAABNIwAASiIAAEcjBwBFIxIA&#10;QyQbAEElIwA/JSoAPSUwADsmNgE5Jj0BOCZFATYmTQE0JlYBMiZgATAmawEuJngBLCaGASomlQEn&#10;JacBJSS8ASQk1gEkI+4BJCL9ASUh/wKcIgAAiiYAAHwoAABwKgAAZSsAAF0sAABWKwAAUCsAAEwq&#10;AABIKAAARSgAAEEpAwA/KQ4APCoYADorIAA4KycANistATQrNAEyKzsCMStCAi8sSwItLFQCKyxe&#10;AiksaQInLHYCJSyEASMrlAEhK6YBHyq7AB4p1QAeKe0BHij9Ah4n/wKYJgAAhykAAHkrAABtLQAA&#10;Yi4AAFovAABSLwAATS4AAEguAABDLQAAPy4AADsvAAA4LwoANjAVADQwHQAyMSQAMDErAS4xMQEs&#10;MTgCKjFAAikxSQInMVICJTFcAiMxaAIhMXUBHzGDAR0xkwEbMKUAGS+5ABgv1AAYLu0AGC38ARgs&#10;/wKVKQAAhC0AAHYvAABqMAAAXzEAAFYyAABPMgAASTIAAEQyAAA/MgAAOTQAADU0AAAyNQcALzYR&#10;AC02GgAsNyEAKjcoACg3LwEmNzYBJDc+ASI3RgEhN1ABHzdaAR03ZgEbN3MAGTeCABc2kQAVNqMA&#10;EzW4ABE00gASM+wAEzL8ARMx/wGRLQAAgTAAAHMyAABnMwAAXDQAAFM1AABMNQAARjUAAEA2AAA6&#10;NwAAMzkAAC86AAAsOwMAKDwNACY8FgAkPR4AIz0lACE9LAAfPTMAHj07ABw9RAAaPU4AGD1YABY9&#10;ZAAUPXEAEj2AABA8kAAMO6EACju1AAk6zgAKOegACzj5AAw3/wCNMQAAfTQAAG81AABjNwAAWTcA&#10;AFA4AABJOAAAQzkAAD05AAA2OwAAMD0AACs+AAAmQAAAIUIJAB5CEgAcQxoAG0MhABlDKQAXQzAA&#10;FkQ4ABREQQASQ0sAEENWAA1DYQALQ24ACUN9AAdCjAAEQZ4AAkCxAAE/ywACPuQABD31AAU8/wCJ&#10;NQAAeTgAAGw5AABgOgAAVTsAAE07AABGPAAAQDwAADo9AAAzPwAALUEAACdDAAAhRQAAGkcEABZJ&#10;DQATShYAEUodAA9KJQANSiwAC0o0AAlKPQAISkcABklSAARJXQABSWoAAEl5AABIiQAAR5oAAEau&#10;AABFxwAAROIAAEPyAABD+wCEOgAAdTwAAGc9AABcPgAAUj4AAEo/AABDPwAAPT8AADdBAAAvQwAA&#10;KEYAACJIAAAcSgAAFU0AAA1PCAAIUBEABVAZAANRIQACUCgAAFAwAABQOQAAUEIAAFBNAABQWQAA&#10;UGYAAE91AABPhQAATpcAAE2rAABMwwAAS+EAAEryAABJ+wB/PgAAcEAAAGNBAABYQgAAT0IAAEdC&#10;AABBQgAAOkMAADJGAAArSAAAI0sAABxNAAAWUAAADlIAAAZVBgAAVw0AAFcVAABYHAAAWCMAAFgr&#10;AABXMwAAVz0AAFdIAABXVAAAV2EAAFdwAABWgQAAVpMAAFWoAABTwAAAUt4AAFHzAABR/QB6QwAA&#10;a0UAAF5GAABURgAATEYAAEVFAAA+RgAANUkAAC1MAAAlTwAAHVEAABZUAAAOVgAAB1kAAABcBAAA&#10;XQoAAF4RAABeFwAAXx4AAGAlAABgLgAAYDcAAGBCAABfTwAAX1wAAF9rAABefAAAXo8AAF2kAABc&#10;uwAAWtsAAFryAABZ/gB0SAAAZkoAAFpKAABRSgAASkkAAEJKAAA5TQAAMFAAACdTAAAeVgAAFlkA&#10;AA5bAAAGXgAAAGEAAABjAAAAZAYAAGUMAABmEgAAZxkAAGggAABpJwAAaTEAAGk8AABpSQAAaVcA&#10;AGhmAABodwAAZ4oAAGafAABltgAAZNUAAGPwAABi/QBtTgAAYU4AAFdOAABPTgAAR04AAD1RAAAz&#10;VAAAKlcAACBbAAAWXgAADGIAAAVkAAAAZwAAAGoAAABsAAAAbQAAAG8GAABwCwAAcRIAAHIYAAB0&#10;IAAAdSgAAHUzAAB1QAAAdE8AAHReAABzcAAAcoQAAHGZAABwsQAAb88AAG/rAABu+wBoUwAAXVMA&#10;AFRTAABNUgAAQlUAADZZAAAsXQAAIWEAABdlAAAMaQAAA2wAAABvAAAAcQAAAHQAAAB2AAAAdwAA&#10;AHkAAAB6BAAAfAoAAH0RAAB/GAAAgCAAAIIqAACCNwAAgUYAAIFXAACAaAAAgH0AAH6SAAB8qgAA&#10;e8YAAHvmAAB79wBjWQAAWlgAAFNYAABHWgAAO18AAC9jAAAkaAAAGGwAAAxwAAACdAAAAHcAAAB6&#10;AAAAfQAAAH8AAACBAAAAgwAAAIUAAACGAAAAiAEAAIoHAACLDQAAjhYAAJAfAACSKgAAkToAAJBM&#10;AACQXwAAj3MAAI6KAACMogAAi74AAIreAACJ8wBgXgAAWV0AAE1gAABAZQAAM2oAACdvAAAadAAA&#10;DngAAAJ9AAAAgAAAAIMAAACGAAAAiQAAAIsAAACNAAAAjwAAAJEAAACTAAAAlAAAAJYAAACYBAAA&#10;mgsAAJ0VAACgHgAAoi0AAKBBAACgVAAAoGkAAKB/AACemQAAnbQAAJvTAACa7QBgYwAAU2YAAEZr&#10;AAA5cAAALHYAAB98AAASgQAABYUAAACJAAAAjAAAAI8AAACSAAAAlQAAAJgAAACbAAAAnQAAAJ8A&#10;AAChAAAAowAAAKQAAACmAAAAqQAAAKwHAACwEAAAtB4AALQxAACzRwAAtFsAALZxAAC0iwAAs6UA&#10;ALHBAACv3QBabAAATXEAAEB3AAAyfQAAJIMAABeJAAAIjgAAAJIAAACWAAAAmgAAAJ4AAAChAAAA&#10;pAAAAKYAAACoAAAAqwAAAK0AAACvAAAAsQAAALIAAAC0AAAAtwAAALsAAAC/BAAAxRAAAMohAADJ&#10;NgAAy00AAM1kAADMfgAAypcAAMiwAADHxgBVdwAAR30AADqEAAAriwAAHZEAAA6XAAABnQAAAKEA&#10;AAClAAAAqAAAAKsAAACuAAAAsAAAALMAAAC1AAAAtwAAALoAAAC8AAAAvgAAAMEAAADCAAAAxgAA&#10;AMoAAADPAAAA1wMAANwUAADfJgAA4T8AAONZAADlcgAA5YkAAOafAADmsQD/AAAA/wAAAP8AAAD/&#10;AAAA/wAEAP8AEQD/ABwA/wAoAP8AMwD/AD0A+QBGAPIATQDwAFQA7QBbAOsAYQDpAGYA5wBsAOUA&#10;cgDjAHgA4QB+AN8AhQDdAI4A2gCYANcApADUALMA0wDMANAA6wDOAP8AywD/AMQA/wC6AP8AtQD/&#10;ALMA/wD/AAAA/wAAAP8AAAD/AAAA+gAAAPcADQD0ABkA8wAjAO8ALQDqADgA5wBBAOMASQDfAFAA&#10;3ABWANoAXADXAGEA1ABmANEAbADPAHIAzAB4AMoAfwDHAIcAxQCRAMIAnAC/AKsAvgC/AL0A4AC7&#10;APoAugD/ALcA/wCvAP8AqwD/AKgA/wD/AAAA/wAAAP0AAADyAAAA6gAAAOUACADiABQA2gAfANYA&#10;KADVADIA0wA8AM4ARADJAEsAxgBRAMMAVgDAAFwAvgBhAL0AZgC7AGwAuAByALcAeQC1AIEAsgCK&#10;ALAAlQCuAKIArACzAK0A0QCrAPEAqQD/AKgA/wCjAP8AoAD/AJ4A/wD/AAAA+gAAAO4AAADfAAAA&#10;1gAAAM8AAwDGAA8AwgAaAMAAJAC9AC0AuwA2ALgAPgC1AEUAswBLALAAUQCvAFYArQBbAKsAYQCq&#10;AGYAqABsAKYAcwCkAHsAogCDAKAAjgCeAJoAnACqAJ0AwgCcAOUAmgD/AJkA/wCXAP8AlAD/AJIA&#10;/wD3AAAA6QAAANoAAADLAAAAwQAAALgAAACyAAoArwAVAKsAHwCqACgAqQAwAKcAOAClAEAAogBG&#10;AKAATACeAFEAnQBWAJsAWwCaAGEAmABnAJYAbQCUAHUAkgB9AJEAhwCPAJMAjQChAI0AtgCMANYA&#10;iwD2AIsA/wCKAP8AiQD/AIcA/wDrAAAA2AAAAMQAAAC4AAAArwAAAKYAAACiAAUAngAQAJsAGQCa&#10;ACIAmAArAJcAMwCVADoAkwBAAJEARgCQAEsAjgBQAI0AVgCLAFsAigBhAIgAZwCHAG8AhQB3AIMA&#10;gQCBAIwAfwCaAH8ArQB/AMcAfgDrAH0A/wB9AP8AfQD/AHwA/wDcAAAAxgAAALUAAACpAAAAoAAA&#10;AJkAAACTAAAAkAAKAI0AFACLAB0AigAlAIkALQCIADQAhgA6AIQAQQCDAEYAgQBLAIAAUAB+AFYA&#10;fQBcAHsAYgB6AGoAeAByAHYAfAB0AIcAcgCTAHMApgByALwAcQDdAHAA+QBwAP8AcAD/AHAA/wDQ&#10;AAAAuQAAAKkAAACcAAAAkwAAAI0AAACIAAAAhAAFAIEADwB/ABgAfgAgAH0AKAB8AC8AegA2AHgA&#10;OwB3AEEAdQBGAHQASwByAFEAcQBXAHAAXQBuAGQAbABtAGoAdwBoAIIAZwCOAGYAnwBlALMAZQDQ&#10;AGQA7wBjAP8AYwD/AGQA/wDCAAAArgAAAJ8AAACRAAAAiAAAAIIAAAB+AAAAegABAHcACgB1ABMA&#10;cwAbAHIAIwBwACoAbwAwAG0ANgBsADwAagBBAGkARwBoAEwAZgBSAGUAWABjAGAAYQBpAGAAcgBe&#10;AH0AXACKAFwAmgBaAKwAWQDEAFgA5ABYAPkAWAD/AFkA/wC3AAAApQAAAJQAAACIAQAAfwAAAHkA&#10;AAB0AAAAcQAAAG4ABQBsAA4AagAXAGgAHgBmACUAZQAsAGQAMgBiADcAYAA9AF8AQgBdAEgAXABO&#10;AFsAVQBZAFwAVwBlAFYAbgBUAHkAUwCHAFIAlQBQAKcATwC8AE4A2QBOAPMATgD/AE4A/wCvAAAA&#10;nQMAAI0IAACBCQAAeAkAAHAIAABrBQAAaAEAAGYAAQBkAAkAYgASAGAAGgBeACEAXAAoAFsALgBZ&#10;ADQAWAA5AFYAPwBVAEUAVABLAFIAUQBRAFkATwBiAE0AbABMAHcASgCEAEkAkwBHAKMARgC2AEUA&#10;0gBFAOwARQD8AEUA/wCpBgAAlgsAAIcOAAB7EQAAcRIAAGkRAABkDgAAYAsAAF4IAABdAwQAWwAM&#10;AFkAFQBXAB0AVQAkAFMAKgBSADAAUAA2AE8APABOAUIATAFIAEsCTwBJAlcARwJgAEUCagBEAnYA&#10;QgKDAEACkQA+AaEAPQC0ADwAzAA8AOcAOwD2ADsA/wCjCwAAkBIAAIIUAAB2FgAAbBcAAGQXAABe&#10;FgAAWhQAAFcRAABVDQAAVAkGAFMGDwBRBhgATgcgAE0IJwBLCC0ASgkzAEgKOQBHCj8ARQtGAEML&#10;TgBCC1YAQAtfAD4LagA8C3YAOQuDADcLkgA1C6IANAm1ADMIzAAxCOQAMQn0ADEI/QCfEAAAjBYA&#10;AH4ZAAByGwAAaBwAAF8cAABZGgAAVBkAAFEYAABPFQAAThIAAE0PCQBLDxMASBAcAEYRIwBFEioA&#10;QxIwAEETNgBAEz0APhREADwUTAA6FFQAOBReADYUaQA0FHUAMhSDAC8UkgAtE6MAKxK3ACkS0AAp&#10;EukAKRH3ACoR/wCaFAAAiBoAAHsdAABuHwAAZCAAAFsgAABVHwAAUB4AAEwdAABJGwAASBgAAEYX&#10;BQBEFxAAQhcYAEAYIAA+GScAPBktADoaNAA4GjoANxpCADUbSgAzG1IAMRtcAC8bZwAtG3QAKxuB&#10;ACgbkAAmGqIAJBm1ACIZzwAiGOkAIhj6ACMX/wCWGAAAhR0AAHcgAABrIgAAYCMAAFgjAABRIwAA&#10;TCIAAEghAABEIAAAQx0AAEAdAQA9HgsAOx4VADkfHQA3HyQANR8qADMgMQAyIDgAMCA/AC8hSAAt&#10;IVAAKyFaACkhZQAmIXIAJCGAACIgjwAgIKEAHh+0ABwezQAcHugAHB35ABwd/wCTGwAAgiAAAHQj&#10;AABoJQAAXSYAAFQmAABOJgAASCYAAEQlAABAJAAAPSMAADkjAAA3JAgANCQSADIlGgAxJSEALyUo&#10;AC0mLgArJjUAKiY9ASgmRQEmJk4BJCZYASImZAAgJnAAHiZ/ABwmjgAZJZ8AFySzABYkzAAWI+cA&#10;FiL5ABci/wCPHwAAfyMAAHEmAABlKAAAWikAAFEpAABLKQAARSkAAEApAAA7KQAANygAADQpAAAx&#10;KgQALioOACwrFwAqKx4AKSslACcsLAAlLDMAIyw7ASEsQwEgLEwAHixXABwsYgAaLG8AFyx9ABUr&#10;jQATK54AESqyAA4pywAOKOYAECj4ABEn/wCLIwAAfCYAAG4pAABiKwAAVywAAE4sAABHLAAAQiwA&#10;ADwtAAA3LQAAMi0AAC4vAAArLwEAKDAKACUxFAAjMRsAIjEiACAyKQAeMjAAHTI4ABsyQQAZMkoA&#10;FzJVABUyYAATMm0AETJ8AA0xiwALMJwACS+vAAcvxgAILuAACS30AAos/wCIJwAAeSkAAGssAABe&#10;LgAAVC8AAEsvAABEMAAAPjAAADkwAAA0MAAALjIAACk0AAAkNQAAITYHAB43EAAcNxgAGjcfABk3&#10;JgAXOC0AFTg1ABQ4PgASOEgAEDhSAA04XgAKN2oACDd4AAY3iAAENpgAATWsAAA0wwABM90AAjLw&#10;AAMy/ACEKgAAdS0AAGgvAABbMQAAUTIAAEgyAABBMwAAOzMAADYzAAAxNAAAKjYAACU3AAAgOQAA&#10;GzsDABc9CwAUPRQAEj4bABA+IwAOPioADD4yAAo+OgAIPkQABj1OAAQ9WgACPWYAAD11AAA9hAAA&#10;PJYAADupAAA6wAAAOd0AADjvAAA3+QCALwAAcTEAAGQzAABYNAAATTUAAEU2AAA+NgAAOTYAADM2&#10;AAAuNwAAJzoAACE8AAAbPgAAFkAAAA9DBwAKRBAAB0QYAAVEHwAERCYAAkQuAAFENgAAREAAAERK&#10;AABDVgAAQ2MAAENxAABDgQAAQpMAAEGmAABAvQAAP9sAAD7xAAA9+gB8MwAAbTUAAF83AABUOAAA&#10;SjkAAEI5AAA8OQAANjkAADA6AAAqPAAAIj4AABxBAAAXQwAAEUUAAAlIBgACSgwAAEoUAABLGwAA&#10;SyIAAEsqAABLMgAASzsAAEpGAABKUgAASl8AAEptAABKfgAASZAAAEikAABGuwAARdkAAETxAABE&#10;/AB3OAAAaDoAAFs7AABQPAAARzwAAEA8AAA6PAAAMz0AACw/AAAlQQAAHUQAABdGAAARSQAACksA&#10;AAJOBAAATwoAAFARAABRFwAAUh4AAFMlAABTLQAAUjYAAFJBAABSTQAAUVsAAFFpAABRegAAUYwA&#10;AFGhAABPuQAATdYAAEzwAABL/QBxPQAAYz8AAFZAAABMQAAAREAAAD4/AAA3QAAAL0IAACdFAAAf&#10;SAAAF0sAABFNAAAJTwAAA1IAAABVAgAAVgcAAFcNAABYEwAAWhkAAFsgAABbKAAAWzEAAFs8AABa&#10;SAAAWlYAAFplAABZdgAAWYgAAFmdAABXtgAAVdUAAFTvAABT/QBrQgAAXkMAAFJEAABJRAAAQ0MA&#10;ADtDAAAyRgAAKkkAACFMAAAYTwAAEFIAAAlVAAACVwAAAFoAAABcAAAAXgMAAF8IAABgDQAAYhQA&#10;AGMaAABkIgAAZSsAAGQ1AABkQQAAZE8AAGNfAABjcAAAYoMAAGKYAABhsAAAX9AAAF7tAABd/ABl&#10;SAAAWUgAAE9IAABIRwAAQEcAADZKAAAtTQAAI1EAABpUAAAQWAAACFoAAABdAAAAYAAAAGMAAABl&#10;AAAAZwAAAGgDAABqCAAAaw0AAG0UAABuGwAAcCMAAHAuAABwOgAAb0gAAG9YAABuagAAbX0AAGyT&#10;AABrqwAAasgAAGnpAABo+wBfTQAAVU0AAE1MAABGTAAAO08AADBTAAAmVgAAG1oAABFeAAAGYgAA&#10;AGUAAABoAAAAawAAAG4AAABwAAAAcgAAAHQAAAB1AAAAdwYAAHkLAAB6EwAAfBsAAH4kAAB+MAAA&#10;fj4AAH1PAAB8YQAAfHUAAHuLAAB4owAAd78AAHbiAAB19wBbUwAAU1IAAExRAABAVAAANFgAACld&#10;AAAdYQAAEWYAAAVqAAAAbgAAAHEAAAB0AAAAdwAAAHoAAAB8AAAAfgAAAH8AAACBAAAAgwAAAIUD&#10;AACHCQAAiRIAAIsbAACOJgAAjTQAAI1FAACLWAAAi20AAIqDAACHnAAAhrYAAITYAACD8QBZVwAA&#10;UlYAAEZaAAA5XgAALGMAAB9pAAATbgAABnMAAAB3AAAAewAAAH4AAACBAAAAhAAAAIYAAACJAAAA&#10;iwAAAI0AAACPAAAAkQAAAJMAAACVAAAAmAYAAJsOAACeGQAAoSUAAKA4AACeTAAAnWEAAJ14AACb&#10;kAAAmasAAJfKAACW6QBYXQAATGAAAD9lAAAxagAAJHAAABZ2AAAIewAAAIAAAACFAAAAiAAAAIsA&#10;AACOAAAAkQAAAJMAAACWAAAAmAAAAJoAAACcAAAAnwAAAKAAAACjAAAApgAAAKkEAACsDQAAsRgA&#10;ALMqAACwQAAAr1YAALBtAACwhQAAraAAAKy8AACr3QBSZgAARmsAADhxAAAqeAAAHH4AAA2EAAAA&#10;iQAAAI0AAACRAAAAlQAAAJgAAACbAAAAnwAAAKIAAAClAAAAqAAAAKoAAACtAAAArwAAALEAAACz&#10;AAAAtgAAALoAAAC/AAAAxwYAAMwYAADMLQAAykUAAM1cAADPdAAAy44AAMmnAADHwABNcQAAP3gA&#10;ADF+AAAjhQAAFYwAAAWRAAAAlgAAAJsAAACgAAAApAAAAKgAAACrAAAArQAAALAAAACyAAAAtQAA&#10;ALcAAAC6AAAAvAAAAL8AAADBAAAAxQAAAMkAAADPAAAA2AAAAN4LAADkHgAA4jcAAORPAADnaQAA&#10;5IMAAOKbAADisAD/AAAA/wAAAP8AAAD/AAAA/wACAP8ADQD/ABkA/gAkAP0ALwD9ADkA+QBDAPUA&#10;SwDxAFIA7QBYAOoAXgDoAGMA5gBoAOQAbgDiAHMA3wB6AN0AggDaAIoA1wCUANQAoADRAK8AzgDG&#10;AMsA6QDMAP8AxgD/ALoA/wC0AP8ArwD/AKsA/wD/AAAA/wAAAP8AAAD/AAAA+wAAAPgACQDvABUA&#10;7QAgAOwAKgDqADQA5QA+AOEARgDdAE0A2gBTANcAWQDUAF4A0gBjANAAaQDNAG4AywB1AMgAewDF&#10;AIQAwgCNAMAAmQC9AKcAugC6ALgA2gC3APsAuAD/AK4A/wCoAP8AowD/AKEA/wD/AAAA/gAAAPkA&#10;AADwAAAA6QAAAOAABADaABEA1gAcANIAJgDRAC8A0AA4AMsAQADHAEgAxABOAMEAVAC/AFkAvABf&#10;ALoAZAC5AGkAtwBwALUAdgCyAH4AsACHAK0AkgCrAKAAqACwAKYAygCkAO0ApwD/AKIA/wCdAP8A&#10;mQD/AJYA/wD8AAAA9QAAAOYAAADcAAAA0gAAAMYAAADBAAsAvQAWALsAIAC5ACoAuAAzALYAOwCz&#10;AEIAsABIAK4ATgCsAFMAqgBYAKgAXQCnAGMApQBpAKMAcAChAHgAnwCBAJ0AiwCaAJgAmACnAJYA&#10;vQCUAN4AlgD/AJUA/wCRAP8AjgD/AIsA/wDzAAAA5QAAANEAAADFAAAAuAAAALEAAACsAAYAqQAR&#10;AKcAGwClACQApQAtAKQANAChADsAnwBCAJ0ASACbAE0AmQBTAJcAWACWAF0AlABjAJIAagCRAHIA&#10;jwB7AI0AhQCKAJIAiACgAIYAsgCFAM0AhwD4AIcA/wCFAP8AggD/AIAA/wDkAAAAzQAAAL4AAACy&#10;AAAApwAAAKAAAACbAAEAmAALAJYAFQCUAB4AkwAnAJIALwCRADYAjwA8AI0AQQCLAEcAigBMAIgA&#10;UQCHAFcAhgBdAIQAYwCCAGsAgQB0AH8AfgB9AIsAewCYAHkAqQB3AMAAeADrAHgA/wB4AP8AdgD/&#10;AHUA/wDUAAAAvgAAAK4AAACgAAAAmAAAAJEAAACNAAAAiQAGAIcAEACFABkAhAAhAIQAKQCDADAA&#10;gQA2AH8AOwB+AEAAfABFAHsASwB5AFEAdwBWAHYAXQB0AGQAcgBtAHEAdwBvAIQAbQCRAGwAogBq&#10;ALYAawDdAGoA+wBqAP8AagD/AGoA/wDFAAAAsQAAAKAAAACUAAAAiwAAAIUAAACBAAAAfQACAHsA&#10;CwB5ABQAeAAcAHcAIwB1ACoAcwAwAHEANgBwADsAbwBAAG0ARQBsAEsAawBRAGkAWABnAF8AZgBo&#10;AGQAcgBiAH4AYACLAF8AmwBeAK4AXgDNAF4A8ABdAP8AXQD/AF0A/wC5AAAApgAAAJUAAACJAAAA&#10;gQAAAHsAAAB2AAAAcgAAAHAABwBtAA8AawAXAGoAHgBpACUAaAArAGYAMQBlADcAYwA8AGIAQQBh&#10;AEYAXwBNAF4AUwBcAFoAWwBjAFkAbQBXAHkAVgCGAFQAlQBUAKkAUwDBAFIA5QBSAP0AUQD/AFEA&#10;/wCvAAAAmwAAAIwAAACBAAAAeAAAAHEAAABsAAAAaQAAAGYAAgBjAAoAYQATAGAAGgBfACEAXgAn&#10;AFwALQBbADIAWQA3AFgAPQBXAEIAVQBIAFQATwBSAFYAUQBfAE8AaQBNAHUATACCAEoAkABKAKMA&#10;SQC5AEgA2QBIAPQARwD/AEgA/wCnAAAAlAAAAIUDAAB5BQAAcAUAAGgEAABjAgAAXwAAAF0AAABb&#10;AAYAWQANAFcAFQBWABwAVQAjAFMAKQBSAC4AUQA0AE8AOQBOAD4ATQBFAEsATABKAFMASABcAEYA&#10;ZgBEAHEAQgB+AEIAjQBBAJ4AQACyAD8AzQA+AOsAPgD+AD4A/wCgAAAAjgYAAH8JAABzCwAAaQwA&#10;AGELAABbCgAAVwgAAFUFAABUAQEAUgAJAFAAEQBPABgATQAfAEwAJQBKACsASQAwAEgANgBGADsA&#10;RQBCAEMASQBCAFAAQABZAD4AYwA7AG8AOgB8ADkAiwA4AJsANgCuADUAxQA1AOQANQD3ADUA/wCa&#10;BgAAiQsAAHsPAABuEQAAZBIAAFwSAABWEQAAURAAAE4NAABMCgAATAYEAEoDCwBJARQARwEbAEUC&#10;IQBDAicAQgMtAEADMwA/BDkAPQRAADwFRwA6BU8AOAVYADYFYgA0BW4AMgV7ADEFigAvBJkALQSr&#10;ACwCwgAsAN8ALADyACwA/QCVDAAAhBEAAHYUAABqFgAAXxYAAFcWAABRFgAATBUAAEgUAABGEgAA&#10;RQ4AAEQLBgBDCQ4AQQkXAD8KHgA9CiQAOwsqADoLMQA4DDcANgw+ADUNRgAzDU4AMQ1YAC4NYwAs&#10;DW8AKg19ACgNiwAlDZsAJAytACMKwwAhCt0AIArvACAK+gCREAAAgRUAAHMYAABmGgAAXBoAAFMa&#10;AABNGgAARxoAAEMZAABAFwAAPxUAAD4SAQA8EQkAOhETADgSGgA2EyEANBMoADMULgAxFDUALxQ8&#10;AC4VRAAsFU0AKhVXACcVYQAlFW4AIxV8ACAViwAeFJwAHBOvABoTxgAZEuEAGhLyABoS/QCNFAAA&#10;fRgAAG8bAABiHQAAWB0AAFAeAABJHgAARB0AAD8dAAA7HAAAORoAADcYAAA1GAUAMxgOADEZFwAv&#10;GR4ALholACwaKwAqGjIAKBs6ACcbQgAlG0sAIxtVACEbYAAeG2wAHBt6ABobiQAXGpoAFRmuABMZ&#10;xQATGOAAExj1ABQX/wCKFwAAehsAAGweAABfIAAAVSEAAE0hAABGIQAAQCEAADshAAA3IAAANB8A&#10;ADIeAAAvHgIALR4LACsfFAApHxsAJyAiACUgKAAkIDAAIiE3ACAhQAAeIUkAHCFTABohXgAYIWsA&#10;FSF5ABMgiAARIJkADh+sAAwewgALHt0ADB3yAA0c/wCHGgAAdx4AAGkhAABcIwAAUiQAAEkkAABC&#10;JAAAPCQAADckAAAzIwAAMCMAACwjAAApJAAAJiQIACQlEQAiJRgAICYfAB8mJgAdJi0AGyY1ABom&#10;PQAYJkcAFiZRABQmXAARJmkADiZ3AAsmhgAJJZYACCSpAAYjvwAFI9kABiLuAAch/ACEHQAAdCEA&#10;AGYkAABZJQAATyYAAEYnAAA/JwAAOScAADQnAAAwJwAALCcAACcoAAAjKQAAICoEAB0rDQAbKxUA&#10;GiwcABgsIwAWLCoAFSwyABMtOwARLEQADixPAAwsWgAJLGYAByxzAAQsgwACK5MAACqmAAApuwAA&#10;KNgAACfsAAEn+ACAIAAAcSUAAGInAABWKAAATCkAAEMqAAA8KgAANioAADEqAAAtKgAAKSoAACIt&#10;AAAeLgAAGi8BABcwCQAUMRIAEjIZABAyIAAOMicADDIvAAozNwAIMkAABjJLAAQyVgACMWIAADFw&#10;AAAxgAAAMJEAAC+jAAAuuQAALdYAAC3sAAAs+AB9JAAAbSgAAF8qAABTLAAASSwAAEAtAAA5LQAA&#10;NC0AAC8tAAArLQAAJi4AAB8wAAAbMgAAFjQAABE2BgALOA4ACTgWAAc4HQAFOCQAAzgrAAI4MwAA&#10;OD0AADhHAAA3UgAAN18AADdtAAA3fQAAN44AADWiAAA0twAAM9QAADLtAAAy+QB4KAAAaSsAAFsu&#10;AABPLwAARTAAAD0wAAA3MAAAMTAAAC0vAAAoMAAAIjIAABw0AAAXNgAAEjgAAAs7BQAEPQwAAD4T&#10;AAA+GgAAPiEAAD4oAAA+MAAAPzkAAD5DAAA+TwAAPVwAAD1qAAA9egAAPYwAADygAAA6tgAAOdMA&#10;ADjtAAA4+wB0LQAAZS8AAFcyAABMMwAAQjMAADozAAA0MwAAMDIAACozAAAkNQAAHTcAABc5AAAS&#10;PAAACz4AAAVABAAAQgoAAEMQAABEFgAARR0AAEYkAABGKwAARjQAAEY+AABFSwAARFgAAERmAABE&#10;dwAARIkAAEOdAABCtAAAQNIAAD/uAAA+/ABvMgAAYDQAAFM1AABINgAAPzYAADg2AAAzNQAALTYA&#10;ACY4AAAfOgAAGD0AABI/AAALQgAABUQAAABHAgAASAcAAEoMAABLEwAATBkAAE4fAABOJwAATjAA&#10;AE46AABNRgAATFMAAExjAABLcwAAS4UAAEuaAABLsgAASNEAAEbuAABF/QBpNwAAWzkAAE46AABE&#10;OgAAPToAADc5AAAwOQAAKDsAACA+AAAYQQAAEkMAAAtGAAAFSQAAAEsAAABOAAAATwQAAFEJAABS&#10;DgAAVBQAAFYbAABXIgAAVysAAFc1AABWQAAAVU4AAFVeAABUbwAAVIEAAFOWAABTrwAAUc8AAFDu&#10;AABN/gBjPAAAVT0AAEo+AABCPgAAOz0AADQ9AAAsPwAAI0IAABpFAAASSAAAC0sAAAROAAAAUQAA&#10;AFMAAABWAAAAVwAAAFkFAABbCQAAXQ8AAF8VAABgHAAAYSUAAGEvAABgOgAAYEgAAF9YAABeagAA&#10;Xn0AAF2SAABcqgAAXMoAAFntAABY/gBdQgAAUUIAAEdCAABAQQAAOUEAAC9DAAAmRwAAHEoAABNO&#10;AAAKUQAAA1QAAABXAAAAWgAAAFwAAABfAAAAYQAAAGIAAABkBAAAZgkAAGgQAABqFgAAbB4AAG0o&#10;AABsNAAAa0EAAGpRAABqZAAAaXcAAGiMAABnpQAAZsIAAGbnAABj/ABXRwAATUcAAEZGAAA/RQAA&#10;NEgAAClMAAAfUAAAFFQAAAlYAAABWwAAAF4AAABhAAAAZQAAAGcAAABqAAAAbAAAAG0AAABvAAAA&#10;cQIAAHMHAAB1DQAAdxYAAHofAAB6KwAAeTgAAHhIAAB3WwAAdm8AAHWFAAB0ngAAcroAAHHfAABw&#10;+ABTTAAATEsAAEVKAAA5TQAALVIAACJWAAAWWwAACl8AAABkAAAAZwAAAGsAAABuAAAAcQAAAHQA&#10;AAB2AAAAeAAAAHoAAAB8AAAAfgAAAIAAAACDBQAAhQwAAIgWAACKIAAAii4AAIo+AACJUAAAiGUA&#10;AIZ7AACFlAAAgq8AAIHRAAB/7wBSUQAAS1AAAD5TAAAyWAAAJV4AABhiAAALaAAAAGwAAABxAAAA&#10;dQAAAHkAAAB8AAAAfwAAAIEAAACEAAAAhgAAAIgAAACLAAAAjQAAAI8AAACRAAAAlAIAAJcKAACa&#10;FQAAniIAAJ0yAACbRQAAmVsAAJhyAACXigAAlaUAAJLCAACR5ABRVgAARVkAADdeAAAqZAAAHGoA&#10;AA5wAAAAdgAAAHsAAACAAAAAgwAAAIcAAACKAAAAjQAAAJAAAACSAAAAlQAAAJcAAACaAAAAnAAA&#10;AJ8AAAChAAAApAAAAKgAAACsBwAAsBQAALQiAACyNwAAr04AAK5lAACtfgAArJcAAKmyAACn0gBL&#10;YAAAPmUAADBrAAAicgAAE3kAAAR+AAAAhQAAAIoAAACOAAAAkQAAAJUAAACYAAAAmwAAAJ0AAACg&#10;AAAAowAAAKUAAACoAAAAqgAAAK0AAACvAAAAsgAAALYAAAC7AAAAwQcAAMgUAADKKQAAxkIAAMVa&#10;AADGcgAAx4oAAMKlAADAwQBFawAAN3IAACl5AAAagAAACocAAACNAAAAkgAAAJcAAACaAAAAngAA&#10;AKIAAACmAAAAqwAAAK4AAACwAAAAswAAALYAAAC5AAAAvAAAAL8AAADCAAAAxgAAAMsAAADRAAAA&#10;2AAAAOMBAADpFQAA5y4AAOdHAADpYAAA6nkAAOeSAADlqAD/AAAA/wAAAP8AAAD/AAAA/wABAP8A&#10;CQD/ABYA/wAhAP0ALAD8ADYA+QBAAPUASADyAE8A7wBWAOwAXADqAGIA6ABnAOUAbQDjAHMA4QB5&#10;AN4AgADbAIgA2ACSANQAnwDQAK8AzADGAMgA6ADFAP8AvQD/ALQA/wCsAP8ApwD/AKQA/wD/AAAA&#10;/wAAAPsAAAD6AAAA+gAAAPIABQDuABIA6wAdAOoAKADpADEA5gA7AOIAQwDeAEsA2wBRANgAVwDV&#10;AFwA0gBhANAAZwDNAGwAywBzAMgAegDGAIIAwwCMAMAAmAC8AKcAuAC6ALUA2wCzAPoAsAD/AKcA&#10;/wChAP8AnQD/AJoA/wD9AAAA9wAAAPMAAADvAAAA4QAAANwAAADUAAwA0gAYANAAIgDPACwAzwA1&#10;AMoAPQDGAEQAwwBLAMAAUQC9AFYAuwBcALkAYQC3AGcAtQBtALMAdACwAH0ArgCGAKwAkgCpAKAA&#10;pQCzAKMAzQChAPAAnwD/AJsA/wCWAP8AkgD/AI8A/wD1AAAA7QAAAOQAAADVAAAAyAAAAMAAAAC8&#10;AAcAuQATALcAHQC2ACYAtQAvALMANwCwAD4ArQBEAKsASgCpAE8AqABVAKYAWgCkAGAAowBmAKEA&#10;bQCfAHQAnQB+AJsAiQCYAJcAlgCoAJMAwACQAOQAjgD/AIwA/wCKAP8AhwD/AIUA/wDqAAAA3AAA&#10;AMwAAAC7AAAAsgAAAKsAAACnAAEApAAMAKIAFwChACAAoQAoAKEAMACeADcAnAA9AJkAQwCXAEgA&#10;lQBMAJMAUgCRAFgAjwBeAI0AZQCMAG0AigB2AIgAgQCGAI4AhQCdAIMAswCCANMAgAD2AH8A/wB9&#10;AP8AewD/AHoA/wDbAAAAxwAAALcAAACpAAAAoAAAAJoAAACWAAAAkgAHAJAAEQCPABoAjwAiAI0A&#10;KgCLADEAiQA3AIcAPQCGAEIAhABGAIMASwCCAFAAgABWAH8AXgB9AGYAewBvAHoAegB4AIYAdgCV&#10;AHQAqQByAP/i/+JJQ0NfUFJPRklMRQAICsMAcQDqAHEA/wBxAP8AbwD/AG4A/wDKAAAAtwAAAKUA&#10;AACZAAAAkQAAAIsAAACHAAAAgwADAIEACwB/ABQAfgAcAH0AJAB9ACsAewAxAHkANwB4ADwAdgBB&#10;AHUARgBzAEsAcgBQAHAAVwBuAF8AbQBpAGsAcwBpAH8AZwCNAGUAoABkALYAYwDaAGMA/QBkAP8A&#10;YwD/AGMA/wC8AAAApwAAAJgAAACNAAAAhAAAAH8AAAB6AAAAdgAAAHMABwBxAA8AcAAXAG8AHgBu&#10;ACUAbQAsAGsAMQBpADcAaAA8AGcAQQBmAEYAZABMAGMAUgBiAFkAYABkAF4AbgBcAHkAWgCHAFgA&#10;mQBXAK0AVgDLAFcA8wBXAP8AWAD/AFcA/wCwAAAAnAAAAI0AAACCAAAAegAAAHMAAABuAAAAagAA&#10;AGcAAgBlAAoAZAATAGIAGgBiACAAYQAnAF8ALABeADIAXQA3AFsAPABaAEEAWQBHAFgATQBWAFQA&#10;VQBeAFMAaQBRAHQATwCBAE0AkgBMAKUASwC/AEwA6ABMAP8ATQD/AEwA/wCmAAAAkwAAAIUAAAB5&#10;AAAAcAAAAGkAAABjAAAAYAAAAF0AAABbAAYAWQAOAFgAFQBXABwAVwAiAFUAKABUAC0AUwAzAFIA&#10;OABRAD0ATwBDAE4ASQBNAFAASwBaAEkAZABHAHAARQB9AEMAjQBBAJ8AQgC4AEIA2wBCAPgAQgD/&#10;AEIA/wCdAAAAiwAAAH0AAAByAAAAaAAAAGAAAABaAAAAVwAAAFQAAABSAAMAUQAKAE8AEQBOABgA&#10;TgAeAE0AJABLACkASgAvAEkANABHADkARgA/AEUARQBDAE0AQQBWAD8AYAA9AGwAOwB5ADkAiQA3&#10;AJoAOQCwADkAzgA4AO4AOAD/ADgA/wCWAAAAhQEAAHcEAABrBwAAYQcAAFkHAABTBgAATwQAAEwC&#10;AABLAAAASQAGAEgADQBHABQARgAaAEUAIABDACUAQQArAEAAMAA/ADYAPQA8ADwAQgA6AEoAOABT&#10;ADYAXQA0AGkAMgB2ADEAhgAxAJcAMACqAC8AwwAvAOMALwD5AC8A/wCRAQAAgQYAAHIJAABmCwAA&#10;XAwAAFQNAABNDAAASQsAAEUJAABDBgAAQgMCAEEACQBAABAAPgAWAD0AHAA7ACIAOgAnADgALQA3&#10;ADMANQA5ADQAQAAyAEgAMABRAC4AWwAtAGcAKwB1ACoAgwAoAJMAJwCmACYAvAAlANkAJgDzACYA&#10;/wCNBgAAfAsAAG4OAABhEAAAVxEAAE8SAABJEgAAQxEAAEAPAAA9DQAAOwsAADoIBAA6BQsAOAQS&#10;ADYEGQA0BB8AMwUkADEFKgAwBjAALgY3AC0GPgArB0cAKQdQACcHWwAlB2YAIwd0ACEHggAfB5IA&#10;HQakABwEuQAcAtQAHADuAB0A+wCICgAAeQ8AAGoTAABeFAAAUxUAAEsWAABEFgAAPxUAADoUAAA3&#10;EwAANRIAADQPAAAzDAYAMgsNADALFQAuDBsALQwiACsNKAApDS8AKA42ACYOPgAkDkcAIg5RAB8O&#10;XAAdD2gAGw92ABgOhQAWDpUAFA2mABMMugATC9MAEgrpABIK9gCFDgAAdRMAAGcWAABaFwAAUBgA&#10;AEgZAABBGQAAOxkAADYYAAAzFwAAMBYAAC4VAAAtEwEAKxMIACoTEQAoFBgAJhQfACQVJQAiFSwA&#10;IRU0AB8VPAAdFUUAGxZPABkWWgAWFmYAFBZ0ABEVhAAOFZQADBSmAAoTugAJE9QACRLrAAoR+QCC&#10;EgAAchYAAGMZAABXGgAATRsAAEQcAAA9HQAANxwAADMcAAAvGwAALBoAACkaAAAnGQAAJRkFACMZ&#10;DQAhGhUAHxocAB0bIgAcGyoAGhsxABgbOgAWG0MAFBtNABIbWAAPG2UADBtyAAkbgAAHG5AABRqi&#10;AAQZtwACGNEAAxfoAAQX9gB/FQAAbxkAAGAcAABUHQAASh4AAEEfAAA6HwAANB8AADAfAAAsHgAA&#10;KB4AACUeAAAhHgAAHx4CAB0fCgAaIBIAGCAZABcgIAAVIScAEyEvABEhNwAQIUEADSFLAAohVQAI&#10;IWEABSFuAAMhfQABII4AAB+gAAAetQAAHc8AABzoAAAc9QB7GAAAaxwAAF0fAABRIAAARyEAAD4i&#10;AAA3IgAAMSIAAC0hAAApIQAAJSEAACEhAAAdIgAAGSQAABYkBwATJg4AESYWAA8mHQANJyQACycr&#10;AAknNAAHJz0ABiZHAAQmUgABJl4AACZsAAAmewAAJowAACSeAAAjswAAIs0AACHpAAAg9gB4HAAA&#10;aB8AAFohAABOIwAARCQAADslAAA0JQAALyQAACokAAAmJAAAIiQAAB8kAAAaJgAAFSgAABEqBQAM&#10;KwwACSwUAAcsGgAFLCEAAywoAAEsMAAALTkAACxDAAAsTgAAK1sAACtpAAAreAAAK4oAACudAAAo&#10;sgAAJ8wAACboAAAl+AB0HwAAZCMAAFYlAABLJgAAQScAADgoAAAxJwAALCcAACgmAAAkJgAAICYA&#10;ABsoAAAWKgAAEiwAAAwuBAAGMQoAAjERAAAyFwAAMh4AADIlAAAyLQAAMzUAADM/AAAySwAAMVgA&#10;ADFmAAAxdgAAMIcAADCbAAAusQAALcwAACvqAAAr+QBwIwAAYCYAAFIoAABHKgAAPSoAADUqAAAv&#10;KgAAKikAACYpAAAiKQAAHSoAABcsAAASLwAADDEAAAczBAABNQkAADYOAAA3FQAAOBsAADkiAAA5&#10;KQAAOTIAADk7AAA5RwAAOFQAADdjAAA3cwAAN4UAADaZAAA2sAAANM0AADLqAAAx+wBrJwAAXCoA&#10;AE4sAABDLQAAOi4AADMtAAAtLAAAKSsAACQsAAAeLQAAGC8AABMyAAAMNAAABzYAAAE5AgAAOwcA&#10;ADwMAAA+EgAAPxcAAEAeAABAJQAAQC4AAEE4AABBQwAAP1EAAD5gAAA9cAAAPYMAAD2XAAA9rwAA&#10;O80AADnsAAA4/ABmKwAAVy8AAEowAABAMQAANzEAADEwAAAsLwAAJi8AAB8xAAAZMwAAEzUAAAw4&#10;AAAHOgAAAT0AAAA/AQAAQQUAAEMJAABEDgAARhQAAEgaAABJIQAASSoAAEkzAABJPgAASEwAAEdb&#10;AABFbQAARX8AAEWUAABErAAARMwAAEHtAAA//gBgMQAAUjMAAEY0AAA9NAAANTQAADAyAAAqMgAA&#10;IjQAABo3AAAUOQAADDwAAAY/AAAAQgAAAEQAAABHAAAASQIAAEoGAABMCgAAThAAAFAWAABSHAAA&#10;UyUAAFMuAABTOQAAUkYAAFFWAABPaAAATnsAAE6QAABNqQAATcgAAEztAABJ/wBaNgAATTgAAEI4&#10;AAA6OAAANDYAAC42AAAlOAAAHDsAABQ+AAAMQQAABUQAAABHAAAASgAAAE0AAABPAAAAUgAAAFQB&#10;AABWBQAAWAoAAFoQAABdFgAAXx4AAF4oAABeMwAAXUAAAFtQAABaYgAAWXcAAFiMAABXpAAAV8MA&#10;AFbqAABV/wBUPAAASTwAAD88AAA5OwAAMjoAACg9AAAeQAAAFUQAAAxHAAAFSwAAAE4AAABRAAAA&#10;VAAAAFYAAABZAAAAWwAAAF0AAABfAAAAYgUAAGQKAABnEQAAaRgAAGsiAABqLQAAaToAAGhJAABm&#10;WwAAZXAAAGSGAABjngAAYrsAAGHkAABh/QBPQQAARUEAAD5AAAA4PwAALUIAACJFAAAXSgAADE4A&#10;AARRAAAAVQAAAFgAAABbAAAAXgAAAGEAAABkAAAAZgAAAGgAAABrAAAAbQAAAG8DAAByCQAAdREA&#10;AHcaAAB4JQAAdzIAAHVBAAB0VAAAc2kAAHGAAABwmAAAb7MAAG3bAABt+ABLRgAAREUAAD5EAAAy&#10;RwAAJksAABpQAAAOVQAAAloAAABdAAAAYQAAAGQAAABnAAAAawAAAG4AAABxAAAAcwAAAHUAAAB3&#10;AAAAeQAAAHwAAAB+AAAAggcAAIQQAACHGwAAhygAAIY3AACESQAAg14AAIJ2AACAjgAAfqkAAHzM&#10;AAB77wBKSgAAREkAADdNAAArUgAAHlcAABJcAAAEYQAAAGYAAABqAAAAbwAAAHIAAAB2AAAAeQAA&#10;AHwAAAB/AAAAgQAAAIQAAACGAAAAiAAAAIoAAACNAAAAkAAAAJMGAACXEQAAmx0AAJorAACZPgAA&#10;mFIAAJZqAACUggAAkp0AAJG7AACN4ABKTwAAPVMAADBYAAAjXwAAFWQAAAZqAAAAcAAAAHYAAAB6&#10;AAAAfwAAAIIAAACFAAAAiQAAAIwAAACOAAAAkQAAAJQAAACWAAAAmAAAAJsAAACeAAAAoQAAAKUA&#10;AACpBAAArRAAALIeAACwMQAArkYAAKxeAACqdwAAqJAAAKerAACjygBEWQAANl8AACllAAAabAAA&#10;CnMAAAB6AAAAgAAAAIUAAACKAAAAjgAAAJIAAACVAAAAmAAAAJsAAACeAAAAoQAAAKQAAACmAAAA&#10;qQAAAKwAAACvAAAAsgAAALcAAAC8AAAAwwEAAMsNAADQIAAAyzgAAMZSAADEagAAw4MAAMOcAAC9&#10;twA9ZQAAL2wAACFzAAARewAAAYIAAACJAAAAjwAAAJQAAACYAAAAnAAAAJ8AAACjAAAApgAAAKgA&#10;AACrAAAArgAAALEAAAC0AAAAtwAAALsAAAC+AAAAwgAAAMcAAADOAAAA1QAAAOAAAADnEgAA5yoA&#10;AOFHAADjXwAA5HcAAOWPAADhqQD/AAAA/wAAAPwAAAD6AAAA+wAAAP4ACAD/ABMA/wAfAP4AKgD+&#10;ADQA/AA9APgARQD1AE0A8gBUAO8AWgDtAGAA6gBlAOgAawDlAHEA4wB4AOAAfwDdAIgA2gCTANYA&#10;oADSALEAzgDMAMgA8QDEAP8AtgD/AKsA/wCjAP8AoAD/AJwA/wD+AAAA+AAAAPQAAADzAAAA9AAA&#10;APAAAQDtAA0A6wAaAOoAJADqAC4A6AA4AOMAQADfAEcA3ABNANkAUwDWAFkA0wBeANEAZADOAGoA&#10;zABwAMkAeADHAIAAxACKAMAAlgC9AKcAugC9ALYA4gCxAP8ApwD/AJ4A/wCYAP8AlgD/AJMA/wD2&#10;AAAA7wAAAOsAAADnAAAA3QAAANYAAADSAAgA0AAUAM4AHwDNACkAzQAxAMkAOQDGAEAAwwBGAMAA&#10;SwC8AFAAuQBVALcAWgC0AGEAsgBoAK8AcACtAHgAqgCCAKgAjQCmAJwApACvAKIAzgChAPcAmwD/&#10;AJIA/wCMAP8AigD/AIgA/wDsAAAA5AAAAN4AAADOAAAAwgAAALwAAAC4AAIAtQAOALQAGQC0ACIA&#10;sgAqAK4AMgCrADkAqABAAKYARQClAEoAowBPAKIAVACgAFkAnwBfAJ0AZgCbAG8AmQB6AJYAhgCU&#10;AJMAkgCkAI8AvQCNAOUAiwD/AIYA/wCBAP8AfgD/AH0A/wDgAAAA1gAAAMEAAAC1AAAArAAAAKYA&#10;AACiAAAAoAAIAJ0AEgCbABsAmwAkAJsALACYADMAlgA5AJQAPwCSAEQAkABJAI4ATgCNAFMAiwBZ&#10;AIkAXwCIAGcAhgBwAIQAfgCCAIsAgACbAH8AsAB9ANIAewD8AHgA/wB0AP8AcwD/AHIA/wDRAAAA&#10;wAAAAK4AAACiAAAAmgAAAJQAAACQAAAAjAADAIkADACJABUAiAAeAIcAJQCGACwAhAAzAIIAOQCB&#10;AD4AfwBDAH4ASAB9AE0AewBTAHoAWQB4AGAAdwBpAHUAdABzAIQAcACTAG4ApgBsAMEAawDvAGoA&#10;/wBnAP8AZwD/AGYA/wDDAAAArAAAAJ0AAACTAAAAiwAAAIUAAACAAAAAfAAAAHoABwB4ABAAdwAY&#10;AHcAHwB3ACYAdQAtAHMAMwByADgAcQA9AHAAQgBvAEgAbQBNAGwAVABqAFsAaQBjAGcAbQBlAHsA&#10;YgCMAGAAnQBeALQAXADfAFwA/wBbAP8AXAD/AFsA/wCzAAAAnwAAAJEAAACGAAAAfQAAAHcAAABx&#10;AAAAbgAAAGsAAgBqAAoAaQATAGkAGgBpACEAaAAoAGcALgBlADMAYwA4AGIAPQBhAEIAXwBIAF4A&#10;TgBcAFUAWwBeAFoAZwBYAHMAVgCFAFQAlgBRAKsATwDOAE8A9gBPAP8AUQD/AFEA/wCmAAAAlAAA&#10;AIYAAAB7AAAAcgAAAGoAAABlAAAAYQAAAF8AAABeAAYAXQAOAF0AFgBcABwAXAAiAFoAKABYAC0A&#10;VwAyAFYAOABUAD0AUwBDAFIASQBQAFAATwBZAE0AYgBMAG4ASgB/AEgAjwBGAKIARADAAEMA6gBG&#10;AP8ARwD/AEcA/wCcAAAAiwAAAH4AAAByAAAAZwAAAGAAAABaAAAAVwAAAFUAAABTAAMAUgAKAFIA&#10;EQBRABcAUAAdAE8AIwBOACgATAAtAEsAMwBJADgASAA+AEcARQBFAEwARABUAEIAXgBBAGkAPwB6&#10;AD0AigA6AJ0AOQC2ADgA3QA8AP4APAD/AD0A/wCUAAAAhAAAAHYAAABqAAAAXwAAAFcAAABSAAAA&#10;TgAAAEwAAABKAAAASQAGAEgADABHABMARgAZAEYAHwBEACQAQgApAEEALgA/ADQAPgA6ADwAQQA7&#10;AEgAOQBQADgAWgA2AGYANAB1ADIAhQAxAJgAMACvADEA0QAyAPQAMwD/ADMA/wCOAAAAfgAAAHAA&#10;AABjAgAAWQMAAFEDAABLAgAARwAAAEQAAABCAAAAQAADAD8ACQA+AA8APQAVADwAGgA7ACAAOQAl&#10;ADgAKgA2AC8ANQA2ADMAPQAyAEQAMABNAC8AVwAtAGQAKwBxACoAgQApAJMAKACpACkAxAApAOkA&#10;KQD/ACkA/wCIAAAAeQEAAGoFAABeBwAAVAgAAEsIAABFCAAAQAcAADwFAAA6AwAAOAEAADcABgA2&#10;AAsANQARADQAFwAzABwAMQAhAC8AJgAuACwALQAyACsAOgAqAEEAKABKACcAVAAlAGEAIwBvACIA&#10;fgAhAJAAIACjACAAuwAfAN0AHwD2AB8A/wCEAQAAdAYAAGYIAABZCwAATwwAAEcNAABADAAAOgwA&#10;ADYLAAAzCQAAMQgAADAGAwAwAwgALgENAC0BEwArARkAKgAeACgAJAAnASkAJgAwACQBNwAjAT8A&#10;IQBIACABUwAeAV8AHABtABsAfAAZAIwAGACfABcAtAAWANEAFQDtABYA/wCABQAAcAkAAGIMAABW&#10;DgAASxEAAEMRAAA8EQAANhEAADIQAAAuDwAALA0AACoMAAApCgQAKQgJACcHEAAlBhYAJAcbACIH&#10;IQAhCCcAIAguAB4INgAcCD4AGwhIABkJUgAWCF4AFAhsABIIewAQCIsADgadAA0FsQANA8sADQHo&#10;AA4A+QB9CQAAbQ0AAF4QAABSEgAASBQAAD8VAAA4FQAAMhQAAC4UAAAqEwAAJxMAACUSAAAjEQIA&#10;Ig4FACEOCwAgDRIAHg4ZABwOHwAbDiYAGQ4uABcONgAVDz8AExBJABAQVAANEGAAChBsAAkQewAH&#10;EIsABg6dAAQNsAADDMkAAgvjAAMJ8wB6DAAAaREAAFsTAABPFQAARRcAADwYAAA1FwAALxcAACoX&#10;AAAmFgAAIxYAACEVAAAfFQAAHRQCABsUBwAZFA4AFxUWABYVHQAUFSQAEhUrABAWNAANFj0ACxZG&#10;AAkWUAAGFlwABBZpAAIWeAAAFogAABWbAAATrgAAEscAABHjAAAR8wB3EAAAZhQAAFgWAABMGAAA&#10;QhoAADkaAAAyGgAALBoAACcaAAAjGQAAIBkAAB0YAAAbGAAAGBkBABUZBAATGgsAEBsTAA4bGgAM&#10;GyEAChsoAAgbLwAGGzgABBxCAAIbTQABG1kAABtmAAAbdgAAG4YAABqZAAAZrgAAF8YAABbjAAAV&#10;9QBzEwAAYxcAAFUZAABJGwAAPh0AADYdAAAvHQAAKRwAACUcAAAhHAAAHhsAABsbAAAYGwAAFRwA&#10;ABAeAwAMHwkACSARAAYgFwAFIB4AAyEkAAEhLAAAITUAACE+AAAhSQAAIFYAACBkAAAgdAAAH4UA&#10;AB+YAAAerQAAHMcAABrlAAAa9gBvFgAAXxoAAFEcAABGHgAAOx8AADMfAAAsHwAAJx8AACIeAAAf&#10;HgAAHB0AABkdAAAVHgAAESAAAAwiAwAHJAgAAyUOAAAlFQAAJhsAACYiAAAmKQAAJjIAACc7AAAn&#10;RgAAJlQAACViAAAlcgAAJIQAACSXAAAkrQAAIcgAAB/lAAAe+ABrGgAAWx0AAE4fAABCIQAAOCIA&#10;ADAiAAAqIQAAJCEAACEgAAAdHwAAGh8AABYgAAASIgAADCQAAAgmAwADKAgAACoMAAArEwAALBgA&#10;ACwfAAAsJgAALC8AAC04AAAtQwAALU8AACtfAAAqcAAAKoIAACmWAAAprAAAKMkAACboAAAk+QBn&#10;HgAAVyEAAEojAAA/JQAANSUAAC0kAAAnJAAAIyMAACAiAAAcIgAAFyMAABIlAAANJwAACCkAAAMr&#10;AwAALQcAAC8KAAAxEAAAMxYAADMcAAAzIwAANCsAADQ1AAA0QAAANEwAADJcAAAxbQAAMH8AADCU&#10;AAAvqwAAL8kAACzrAAAq/ABiIgAAUyUAAEYnAAA7KAAAMigAACsnAAAmJgAAIiUAAB4kAAAYJgAA&#10;EycAAA0qAAAILAAAAy8AAAAyAQAANAQAADYIAAA4DAAAOhIAADsYAAA7HwAAOycAADsxAAA8PAAA&#10;PEgAADtXAAA5aQAAN30AADeSAAA2qgAANskAADXsAAAy/wBdJwAATikAAEIrAAA3KwAALysAACkp&#10;AAAlKAAAICgAABopAAAUKwAADS4AAAcxAAACMwAAADYAAAA4AAAAOwIAAD0FAAA/CQAAQQ4AAEMU&#10;AABEGwAARCMAAEQtAABEOAAAREQAAERSAABBZQAAP3kAAD+OAAA+pwAAPcYAAD3sAAA7/wBXLAAA&#10;Si4AAD4vAAA0LwAALS0AACkrAAAjKwAAHC0AABUvAAAOMgAABzUAAAE4AAAAOwAAAD0AAABAAAAA&#10;QgAAAEUCAABHBgAASQoAAEsQAABOFgAATh4AAE4oAABOMwAATj8AAE5NAABLYAAASXUAAEeLAABH&#10;pAAARsQAAEXrAABF/wBRMQAARTIAADozAAAyMgAALTAAACcvAAAeMQAAFjQAAA43AAAHOgAAAD4A&#10;AABBAAAAQwAAAEYAAABJAAAASwAAAE4AAABQAgAAUgYAAFULAABXEgAAWhkAAFoiAABaLQAAWToA&#10;AFlIAABYWQAAVW8AAFKGAABSngAAUbwAAFDmAABQ/wBMNgAAQDcAADg2AAAyNAAAKzMAACE2AAAX&#10;OQAADz0AAAdAAAAARAAAAEcAAABKAAAATQAAAFAAAABTAAAAVgAAAFgAAABaAAAAXQEAAGAFAABi&#10;CwAAZhMAAGgbAABoJgAAaDIAAGdBAABlUQAAYmgAAGCAAABemAAAXbUAAFzfAABb/ABHOwAAPTsA&#10;ADc5AAAwOAAAJTsAABo/AAAOQwAABkcAAABLAAAATwAAAFMAAABWAAAAWQAAAFwAAABfAAAAYgAA&#10;AGQAAABnAAAAaQAAAGwAAABvBAAAcgsAAHYUAAB3HwAAdisAAHU6AABzSgAAcGAAAG54AABskgAA&#10;a6wAAGnTAABo9gBDQAAAPT8AADY9AAArQAAAHkUAABJKAAAFTwAAAFMAAABYAAAAXAAAAF8AAABi&#10;AAAAZQAAAGkAAABsAAAAbgAAAHEAAABzAAAAdgAAAHkAAAB8AAAAfwMAAIMLAACGFgAAhyIAAIUx&#10;AACDQgAAgVcAAH9vAAB8igAAe6QAAHnGAAB37QBDRAAAPEMAADBHAAAkSwAAF1EAAAlXAAAAXAAA&#10;AGAAAABlAAAAaQAAAGwAAABwAAAAcwAAAHcAAAB6AAAAfAAAAH8AAACCAAAAhAAAAIcAAACKAAAA&#10;jgAAAJEBAACVCgAAmBcAAJglAACWNwAAlEsAAJJjAACQfQAAjpcAAIy1AACK3ABDSQAANk0AAClS&#10;AAAbWAAADV4AAABkAAAAagAAAG8AAAB0AAAAeAAAAHwAAACAAAAAhAAAAIcAAACKAAAAjQAAAJAA&#10;AACSAAAAlQAAAJgAAACbAAAAnwAAAKMAAACnAAAArAoAALIYAACxKQAArz4AAKxVAACpbwAApokA&#10;AKOlAAChxAA8UwAAL1kAACFgAAASZgAAAm0AAAB0AAAAegAAAIAAAACFAAAAigAAAI0AAACRAAAA&#10;lAAAAJgAAACbAAAAngAAAKEAAACkAAAApwAAAKoAAACtAAAAsQAAALYAAAC8AAAAwwAAAMwKAADU&#10;GQAA0C8AAMtIAADGYgAAxHsAAMGVAAC+rwA1XwAAJ2YAABhuAAAHdgAAAH0AAACEAAAAiwAAAJEA&#10;AACVAAAAmgAAAJ0AAAChAAAApAAAAKcAAACrAAAArgAAALEAAAC1AAAAuAAAALwAAADBAAAAxQAA&#10;AMsAAADSAAAA2wAAAOQAAADuCAAA8CAAAOs7AADlVwAA5HAAAOSIAADjoAD+AAAA+QAAAPUAAAD0&#10;AAAA9QAAAPgABQD8ABEA/wAcAP8AJwD/ADEA/gA6APsAQgD4AEkA9gBPAPMAVADwAFoA7QBfAOkA&#10;ZADmAGoA4wByAN8AegDcAIQA2ACPANQAnADQAKwAzQDHAMsA8ADEAP8AsAD/AKMA/wCbAP8AlQD/&#10;AJMA/wD3AAAA8QAAAOwAAADrAAAA7QAAAO8AAADtAAkA6wAWAOsAIQDsACoA6QA0AOEAPADbAEMA&#10;2ABJANQATgDSAFQA0ABZAM4AXgDLAGMAyQBqAMcAcADEAHkAwQCFAL4AlAC6AKQAtwC5ALMA4ACw&#10;AP8AogD/AJgA/wCRAP8AjAD/AIkA/wDuAAAA5wAAAOIAAADgAAAA2gAAANQAAADPAAQAzgAQAMsA&#10;GgDHACQAyAAtAMUANQDBADwAvgBDALwASAC4AE0AtgBTALMAWACxAF0ArwBjAKwAagCqAHIAqAB7&#10;AKYAhgCkAJkAoQCuAJ8AzQCdAPcAlQD/AIoA/wCFAP8AggD/AH8A/wDjAAAA2gAAANQAAADIAAAA&#10;vgAAALgAAAC0AAAArgAJAK4AFACuAB4ArQAmAKoALwCnADYApAA8AKIAQgChAEcAnwBMAJ4AUgCc&#10;AFcAmwBdAJkAZACXAGsAlQB1AJMAfwCRAIwAjwCiAIwAvgCJAOgAhgD/AH8A/wB5AP8AdgD/AHQA&#10;/wDVAAAAygAAALsAAACwAAAAqAAAAKIAAACbAAAAmQADAJcADQCVABcAlgAgAJYAKACUAC8AkQA2&#10;AJAAPACPAEEAjgBHAI0ATACLAFEAigBXAIgAXgCHAGUAhQBuAIMAeQCBAIUAgACUAHwAswB5ANcA&#10;dgD+AHEA/wBsAP8AagD/AGgA/wDGAAAAtQAAAKcAAACdAAAAlAAAAI0AAACJAAAAhQAAAIQACACD&#10;ABEAhAAaAIUAIwCEACoAggAwAIAANgB+ADsAfQBAAHsARQB5AEsAeABQAHYAVwB1AF4AcwBnAHEA&#10;cgBvAH4AbgCNAG0AoQBqAMUAZgDyAGMA/wBfAP8AXQD/AF0A/wC3AAAApQAAAJcAAACMAAAAhAAA&#10;AH0AAAB4AAAAdQAAAHQAAwB1AAwAdAAVAHQAHAB0ACMAcgApAHAALgBuADQAbAA5AGsAPgBpAEQA&#10;aABKAGYAUQBkAFgAYgBhAGEAawBfAHcAXgCGAF0AlwBbALcAWQDiAFYA/wBTAP8AUgD/AFIA/wCp&#10;AAAAmAAAAIoAAAB/AAAAdQAAAG4AAABpAAAAZwAAAGYAAABlAAcAZAAOAGQAFgBkAB0AYwAjAGEA&#10;KABfAC0AXQAzAFwAOABaAD0AWQBDAFcASQBWAFIAVABbAFIAZQBRAHEAUAB/AE8AkABNAKwASwDQ&#10;AEkA+QBHAP8ARwD/AEcA/wCdAAAAjQAAAH8AAABzAAAAaQAAAGEAAABdAAAAWwAAAFkAAABXAAIA&#10;VwAJAFYAEQBWABcAVgAdAFQAIgBSACgAUAAsAE4AMQBMADcASgA8AEkAQwBIAEoARwBUAEYAYABE&#10;AGsAQwB6AEIAiQBAAKQAPwDCAD0A7gA8AP8APAD/AD8A/wCUAAAAhAAAAHYAAABpAAAAXwAAAFcA&#10;AABTAAAATwAAAE0AAABMAAAASwAFAEoACwBJABIASAAYAEYAHQBEACIAQwAnAEEALABAADIAPgA4&#10;AD0APgA7AEUAOgBOADgAWgA3AGYANwB0ADYAhAA0AJwAMwC3ADIA5AAyAP8AMgD/ADYA/wCMAAAA&#10;fQAAAG4AAABhAAAAVwAAAFAAAABKAAAARgAAAEMAAABBAAAAQAACAD4ABwA8AA0APAATADwAGAA6&#10;AB4AOAAjADcAKAA2AC0ANAAzADMAOgAyAEEAMABKAC8AVgAuAGIALABwACsAgAAqAJYAKQCuACkA&#10;1gApAPsAKwD/AC0A/wCGAAAAdgAAAGgAAABbAAAAUQAAAEkAAABCAAAAPQAAADoAAAA3AAAANQAA&#10;ADQABAAzAAkAMwAOADMAFAAxABoAMAAfAC4AJAAtACkALAAwACsANgApAD4AKABGACcAUgAlAF4A&#10;JABsACMAfgAhAJEAIQCoACEAyQAhAPIAIgD/ACQA/wCBAAAAcQAAAGIAAABWAgAATAMAAEMEAAA8&#10;BAAANwMAADMCAAAvAgAALQAAACwAAgAsAAYAKwALACsAEQAqABYAKAAbACcAIAAmACYAJAAsACMA&#10;MwAiADsAIQBDAB8ATwAeAFsAHQBpABsAegAaAIwAGgCjABkAvwAZAOUAGQD/ABoA/wB8AAAAbAAA&#10;AF4EAABRBgAARwgAAD4IAAA3CAAAMQgAAC0IAAApBwAAJwYAACYEAAAlAgQAJAAIACMADAAjABMA&#10;IQAYACAAHQAfACMAHgApABwAMAAbADgAGgBBABkATQAXAFkAFgBnABQAdwASAIkAEQCdABEAtAAR&#10;ANYAEQD1ABAA/wB4AAAAaAQAAFoIAABNCgAAQwsAADoMAAAzDAAALQwAACgMAAAlCwAAIgoAACAJ&#10;AAAfCAMAHgYGAB0FCgAcBA8AGwQVABoEGgAYBCAAFwQmABYELgAVBDYAFANAABICSwARAlcADgNk&#10;AAsDdAAJAoUACAGYAAgArgAIAMsACADsAAgA/wB1BAAAZQcAAFYLAABKDQAAPw8AADYQAAAvEAAA&#10;KRAAACUQAAAhDgAAHg4AABwNAAAaDAIAGAsFABcKBwAXCQwAFQkSABQJGAATCR4AEQkkABAJLAAO&#10;CTUADAk/AAoJSgAIClYABQtjAAIKcwAACoMAAAmWAAAHqgAABcMAAAPiAAAA+ABxBwAAYQoAAFMN&#10;AABHEQAAPBIAADMTAAAsEwAAJhMAACISAAAeEgAAGxEAABgRAAAWEAIAFBAEABIPBwARDgkADg4O&#10;AA0PFQALEBwAChAjAAgQKgAHEDMABRA9AAQQSAACEVQAABFhAAAQcQAAEIIAAA6VAAANqgAAC8IA&#10;AArfAAAJ8wBuCgAAXQ0AAFARAABEFAAAORUAADAVAAApFQAAIxUAAB8VAAAbFAAAGBQAABUTAAAT&#10;EwMAERIFAA8SBwALEwgACRQMAAcVEwAGFRkABBUgAAIWJwABFi8AABY6AAAWRQAAFlEAABVfAAAV&#10;bwAAFYEAABSUAAATqgAAEcQAAA/iAAAN9gBqDQAAWhEAAE0UAABAFwAANhcAAC0YAAAmGAAAIRcA&#10;AB0XAAAZFgAAFhYAABQVAgASFAQADxUFAAsWBQAIFwcABBkKAAEaEAAAGhYAABsdAAAbJAAAGy0A&#10;ABs2AAAbQgAAG04AABtcAAAabQAAGYAAABmUAAAYqgAAF8UAABXlAAAT+ABmEQAAVxQAAEkXAAA9&#10;GgAAMxoAACsaAAAkGgAAHxkAABsYAAAXGAAAFRcAABMWAwAQFwMADBgDAAgZBAAEGwYAAB0JAAAf&#10;DQAAIBQAACAbAAAgIgAAISoAACEzAAAhPwAAIEwAACBaAAAfbAAAHn8AAB2TAAAdqgAAHMYAABvo&#10;AAAZ+wBiFQAAUxgAAEYaAAA6HAAAMB0AACgcAAAiHAAAHRsAABkaAAAXGQAAFBgBABAZAAAMGgAA&#10;CBwBAAQeAgAAIAQAACIHAAAlCwAAJhIAACYYAAAnHwAAJycAACcxAAAnOwAAJ0kAACdXAAAmaAAA&#10;I30AACORAAAiqQAAIccAACHrAAAe/gBeGAAATxsAAEIeAAA2HwAALR8AACUfAAAgHgAAHB0AABkb&#10;AAAWGwAAERwAAAwdAAAIHwAAAyEAAAAjAAAAJgMAACgFAAArCQAALQ4AAC0VAAAuHAAALiQAAC4u&#10;AAAuOAAALkYAAC5UAAAtZAAAKnoAACiRAAAoqAAAJ8cAACfsAAAn/wBZHAAASx8AAD4iAAAzIgAA&#10;KiIAACMhAAAfIAAAGx4AABceAAATHwAADSAAAAgiAAADJQAAACcAAAApAAAALAEAAC8DAAAxBwAA&#10;NAsAADYSAAA2GQAANiEAADYqAAA2NQAANkIAADZQAAA2YAAAMncAADCOAAAvpgAALsYAAC7tAAAu&#10;/wBUIQAARiQAADkmAAAvJQAAKCQAACIjAAAeIQAAGiEAABQiAAANJAAACCYAAAIpAAAALAAAAC4A&#10;AAAxAAAAMwAAADYBAAA5BQAAOwkAAD4PAAA/FgAAPx4AAD8nAAA/MQAAPz4AAD9MAAA/XAAAPXAA&#10;ADmKAAA2pAAANsMAADXtAAA1/wBPJgAAQSgAADUpAAAtKQAAJicAACIlAAAdJAAAFiYAAA4oAAAI&#10;KwAAAi0AAAAxAAAAMwAAADYAAAA5AAAAPAAAAD8AAABBAgAARAYAAEcKAABKEQAAShkAAEshAABK&#10;LAAASjkAAEpHAABJVwAASGoAAEOFAABAoAAAQL4AAD/qAAA+/wBJKwAAPC0AADItAAArKwAAJikA&#10;ACAoAAAYKgAAESwAAAgwAAABMwAAADcAAAA6AAAAPQAAAEAAAABDAAAARgAAAEkAAABLAAAATgEA&#10;AFEFAABUCwAAVxMAAFccAABWJgAAVjMAAFZBAABVUQAAVGQAAE9/AABMmgAASrcAAEnlAABI/wBD&#10;MQAAODIAADAwAAAqLgAAJC0AABsvAAASMgAACTYAAAE6AAAAPgAAAEEAAABEAAAASAAAAEsAAABO&#10;AAAAUQAAAFMAAABWAAAAWQAAAFwBAABfBgAAYgwAAGUWAABlIAAAZCwAAGQ7AABjSwAAYV0AAF14&#10;AABZkwAAVrEAAFbbAABV/QA/NgAANTUAADAzAAApMQAAHjQAABQ4AAAKPAAAAEEAAABFAAAASQAA&#10;AE0AAABQAAAAUwAAAFcAAABaAAAAXQAAAF8AAABiAAAAZQAAAGcAAABrAAAAbgcAAHIPAAB0GQAA&#10;dCYAAHM0AABzQwAAcVUAAG1vAABpiQAAZqgAAGXMAABk9QA7OgAANTgAAC83AAAjOgAAFj8AAApE&#10;AAAASAAAAE0AAABSAAAAVgAAAFoAAABeAAAAYQAAAGUAAABoAAAAawAAAG4AAABxAAAAdAAAAHcA&#10;AAB6AAAAfgAAAIIFAACHDwAAiRwAAIcqAACFOwAAgk4AAH1mAAB6gAAAd54AAHW9AAB06QA7PgAA&#10;NTwAAClAAAAbRQAADEsAAABSAAAAVgAAAFsAAABgAAAAZAAAAGgAAABrAAAAbwAAAHMAAAB2AAAA&#10;eQAAAHwAAAB/AAAAggAAAIUAAACJAAAAjAAAAJEAAACWBgAAmhIAAJogAACXMQAAlEQAAJFcAACO&#10;dgAAi5MAAIiwAACG2QA7QgAAL0YAACFMAAATUgAABFkAAABfAAAAZQAAAGoAAABvAAAAcwAAAHcA&#10;AAB6AAAAfgAAAIIAAACGAAAAiQAAAIwAAACPAAAAkQAAAJUAAACYAAAAnAAAAKEAAACmAAAAqgUA&#10;AK8UAACuJAAAqjgAAKhPAAClaQAAooUAAJ+gAACcvwA1TQAAKFMAABlZAAAJYQAAAGcAAABuAAAA&#10;dAAAAHoAAAB/AAAAhAAAAIgAAACMAAAAkQAAAJUAAACYAAAAmwAAAJ8AAACiAAAApQAAAKgAAACs&#10;AAAAsQAAALcAAAC9AAAAxQAAAM0EAADWFQAA0SgAAMxAAADHWgAAwXYAAL2QAAC5qgAuWQAAIGEA&#10;ABBoAAAAcAAAAHcAAAB/AAAAhgAAAIwAAACRAAAAlgAAAJoAAACeAAAAogAAAKYAAACqAAAArgAA&#10;ALIAAAC1AAAAuQAAAL4AAADDAAAAyQAAANAAAADaAAAA4wAAAOwAAAD0BAAA+RcAAPQwAADvTAAA&#10;6WcAAOaBAADjm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wdA/+tKAr/&#10;rDIW/6o8Jv+vRDb/uUtI/r9TXfvDWnP3xmCI8shlnOrLaK3jzGq73MhsyNPDbdPKvXLdvbd46Kqx&#10;gPSqsYD0qrGA9KqxgPSqsYD0qrGA9KqxgPSqsYD0qrGA9KqxgPSqsYD0qrGA9KqxgPSqsYD0qrGA&#10;9KqxgPSqsYD0/6wdA/+tKAr/rTIW/6s8Jv+xRDb/u0tH/MJSXffIWXPyzF6I7NBinePUY67Zz2W9&#10;z8pox8XEa9G6v2/arbpz5Ju0eu6btHrum7R67pu0eu6btHrum7R67pu0eu6btHrum7R67pu0eu6b&#10;tHrum7R67pu0eu6btHrum7R67pu0eu6btHru/6wdA/+uKAr/rTIV/6w8Jf+yRDX+vUpH+cZRXPPN&#10;V3Pt01yJ5ttentvYYK7P0WO6xMtmxbnGac6uwWzXobxw4JC3demQt3XpkLd16ZC3demQt3XpkLd1&#10;6ZC3demQt3XpkLd16ZC3demQt3XpkLd16ZC3demQt3XpkLd16ZC3demQt3Xp/60dA/+uKAn/rjIV&#10;/6w8Jf+1QzT7wEpG9ctQW+/TVnLn3FmJ3t9cndHaX6zF0mK4us1kwq/IZ8ukw2rTl75t3Ii6ceSI&#10;unHkiLpx5Ii6ceSIunHkiLpx5Ii6ceSIunHkiLpx5Ii6ceSIunHkiLpx5Ii6ceSIunHkiLpx5Ii6&#10;ceSIunHk/60dA/+vKAn/rjIV/607Jf+3QzP4w0lF8dBPWurbVHLi5laI1eJbm8jbXqq81GG1sM9j&#10;v6bKZcebxWjPj8Fq14K9bt6CvW7egr1u3oK9bt6CvW7egr1u3oK9bt6CvW7egr1u3oK9bt6CvW7e&#10;gr1u3oK9bt6CvW7egr1u3oK9bt6CvW7e/64dA/+vKAn/rzIU/647JP26QzL0x0lD7dhOWeTjUXHd&#10;61SHzeRamr/cXaez1l+yqNFhu53MY8OTyGXLh8Nn0n3AbNh9wGzYfcBs2H3AbNh9wGzYfcBs2H3A&#10;bNh9wGzYfcBs2H3AbNh9wGzYfcBs2H3AbNh9wGzYfcBs2H3AbNh9wGzY/64cAv+wKAn/sDIU/7A7&#10;I/m9QzDwzElB595NV9/rT3DV7lOGxOZYl7beXKWq2F6vn9Ngt5XPYb+LymLGgcZlzXjEatJ4xGrS&#10;eMRq0njEatJ4xGrSeMRq0njEatJ4xGrSeMRq0njEatJ4xGrSeMRq0njEatJ4xGrSeMRq0njEatJ4&#10;xGrS/68cAv+xKAj/sTIT/7M7IfXCQy7q0kg/4ORKVtjwTW/M8VKEvOdXlK7gWqGi2lyrmNVes47R&#10;X7qEzmDBe8pix3PHaMxzx2jMc8dozHPHaMxzx2jMc8dozHPHaMxzx2jMc8dozHPHaMxzx2jMc8do&#10;zHPHaMxzx2jMc8dozHPHaMxzx2jM/7AcAv+yKAj/sjIT/bc7H/DHQivj2kg72epJVs/0TG7D8lCB&#10;s+lVkaXiWZ2Z3VumkNlcrobVXLR+0V66dc5gwG7MZcRuzGXEbsxlxG7MZcRuzGXEbsxlxG7MZcRu&#10;zGXEbsxlxG7MZcRuzGXEbsxlxG7MZcRuzGXEbsxlxG7MZcRuzGXE/7EbAv6zKAf/tDIS9707HOnP&#10;Qiba4kQ8z/FIVsT6Smy49E59qexTjJzmV5eR4Figh91Zp3/ZWq121luzb9Net2nRY7pp0WO6adFj&#10;umnRY7pp0WO6adFjumnRY7pp0WO6adFjumnRY7pp0WO6adFjumnRY7pp0WO6adFjumnRY7pp0WO6&#10;/rIbAf21KAf9tjIR78U7F9/aPyLR60M9xflFVbj/SGit90t4nvBRhZLqVJCI5VaZf+FXn3jeWKVw&#10;21mpadlcrWPYYK9j2GCvY9hgr2PYYK9j2GCvY9hgr2PYYK9j2GCvY9hgr2PYYK9j2GCvY9hgr2PY&#10;YK9j2GCvY9hgr2PYYK9j2GCv/LQaAfq3Jwb3uzIO5dA5ENPlPCTG9UE9uf9CUqz/RWOg+0hyk/RN&#10;fojuUYh/6lOQd+dUlnDkVppq4leeZOBaoWDfXqNg316jYN9eo2DfXqNg316jYN9eo2DfXqNg316j&#10;YN9eo2DfXqNg316jYN9eo2DfXqNg316jYN9eo2DfXqNg316j+bcYAPe6JgTsxjAI1t8xEMjwOie6&#10;/z08rP8/TZ7/Ql2T/0VqiPlKdX70TX528FCFb+1RimrrU41l6VWRYehYk13nXJVd51yVXedclV3n&#10;XJVd51yVXedclV3nXJVd51yVXedclV3nXJVd51yVXedclV3nXJVd51yVXedclV3nXJVd51yV9boV&#10;APK+JQPb1yMDy+wxFLz8Nyet/zg4nv86R5L/PlaH/0Fifv5FbHX6SXNt90x4aPVOfGPzUH9g8lOC&#10;XfFWg1rwWYVa8FmFWvBZhVrwWYVa8FmFWvBZhVrwWYVa8FmFWvBZhVrwWYVa8FmFWvBZhVrwWYVa&#10;8FmFWvBZhVrwWYVa8FmF8b8RAOTNFwDO5yQHvvgvFq//MSaf/zM0kv82QYb/Ok57/z1Zcv9AYWr/&#10;RGhk/kdsYP1Kb137TXFa+k9zWPpSdFb5VnVW+VZ1VvlWdVb5VnVW+VZ1VvlWdVb5VnVW+VZ1VvlW&#10;dVb5VnVW+VZ1VvlWdVb5VnVW+VZ1VvlWdVb5VnVW+VZ15sUJANHjDQDB9CUKsf8pFqH/KiOT/ywv&#10;hv8xO3v/NUZx/zlQaP89WGH/QF5c/0RiWf9HZVf/SmdV/01pU/9RalL/VGtS/1RrUv9Ua1L/VGtS&#10;/1RrUv9Ua1L/VGtS/1RrUv9Ua1L/VGtS/1RrUv9Ua1L/VGtS/1RrUv9Ua1L/VGtS/1Rr/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UbA/+lJQr/pC8V/6A5JP+lQjL/rUpB/7FTVP+zXGj/smR8+LBsj/CtdKDpqXqu5KOAut6chcXa&#10;lovP1Y6R2NKKnt63ep3gq3af3qt2n96rdp/eq3af3qt2n96rdp/eq3af3qt2n96rdp/eq3af3qt2&#10;n96rdp/eq3af3qt2n96rdp/e/6UbA/+mJQr/pC8V/6E5JP+nQjH/r0pB/7RSVP+2W2j/t2N8+LZq&#10;kO+zcaHpsHaw4qt8vd2lgcnYn4bT0paM3s2PmeatfZnno3uc4aN7nOGje5zho3uc4aN7nOGje5zh&#10;o3uc4aN7nOGje5zho3uc4aN7nOGje5zho3uc4aN7nOGje5zh/6UaA/+mJQr/pC8V/6E5JP+oQjH/&#10;sUlA/7dRU/+6Wmj+u2F997toke+6bqPouXKy4bR3wNuue8zWqYDX0aOI4cCWkemmh5fqm4Ka5ZuC&#10;muWbgprlm4Ka5ZuCmuWbgprlm4Ka5ZuCmuWbgprlm4Ka5ZuCmuWbgprlm4Ka5ZuCmuWbgprl/6Ya&#10;A/+mJQr/pS8U/6I5I/+qQTD/s0k//7pQU/29WGj7wF9998Flke7CaqTnwm604L5xwtq6dc7VuX3X&#10;yK+E4LKfiuqekpXskomY6JKJmOiSiZjokomY6JKJmOiSiZjokomY6JKJmOiSiZjokomY6JKJmOiS&#10;iZjokomY6JKJmOiSiZjo/6YaA/+nJQr/pS8U/6I5I/+rQS//tEg//r1QUvvBV2j4xV599Mhjku7K&#10;Z6Xmzmm13cpsw9TGcs7LwXjWvrl/36iphOmYopTti5OW6ouTluqLk5bqi5OW6ouTluqLk5bqi5OW&#10;6ouTluqLk5bqi5OW6ouTluqLk5bqi5OW6ouTluqLk5bq/6YaA/+nJQn/pi8U/6M5I/+tQS7/tkg+&#10;/MBPUfjFVmf0ylx9789gkujUY6bd0WW20cxpw8fHbs28wnLWsL143p60fuiUtZTrh6KY6IeimOiH&#10;opjoh6KY6IeimOiHopjoh6KY6IeimOiHopjoh6KY6IeimOiHopjoh6KY6IeimOiHopjo/6caA/+n&#10;JQn/pi8U/6Q5Iv+vQS7/uUg9+cNOUfTKVWfw0Vp96dhek9/aX6bS1GK1xs1mwrrHacyvwm3Vor1x&#10;3pG4dueJuIrnhbOa5YWzmuWFs5rlhbOa5YWzmuWFs5rlhbOa5YWzmuWFs5rlhbOa5YWzmuWFs5rl&#10;hbOa5YWzmuWFs5rl/6caA/+oJQn/py8U/6Y5If+xQS38u0c898dNUPHQVGbq2Vh84+Jak9beXqXJ&#10;1WGzu85kv6/IZsqkw2nTlr5r24a6b+SAuoLkf7uU4n+7lOJ/u5Tif7uU4n+7lOJ/u5Tif7uU4n+7&#10;lOJ/u5Tif7uU4n+7lOJ/u5Tif7uU4n+7lOJ/u5Ti/6caA/+oJQn/py8T/6g4IP+zQCv5vkc788tN&#10;T+zWUmXl4VV83OZZkc3fXaPA12CxstBivKbKZMabxmbPjsFo14C9bN57vX3eeb2M3nm9jN55vYze&#10;eb2M3nm9jN55vYzeeb2M3nm9jN55vYzeeb2M3nm9jN55vYzeeb2M3nm9jN55vYze/6gaA/+pJQn/&#10;qC8T/6o4H/+1QCr2wkc679BMTeffUGPg6lJ71OlYkMTgXKG22V+uqdJhuZ3NYsKSyGTKhsRm0nvA&#10;ath2wHjZdcCF2HXAhdh1wIXYdcCF2HXAhdh1wIXYdcCF2HXAhdh1wIXYdcCF2HXAhdh1wIXYdcCF&#10;2HXAhdh1wIXY/6gZAv+pJQj/qS8T/6w4Hvy5QCjyx0Y46dZLSuHoTWLc8VB6y+tWjrviW56t212q&#10;oNRftZTPYL6Ky2LFf8djzHbEaNJxxHTScMSA0nDEgNJwxIDScMSA0nDEgNJwxIDScMSA0nDEgNJw&#10;xIDScMSA0nDEgNJwxIDScMSA0nDEgNJwxIDS/6kZAv+qJQj/qi8S/7A4HPe9QCbszUY04d9KR9nt&#10;TGLQ9E94wO1Vi7HkWZqj3Vuml9hdsIzTXriCz1+/ecthxXDIZspsyHDKa8h6ymvIespryHrKa8h6&#10;ymvIespryHrKa8h6ymvIespryHrKa8h6ymvIespryHrKa8h6ymvIespryHrK/6oZAv+rJQf/qy8R&#10;/7Q4GfHEPyLk1UUw2edHSM7zSmHE+E12te9Sh6bnV5WZ4FmhjttbqoTWW7F601y3ctBfvGvOZMBo&#10;zW3BZs51wWbOdcFmznXBZs51wWbOdcFmznXBZs51wWbOdcFmznXBZs51wWbOdcFmznXBZs51wWbO&#10;dcFmznXB/6sYAv+tJAf/rS8Q+Ls3FenMPx3a4UEvzu9GSMP6SF+4+0tyqvJQgZzqVI+P5Feahd9Y&#10;onvcWalz2Vqua9ZcsmbUYbVj1Gm2YtRxtmLUcbZi1HG2YtRxtmLUcbZi1HG2YtRxtmLUcbZi1HG2&#10;YtRxtmLUcbZi1HG2YtRxtmLUcbZi1HG2/60YAf+vJAb/si4O78M3EN7ZOxfQ6kAxw/hDSLb/RVyr&#10;/khtnvZNe5HvUYeG6VSRfOVVmXThV59s31ijZt1bpmHcX6le22WqXdtrql3ba6pd22uqXdtrql3b&#10;a6pd22uqXdtrql3ba6pd22uqXdtrql3ba6pd22uqXdtrql3ba6pd22uq/68WAf+xJAX3uy0J49A0&#10;CdHlOBrE9T4ytv9ARan/Qled/0VmkvpJc4b0Tn5871GHdOtTjmzoVJNn5laWYuVZmV7kXZtc42Kc&#10;WuNnnFrjZ5xa42ecWuNnnFrjZ5xa42ecWuNnnFrjZ5xa42ecWuNnnFrjZ5xa42ecWuNnnFrjZ5xa&#10;42ec/rIVAPy1IwTqxygD1OAqCsbxNh23/zoxqf87QZz/PlGQ/0Jfhv9Fanz6SXRz9k17a/NPgWbw&#10;UoVh71SHXu5XiVvtW4tZ7F+MWOxjjFjsY4xY7GOMWOxjjFjsY4xY7GOMWOxjjFjsY4xY7GOMWOxj&#10;jFjsY4xY7GOMWOxjjFjsY4xY7GOM+rUSAPK+HQHY3BQByO4sDrn9Mh6q/zQum/83PI//OkqE/z1W&#10;ev9BYXH/RGlp/UhvY/pLc1/5TnZc91F4WvdUeVj2V3tW9lt7VfVffFX1X3xV9V98VfVffFX1X3xV&#10;9V98VfVffFX1X3xV9V98VfVffFX1X3xV9V98VfVffFX1X3xV9V989LoMANjQBwDK6h0Eu/opEKv/&#10;LB2c/y4qj/8xN4P/NUN4/zlNbv88Vmb/P11g/0NiW/9GZlj/SmhW/01pVf9QalP/U2tS/lZsUf5Z&#10;bFH+WWxR/llsUf5ZbFH+WWxR/llsUf5ZbFH+WWxR/llsUf5ZbFH+WWxR/llsUf5ZbFH+WWxR/lls&#10;18QEAMzaBgC9+B4Grv8jEJ7/JBuQ/ycmg/8qMnf/Lzxt/zNFZP83TF3/OlJX/z5WVP9BWVH/RFtQ&#10;/0dcTv9LXU3/Tl5M/1FfTP9UX0z/VF9M/1RfTP9UX0z/VF9M/1RfTP9UX0z/VF9M/1RfTP9UX0z/&#10;VF9M/1RfTP9UX0z/VF9M/1Rf/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eIgr/mywU/5c2Iv+cQC7/pEk8/6dSTP+n&#10;XF//pWZx/qFwg/aceJPvlYCh6o2HreWGjrfigJW+4H2dwt98psXbe6/GyXKuyLpqrcm4a67IuGuu&#10;yLhrrsi4a67IuGuuyLhrrsi4a67IuGuuyLhrrsi4a67IuGuuyLhrrsi4a67I/58YBP+eIgr/nCwU&#10;/5g2Iv+eQC3/pkg7/6pRS/+rWl7/qmRx/qdtg/WjdpXunX6k6JWEsOONirvfhpHF3IGZy9uApM3P&#10;eqnPvHCo0bFuqs6vb6zMr2+szK9vrMyvb6zMr2+szK9vrMyvb6zMr2+szK9vrMyvb6zMr2+szK9v&#10;rMyvb6zM/58YA/+fIgr/nSwU/5k2Iv+gPyz/qEc6/61QS/+uWV7/rmJx/a1qhPWpc5bupHql556C&#10;s+GWh7/cjY3K2YaV0taEodbDeaPYsXGj2KlzqNGnc6nPp3Opz6dzqc+nc6nPp3Opz6dzqc+nc6nP&#10;p3Opz6dzqc+nc6nPp3Opz6dzqc+nc6nP/58YA/+fIgr/nSwU/5k2If+iPyv/qkc5/7BPSv+yWF7/&#10;smBx/LFohfSvcJftq3en5qZ9teCeg8LalYnO1IyQ182Im9u8gaHbqneh2qJ3ptSgd6fSoHen0qB3&#10;p9Kgd6fSoHen0qB3p9Kgd6fSoHen0qB3p9Kgd6fSoHen0qB3p9Kgd6fS/6AYA/+gIgn/niwT/5o2&#10;If+kPyv/rEY4/7NOSf+1V139tl9x+rZmhfS1bZjssnSo5a55t96mf8XWoIbPypSM17+MlNy1iZ/d&#10;o32g3Zp7o9eZe6XVmXul1Zl7pdWZe6XVmXul1Zl7pdWZe6XVmXul1Zl7pdWZe6XVmXul1Zl7pdWZ&#10;e6XV/6AYA/+gIgn/niwT/5s2IP+lPir/rUY4/7VNSf+4Vl37ul1x+LtkhfO7a5nrunCq5LZ1uduw&#10;fMXOp4POwpyI17SSjt2ukZ3fnISe35N/otqSf6PXkn+j15J/o9eSf6PXkn+j15J/o9eSf6PXkn+j&#10;15J/o9eSf6PXkn+j15J/o9eSf6PX/6AXA/+gIgn/niwT/5w2IP+mPin/r0Y3/7dNSP28VVz6vlxx&#10;9sBihfHBaJnqwmyr4L9yudS3ecTHrX/OuqSF1qyZit6ilJbilIuc4YuDoNyLg6Hai4Oh2ouDodqL&#10;g6Hai4Oh2ouDodqLg6Hai4Oh2ouDodqLg6Hai4Oh2ouDodqLg6Ha/6EXA/+hIgn/nywT/542H/+o&#10;Pij/sUY2/7lMR/u/VFz3w1tx88Zhhu7JZZrmzGqr28dwuM29dsPAtHzNs6uB1aSghd2WmI7jjZOb&#10;44SJnt+EiKDchIig3ISIoNyEiKDchIig3ISIoNyEiKDchIig3ISIoNyEiKDchIig3ISIoNyEiKDc&#10;/6EXA/+hIgn/nywT/582Hv+pPij/s0U2/bxMR/jDU1v0yFlw781ehurSYpvh1Geq1c9tt8fEc8O5&#10;unjMrLJ91Z2ogd2Mn4jjh5+b436Rnt9+j5/dfo+f3X6Pn91+j5/dfo+f3X6Pn91+j5/dfo+f3X6P&#10;n91+j5/dfo+f3X6Pn91+j5/d/6EXA/+hIgn/oCwS/6A1Hv+rPif/tEU1+r5LRvXHUlrwzlhw69Rc&#10;heXdYJra2mWqzdNqt8DLcMKywnXMpbp51JWwfdyHqoXhha6d4Xucn956maDcepmg3HqZoNx6maDc&#10;epmg3HqZoNx6maDcepmg3HqZoNx6maDcepmg3HqZoNx6maDc/6EXA/+iIgn/oCwS/6I1Hf+tPSb+&#10;t0Uz98JLRPHNUVns1VZv5t9Zhd3iXZnP3GKpwtRntrXNa8GpyHDLncN00426eNqDt4Pegbyc3Xmq&#10;odt4paLZeKWi2Xilotl4paLZeKWi2Xilotl4paLZeKWi2Xilotl4paLZeKWi2Xilotl4paLZ/6IX&#10;A/+iIgj/oSwS/6Q1HP+vPST7ukQy88ZKQ+3TT1fm31Ru4elWhNPlW5jE3F+ottRjtanOZsCcyGnK&#10;kMRs0oPAcNh8v33aeb+S2Xa6o9d1tKTWdbSk1nW0pNZ1tKTWdbSk1nW0pNZ1tKTWdbSk1nW0pNZ1&#10;tKTWdbSk1nW0pNZ1tKTW/6IXAv+jIgj/oisS/6c1Gv+yPSP3vkQw78xKQefcTlXg6VBs2e5Ugsjn&#10;Wpa53l2lq9Zfsp3PYb2PymLIgsVj0HfCaNVzwXXWccKH1W/DnNNxxKTSccSk0nHEpNJxxKTSccSk&#10;0nHEpNJxxKTSccSk0nHEpNJxxKTSccSk0nHEpNJxxKTS/6MXAv+kIgj/oysR/6o1Gf22PSDyxEQt&#10;6NNJPd/lS1PZ705rzvJSgL3oWJOu4FuhoNldrpPSX7iGzV/Be8lhyXHGZc1txnHOa8aAzWrHksxp&#10;x5fMaceXzGnHl8xpx5fMaceXzGnHl8xpx5fMaceXzGnHl8xpx5fMaceXzGnHl8xpx5fM/6QWAv+l&#10;Igf/pCsR/640Fvi7PB3ry0Mp4N1HOdbqSlPN9U1qwvRQfrLrVo6j41mdltxbqIrWXLF+0l25dM5f&#10;wGzMZMRoy23FZ8x6xGbMicNlzI7DZcyOw2XMjsNlzI7DZcyOw2XMjsNlzI7DZcyOw2XMjsNlzI7D&#10;ZcyOw2XMjsNlzI7D/6UWAv+mIQf/pisQ/7M0E/HCPBnj1EIi1uZEOsvySFLB/EtotvZOeqfuU4mZ&#10;5leWjOBZoYHbWqp211uxbdRdtmfSYrlk0Wq6YtJ1umHSgrlh0oa4YdKGuGHShrhh0oa4YdKGuGHS&#10;hrhh0oa4YdKGuGHShrhh0oa4YdKGuGHShrhh0oa4/6cVAf+oIQb/qisN97ozD+fMOxPY4T0izO5D&#10;O8D6RlG0/0hkqvlLdZvxUYOO6lSPg+VWmXjgV6Fv3VmmaNtbqmPZYK1f2WauXtlwrl3Ze61c2X+t&#10;XNl/rVzZf61c2X+tXNl/rVzZf61c2X+tXNl/rVzZf61c2X+tXNl/rVzZf61c2X+t/6kUAf+qIQX/&#10;sioJ7sQyCdrbMQ7N6zwlwPhBO7P/Qk6n/0VfnP1IbpD2TXuE8FGGeutTjnDnVZVp5FeaY+JanV/h&#10;Xp9c4WOgW+BroFnhdKBZ4XegWeF3oFnhd6BZ4XegWeF3oFnhd6BZ4XegWeF3oFnhd6BZ4XegWeF3&#10;oFnhd6BZ4Xeg/6sTAP+tIAT1uycE39IpAs7nMhLB9joms/89Oab/P0qa/0FZj/9FZ4X7SXJ69k17&#10;cfFQgmnuUohj7FWMX+tYjlzqXJBa6WCRWOlnkVfpbpFX6XGRV+lxkVfpcZFX6XGRV+lxkVfpcZFX&#10;6XGRV+lxkVfpcZFX6XGRV+lxkVfpcZFX6XGR/64RAP6zHgLmyhsA0OQjBcL0MRW0/zUmpv84Npn/&#10;OkSN/z1Sg/9BXnn/RGhw/EhwaPlMdmL2T3pe9VJ9W/RVflnzWYBX812AVvJigVTyaIFU82qBVPNq&#10;gVTzaoFU82qBVPNqgVTzaoFU82qBVPNqgVTzaoFU82qBVPNqgVTzaoFU82qB+7INAO/BDwDT3wkA&#10;xPEmCbX/LRam/y8kmP8yMoz/NT6B/zhKd/88VG3/P11l/0NkX/9HaFv/S2tY/U5uVv1Sb1T8VXBT&#10;/FhwUvxdcVH8YnFR/GNxUfxjcVH8Y3FR/GNxUfxjcVH8Y3FR/GNxUfxjcVH8Y3FR/GNxUfxjcVH8&#10;Y3FR/GNx7LcHANLNBgDF7xUBt/4jC6j/JhaZ/yghjP8rLYD/Lzh1/zNCa/83S2P/OlJc/z5XV/9B&#10;W1T/RV1R/0lfUP9MYE//T2FO/1JhTf9WYUz/WmJL/1xiS/9cYkv/XGJL/1xiS/9cYkv/XGJL/1xi&#10;S/9cYkv/XGJL/1xiS/9cYkv/XGJL/1xi0sMCAMfXBAC5+xcDqv8cC5v/HhSN/yEegP8kKHT/KTJp&#10;/y07YP8xQln/NUdU/zhLUP88Tk3/P1BL/0JRSv9FUkn/R1JI/0pTR/9OU0b/UlRG/1NURv9TVEb/&#10;U1RG/1NURv9TVEb/U1RG/1NURv9TVEb/U1RG/1NURv9TVEb/U1RG/1NU/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gVBP+XIAr/lCkU/48zIf+TPSv/mkY3/51QRf+dWlb/mmVn/5ZvePyQ&#10;eIf1iIGV8IGJoex6kanqd5qt6HajsOh1q7HndbSz4XO6tNVuvLXIZ7u2wWa7tcFmu7XBZru1wWa7&#10;tcFmu7XBZru1wWa7tcFmu7XBZru1wWa7tcFmu7XBZru1/5gVBP+YHwr/lSkT/5AzIP+WPCr/nUU2&#10;/6JPRP+iWVX/oGNn/51tePuXdoj0kH6X7omGpOmBja7me5a15HmfueN4qbvjeLK81nO1vshstL+8&#10;aLW+uGq4urhquLq4ari6uGq4urhquLq4ari6uGq4urhquLq4ari6uGq4urhquLq4ari6/5kVBP+Y&#10;Hwr/likT/5EzIP+ZPCj/oEU0/6ZNQ/+mV1T/pWFn/qNrePufdInzmHyZ7ZGDp+eJirLjgZK84Hyb&#10;wd97psTbea/GynGvx7porcmzbLLCsG61vrButb6wbrW+sG61vrButb6wbrW+sG61vrButb6wbrW+&#10;sG61vrButb6wbrW+/5kVA/+ZHwn/likT/5IzH/+bPCf/o0Qz/6lMQv+qVlT/ql9m+6hoefilcYrz&#10;oHqb7JmBqeaRh7bgh47B3YCXydl9os3Qe6vNwHSrzbJuq8yrcLDGqXKzwalys8GpcrPBqXKzwaly&#10;s8GpcrPBqXKzwalys8GpcrPBqXKzwalys8GpcrPB/5oVA/+ZHwn/lykT/5MzH/+dPCb/pUQy/6tL&#10;Qf+uVFP9rl1m+a1mefWqbovxpnac66F+q+SZhLnajInF0IOQzcuBnNDJg6nQuHqpz6tzqc+kdK3J&#10;onWxxKJ1scSidbHEonWxxKJ1scSidbHEonWxxKJ1scSidbHEonWxxKJ1scSidbHE/5oVA/+ZHwn/&#10;lygS/5UyHv+fPCb/p0Qy/61LQP+xU1L7slxm97FkefOvbIvtrHOd5qh6rd2egLrSlIbFx4qMzcCF&#10;ltG+hqPSsYCn0qR4p9Kdd6vMm3ivx5t4r8ebeK/Hm3ivx5t4r8ebeK/Hm3ivx5t4r8ebeK/Hm3iv&#10;x5t4r8ebeK/H/5oVA/+aHwn/mCgS/5YyHf+gOyX/qEMx/69KQP60U1L5tVtl9bViefC0aozqsnCe&#10;4ax2rtelfbnLm4TEwJGJzbeKkdOzip3Uq4am1J19ptSWeqnPlXutypV7rcqVe63KlXutypV7rcqV&#10;e63KlXutypV7rcqVe63KlXutypV7rcqVe63K/5sVA/+aHwn/mCgS/5cyHP+iOyT/qkMw/7FKP/y3&#10;UlH4uVpl87phee66Z4zmuW2f3bJ0rdGqe7nFoYHDupeGzK+PjdOpjJfWpIyk1peBpNaQfajRj36r&#10;zI9+q8yPfqvMj36rzI9+q8yPfqvMj36rzI9+q8yPfqvMj36rzI9+q8yPfqvM/5sVA/+bHwn/mCgS&#10;/5kyHP+jOyP/rEMv/7NKPvu6UVD2vVhk8b9feOvAZY3jv2uf2LhyrMyweLi/p37Cs56DzKiVidSf&#10;kJHYnJGh2I+Ho9iJgabUiIGpz4iBqc+IganPiIGpz4iBqc+IganPiIGpz4iBqc+IganPiIGpz4iB&#10;qc+IganP/5sVA/+bHwn/mSgS/5oyG/+lOyL/rUIu/7VJPfq9UE/1wldk78VdeOjIY43fxWme075w&#10;q8a1dre5rHvCraSAy6GchdOVlIvZkJSZ2oiNodqBhqTWgYWo0YGFqNGBhajRgYWo0YGFqNGBhajR&#10;gYWo0YGFqNGBhajRgYWo0YGFqNGBhajR/5wVA/+bHwj/mSgR/5wyGv+mOiH/r0It/bhJPPjBT07y&#10;x1Zj7MxbeOXQYIzazGedzcRtq8C7c7azsnjBp6t9ypqjgdOMm4bZhpqT3IGXodt6jaPXeoqn03qK&#10;p9N6iqfTeoqn03qKp9N6iqfTeoqn03qKp9N6iqfTeoqn03qKp9N6iqfT/5wUA/+cHwj/migR/50y&#10;Gf+oOiD/skIs+rtIO/TGTk3uzlRh6NVZd+DYXovU02ScxspqqrnCb7WsuXTAoLJ5yZKrfdKFpIHY&#10;f6SP2n2kotl1l6TWdZOn0nWTp9J1k6fSdZOn0nWTp9J1k6fSdZOn0nWTp9J1k6fSdZOn0nWTp9J1&#10;k6fS/5wUA/+cHwj/mygR/58yGP+rOh/+tEEq979IOfDLTUvq1lJg4+FWddngW4rN2mGbv9FnqbLJ&#10;bLSlwnC/l7p0yIq0d9B/r37We7GO1nq0pdVzpabTcp6p0HKeqdBynqnQcp6p0HKeqdBynqnQcp6p&#10;0HKeqdBynqnQcp6p0HKeqdBynqnQ/50UAv+dHwj/mygR/6IxF/+tOh37uEEo8sRHN+vRTEjk4VBd&#10;3ehTdNHnWYjE4F6at9pjp6nSZ7Ocy2u9jsRux4G/cs55vXvSd8CM0nbEo9FvtKnPb6yrzG+sq8xv&#10;rKvMb6yrzG+sq8xvrKvMb6yrzG+sq8xvrKvMb6yrzG+sq8xvrKvM/54UAv+eHwf/nCgQ/6UxFf+x&#10;ORv2vUEl7cpHM+TaS0Td6U1c1e5Rc8jsVoa55VqYq91epp3WYbGQ0GO8g8tmxXfHastxxnXNbseE&#10;zW3Hl8xryKzKa72vx2u9r8drva/Ha72vx2u9r8drva/Ha72vx2u9r8drva/Ha72vx2u9r8drva/H&#10;/54UAv+fHwf/nSgQ/6kxE/y1ORnxw0Ai5tJGL9vjSEPT7UxbyvNPcb3xU4Su51iUn+BbopLZXK6E&#10;0124d85ewGzLY8Zoym3HZsp7xmXLi8VkzJ7EZc2swmXNrMJlzazCZc2swmXNrMJlzazCZc2swmXN&#10;rMJlzazCZc2swmXNrMJlzazC/6ATAv+gHgf/nygP/60wEfa7OBXpyz8c3N5CK9LqR0PI9EpavvhN&#10;brHzUYCj6laPleNYnIjdWqd82FuwcNNct2jRYrtk0Gq8Y9B2vGLRg7th0ZS6YNKfuWDSn7lg0p+5&#10;YNKfuWDSn7lg0p+5YNKfuWDSn7lg0p+5YNKfuWDSn7lg0p+5/6ETAf+iHgb/pCcM/rMwDe/DNxDf&#10;1j0V0uZBLMfyRUO8/EhYsfxKa6b2TnuY7lOJi+dWlX/iV5503VmmatpbrGPYYK9g12ewXthxsF7Y&#10;fa9d2IuvXNmVrlzZla5c2ZWuXNmVrlzZla5c2ZWuXNmVrlzZla5c2ZWuXNmVrlzZla5c2ZWu/6MS&#10;Af+kHgX/qicJ9rsuCeTONAnU4jgYyPBALrz7Q0Ow/0VVpf9HZpr5S3SN8lCBguxTjHfnVZRt41eb&#10;ZeFaoGDfXqJd32SjW99spFrfdqNZ34KiWeCKolngiqJZ4IqiWeCKolngiqJZ4IqiWeCKolngiqJZ&#10;4IqiWeCKolngiqJZ4Iqi/6URAf+mHQT+siUF6sYpA9beKQjJ7TgbvPo9L6//P0Gj/0FRmP9EYI7+&#10;R22D90x4ePJPgW/uUoln61WOYelYkl3oXJRa52KVWedolVfncJVX53qUVuiBlFbogZRW6IGUVuiB&#10;lFbogZRW6IGUVuiBlFbogZRW6IGUVuiBlFbogZRW6IGU/6cPAP+pHAPyvR4B2tkTAMrqLAy9+TUd&#10;r/84LqL/Oz2W/z1Li/9AWYL/Q2R4/Uhub/lLdmf1T3th81KAXfJWglrxWoRY8F6FVvBkhVXwa4VU&#10;8HOFVPF5hFTxeYRU8XmEVPF5hFTxeYRU8XmEVPF5hFTxeYRU8XmEVPF5hFTxeYRU8XmE/6oMAPu0&#10;FADYzgcAzOgbAr73LA+w/zAdov8zK5X/NjmK/zhFf/88UXb/P1tt/0JjZf9HaV/9S25b/E9xWPpT&#10;c1b6VnRU+Vp1U/lfdVL5ZHVR+Wt1UPlwdVD5cHVQ+XB1UPlwdVD5cHVQ+XB1UPlwdVD5cHVQ+XB1&#10;UPlwdVD5cHVQ+XB1964IANfCBADN1wYAv/UfBbH/JxCj/ykblf8sJ4n/MDN+/zM+c/82SGr/OlBi&#10;/z1XW/9BXFf/RWBU/0liUv9NZFD/UWVP/1VlTv9ZZk3/XWZM/2NmTP9mZUz/ZmVM/2ZlTP9mZUz/&#10;ZmVM/2ZlTP9mZUz/ZmVM/2ZlTP9mZUz/ZmVM/2Zl2LgAAMzLBADA8gwAsv8cB6T/IBCW/yIZif8l&#10;JH3/KS5y/yw4aP8xQF//NEdZ/zhMVP88UFD/P1JN/0NUS/9GVUr/SlZJ/01WSP9QV0f/VFdG/1lX&#10;Rv9cV0b/XFdG/1xXRv9cV0b/XFdG/1xXRv9cV0b/XFdG/1xXRv9cV0b/XFdG/1xXzcICAMHVAgC0&#10;/w0Cpf8VB5f/Fw+J/xoXff8dIHH/ISlm/yYxXf8qOFb/Lj1R/zJBTf82REr/OUZI/zxHRv8/SEX/&#10;QklE/0VJQ/9HSUL/S0pB/05KQP9RSkD/UUpA/1FKQP9RSkD/UUpA/1FKQP9RSkD/UUpA/1FKQP9R&#10;SkD/UUpA/1FK/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PHAv/iyYU/4QwIP+IOin/jUM0/5FNQf+PWFD/jGNf/4Zvbv+AeXz8eYOH+HSNkPVx&#10;mJX0b6KY82+qmfNvs5ryb7ub8W7EnOlrxp3gaMie1mTLn85hyqDOYcqgzmHKoM5hyqDOYcqgzmHK&#10;oM5hyqDOYcqgzmHKoM5hyqDOYcqg/5ESBP+PHAr/jCUU/4UwIP+MOij/kkMy/5ZMP/+VV07/kmFf&#10;/45sbv+Idn36gYCK9XqJlfJ1k5zwcp2g73Gmo+5xsKTucbml6nDApuBswqfWaMWoymLEqcVkxqbF&#10;ZMamxWTGpsVkxqbFZMamxWTGpsVkxqbFZMamxWTGpsVkxqbFZMam/5ISBP+QHAr/jSUT/4cwH/+P&#10;OSb/lkIx/5tLPv+bVk3/mGBe/5Rqbv2PdH75iX2M84GGme96j6Lsdpmo63Siq+p0ra3pc7eu4nC8&#10;sNZsv7HKZr6ywWbAr7xow6q8aMOqvGjDqrxow6q8aMOqvGjDqrxow6q8aMOqvGjDqrxow6q8aMOq&#10;/5ISBP+RHAr/jiUT/4kwHv+SOSX/mUIv/59KPf+fVUz/nl9d/ZpobvqWcn73kHuO8omDnO2Ai6fp&#10;epSv53aes+Z2qrbldbW32HC5ucppuLq/Zri6uWm9s7Vswa61bMGutWzBrrVswa61bMGutWzBrrVs&#10;wa61bMGutWzBrrVswa61bMGu/5MSBP+RHAr/jiUT/4svHf+VOST/nEIu/6JKO/+jVEv+o11c+qBn&#10;bveccH/zlniP74+AnuqHiKrkfpC133iZu9x1pL7adrC/znK0v8Fttb+3arW+sW26t65vvrGub76x&#10;rm++sa5vvrGub76xrm++sa5vvrGub76xrm++sa5vvrGub76x/5MSBP+SHAn/jyUS/40vHP+XOCP/&#10;nkEt/6RJOv+nUkr8p1tc+KVlbvShbn/vnXaQ6pZ+oOOMhK3bgIm503mSwdB4nsLOeqvCx3iywrpy&#10;s8KvbbPBqnC4uqdyvLSncry0p3K8tKdyvLSncry0p3K8tKdyvLSncry0p3K8tKdyvLSncry0/5QS&#10;BP+SHAn/jyUS/48vG/+ZOCL/oEEs/6ZIOf+qUEn6q1pb9qlibfGna3/so3SR5Zx7odyRgK/Sh4a6&#10;yn6NwsV8mMXDfaXFv32xxbN3scSocbHEpHO2vaF1urehdbq3oXW6t6F1urehdbq3oXW6t6F1ureh&#10;dbq3oXW6t6F1urehdbq3/5QSBP+THAn/kCUS/5EvG/+bOCH/okAr/6lIOP2uT0j4r1ha865hbe6s&#10;aX/oqXGS4KF3otaZfq7MjoS5woWKwruAk8e4gaDHt4Ktx6x8r8ehdq/HnXe0wJt4uLqbeLi6m3i4&#10;upt4uLqbeLi6m3i4upt4uLqbeLi6m3i4upt4uLqbeLi6/5QSA/+THAn/kCUS/5IvGv+cOCD/pEAq&#10;/6tHN/uxT0f2s1dZ8bNfbeuyZ3/krm6S26d1odCefK7GlYG4u4uHwrKFjsiuhJrKrYaoyqWBrcqa&#10;eq3Jlnmyw5R6tr2Uera9lHq2vZR6tr2Uera9lHq2vZR6tr2Uera9lHq2vZR6tr2Uera9/5USA/+U&#10;HAn/kSUS/5QvGf+eOB//pkAp/61HNvq0Tkb0t1ZY77hdbOi4ZH/gs2uS1q1zocukea3Am3+3tJKE&#10;waqKismliJXMo4mizJ2Hq8ySfqvMjnyvxo59tMCOfbTAjn20wI59tMCOfbTAjn20wI59tMCOfbTA&#10;jn20wI59tMCOfbTA/5USA/+UHAn/kSUR/5UvGP+gNx7/qD8n/rBHNfi3TUXyu1RX7L5ca+W+Yn/c&#10;uWmR0bFxoMWpd6y6oXy2rpmCwKOQhsmbjI/OmIycz5WMqs+Kg6rOh4CtyYeAssOHgLLDh4Cyw4eA&#10;ssOHgLLDh4Cyw4eAssOHgLLDh4Cyw4eAssOHgLLD/5USA/+UHAn/kiUR/5cvF/+iNx3/qj8m/bJG&#10;NPa6TEPwwVNW6sVaauLEYH7Yv2eQy7Zun8CvdKu0p3q2qJ9+v52Xg8mSkYnPjY+W0YuRpdGCiajR&#10;foSrzH+DsMV/g7DFf4OwxX+DsMV/g7DFf4OwxX+DsMV/g7DFf4OwxX+DsMV/g7DF/5YSA/+VHAj/&#10;kiUR/5kuFv+kNxz/rT8l+7VGMvW+TELux1JU581Yad7LXn3SxGWPxrxsnrq0caqurXa1oqZ7vpae&#10;f8iJl4XQgpWP04CWn9J7kafRdoqqzniIr8d4iK/HeIivx3iIr8d4iK/HeIivx3iIr8d4iK/HeIiv&#10;x3iIr8d4iK/H/5YSA/+WHAj/kyUR/5suFf+mNxr/rz4j+blFMPLDS0DrzlBS49VWZ9nSXHzMymON&#10;wMJpnLO7bqmntHOzm613vY6me8eBoIDOep6L0XmgnNF2nanQcZSrzXGQr8dxkK/HcZCvx3GQr8dx&#10;kK/HcZCvx3GQr8dxkK/HcZCvx3GQr8dxkK/H/5cRA/+WHAj/lCUQ/50uFP+pNhn+sz4h9r1FLu7J&#10;Sj3n105P3t1TZtLZWXrG0WCMuclmm6zCaqegu2+ylLVzvIavdsV6qnzMdaqIznSsms1yrKvMbaCt&#10;yW2asMVtmrDFbZqwxW2asMVtmrDFbZqwxW2asMVtmrDFbZqwxW2asMVtmrDF/5cRA/+XHAj/lSUQ&#10;/6AuE/+sNhf6tz0f8cJEKujQSTnh4ExM1+RRZMrfV3m+2V2KsdFimqTLZqaYxWqxi79tun65ccNz&#10;tnjJcLeGyW+5mMhuvKzHaq+wxWqns8Fqp7PBaqezwWqns8Fqp7PBaqezwWqns8Fqp7PBaqezwWqn&#10;s8Fqp7PB/5gRAv+YHAf/liUP/6MtEf+wNRT1vD0b68pDJuHaSDTZ5ktKz+pPYsLlVHe14FmIqNtd&#10;mJvVYaSOz2SvgcpmuHXGa8BtxXXDa8eEw2rKlsJqzavBZsG0wGa2t7xmtre8Zra3vGa2t7xmtre8&#10;Zra3vGa2t7xmtre8Zra3vGa2t7xmtre8/5kRAv+ZHAf/mSUO/6gtDvy1NRHvwzwX49NCH9jjRTPO&#10;7EpKxO9NYbjrUXSr51WFneRYlZDgWqKD2lytdtRetWrRY7tl0G+9ZNB9vGPRjLti0Z26YdKyuWHK&#10;u7Zhyru2Ycq7tmHKu7Zhyru2Ycq7tmHKu7Zhyru2Ycq7tmHKu7Zhyru2/5oRAv+aHAb/niQL/60s&#10;C/W7NA3nzDoR2d88Hc7qRDTD9EhKufNKX63xTXGg71KAlOtVj4fkV5t63lilbdlarWTWYLFg1Wqz&#10;X9Z2sl7Wg7Jd15KxXNiksFvYtK9b2LSvW9i0r1vYtK9b2LSvW9i0r1vYtK9b2LSvW9i0r1vYtK9b&#10;2LSv/5wQAf+cGwb/oyQI/bMrCOzEMQjb2jIMz+g8IMTzQjW4+kVJrPhHXKL2SmyW9k56iu9Sh37p&#10;VZJy5FabaOBZoWHeX6Vd3WemW91xplrdfKZZ3oilWN6YpFjfpaNY36WjWN+lo1jfpaNY36WjWN+l&#10;o1jfpaNY36WjWN+lo1jfpaNY36Wj/54PAf+fGwX/qiIF9LwnA+DRJwLQ5TIPxPI7Irj9PzWs/kJH&#10;oP1EV5b9R2aL+ktzgPRPfnXvUodr6lSPY+dYlF3lXZha5WSZWeVtmVjldphX5YCYVuaNl1bmmZZW&#10;5pmWVuaZllbmmZZW5pmWVuaZllbmmZZW5pmWVuaZllbmmZZW5pmW/6ANAf+hGgT8sx0B58kZANLh&#10;IAPF8DISuPw4I6z/OzSf/z5DlP9AUor/Q1+B/0ZrdvpLdG31T3xl8lKCX/BWhlruW4hY7mGJVu1o&#10;ilXucIlU7nmJVO6DiFPvjYdT742HU++Nh1PvjYdT742HU++Nh1PvjYdT742HU++Nh1PvjYdT742H&#10;/6MLAP+qFgHuvw0A09gIAMbuJQe5+y8UrP8zI5//NjGT/zk/iP88S37/P1d1/0JhbP9GaWT8Sm9e&#10;+k90WvhTd1f3WHhV9115U/djelL3aXlR93F5Ufd6eFD4gnhQ+IJ4UPiCeFD4gnhQ+IJ4UPiCeFD4&#10;gnhQ+IJ4UPiCeFD4gnhQ+IJ4/qYJAOa2BgDSywUAx+0RAbr6JQms/yoVn/8tIZL/MS2H/zQ5fP83&#10;RHL/Ok5p/z1WYf9BXVv/RWJX/0plVP9PaFL/U2lQ/1hqT/9dak7/YmpO/2hqTf9waUz/d2lM/3dp&#10;TP93aUz/d2lM/3dpTP93aUz/d2lM/3dpTP93aUz/d2lM/3dp6K0BANHBAgDH1AQAu/kWAq3/IAqf&#10;/yMUkv8mHob/Kil7/y40cP8xPWf/NEVf/zhMWP88UVP/P1RP/0NXTf9IWUv/TFpK/1FaSf9VW0j/&#10;WltH/19bR/9lWkf/alpH/2paR/9qWkf/alpH/2paR/9qWkf/alpH/2paR/9qWkf/alpH/2pa07gA&#10;AMfKAwC73AIArv8UBKD/GQqS/xwThf8fHHr/IyVv/yYuZP8qNlz/LjxW/zJBUf82RU3/OkhK/z1K&#10;SP9BS0b/RUxF/0hMQ/9MTUP/T01C/1NNQf9YTUD/XUxA/11MQP9dTED/XUxA/11MQP9dTED/XUxA&#10;/11MQP9dTED/XUxA/11MyMIBALzUAACu8QQAof8MBJP/EAqF/xMRef8WGW7/GiFj/x4pWv8jL1P/&#10;JzRO/yw4Sv8wO0b/Mz1E/zY/Qv86P0D/PUA//0BAPv9CQT3/RUE8/0lBOv9NQTr/UEE6/1BBOv9Q&#10;QTr/UEE6/1BBOv9QQTr/UEE6/1BBOv9QQTr/UEE6/1BB/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guIf9/Nyf/g0Ex/4ZKPP+FVUr/gWFY/3ttZv91eXL/b4V8&#10;/myQgv1rnIX8a6aH/GuviPtruYn7a8OJ+GvLivFozovrZdCM42LTjdpf1o7TXdiO013YjtNd2I7T&#10;XdiO013YjtNd2I7TXdiO013YjtNd2I7TXdiO/4kPBf+GGgv/gSMU/3otIP+DNyb/iEAv/4xJO/+L&#10;VEj/iF9X/4JqZv98dXT/doF//HGMiPlul434baKP922rkfZttpL2bcCT8mzIlOpoypXiZc2W2WLQ&#10;l89f0JjKYdOTymHTk8ph05PKYdOTymHTk8ph05PKYdOTymHTk8ph05PKYdOT/4oPBf+HGQv/gyMU&#10;/34tHv+HNiT/jD8t/5BIOf+RU0f/jl1W/4loZv6DcnT7fX2B+XeIjPZykpT0cJ6Y82+omvJvs5vy&#10;b72d7G3EnuJpx5/YZcqgzmDJocdizZzCZNCYwmTQmMJk0JjCZNCYwmTQmMJk0JjCZNCYwmTQmMJk&#10;0JjCZNCY/4oPBf+IGQv/gyIU/4EtHf+KNiL/kD8r/5RHN/+WUUX/k1xV/Y9mZfqKcHT3g3qD9HyE&#10;kPF2jpnvcpif7XCjouxwrqTrcLil5W3Bp9loxKjOY8SpxWPGp79myqG7Z82cu2fNnLtnzZy7Z82c&#10;u2fNnLtnzZy7Z82cu2fNnLtnzZy7Z82c/4sPBf+JGQv/hCIT/4QsHP+NNSH/kz4q/5hHNv+aUUT+&#10;mFtU+pVlZfeQbnXziXeE74KAkut6iZ7ndJOm5XCdquJvqKzhbrOu3W2+r9BpwK/FZcCvvmbDq7hp&#10;x6S0a8ugtGvLoLRry6C0a8ugtGvLoLRry6C0a8ugtGvLoLRry6C0a8ug/4sOBf+JGQr/hSIT/4Ys&#10;G/+PNSD/lj4p/5xHNf+fUEP8nVpT+JpjZPOWbHXvkHWF6oh9lOR/haHedYyr2XCWsdZworPVca6z&#10;1HO8sshuvrK9ar6ytmrAr7Fsxaiubsijrm7Io65uyKOubsijrm7Io65uyKOubsijrm7Io65uyKOu&#10;bsij/4wOBP+KGQr/hiIT/4gsGv+SNR//mT4n/59GM/6jT0H5olhS9aBiY/Cca3Trl3OF5Y96lt2E&#10;gKTUeYevznSQtMt0nLbKdai2yHe1tsB0u7W2b7u1rm29sqpwwqynccanp3HGp6dxxqenccanp3HG&#10;p6dxxqenccanp3HGp6dxxqenccan/4wOBP+KGQr/hiIT/4ssGf+UNR3/nD4m/6JFMvymTUD3p1ZQ&#10;8qZfYuyjaXTmnnGG35R3l9aLfqTNgYOuxXqLtsF4lri/eaO5vXqvubh5ubiudLm4pnG7tqNzwK+h&#10;dMOqoXTDqqF0w6qhdMOqoXTDqqF0w6qhdMOqoXTDqqF0w6qhdMOq/40OBP+LGQr/hyIS/40rGP+X&#10;NBz/nj0k/6RFMPqqTD71q1VP76tdYumpZnTio26G2Zt1ltCSfKPGiIGuvYCHtrd8kbu0fJ28sn6q&#10;u7B/t7uneLe7n3S4upx2vbKad8GtmnfBrZp3wa2ad8GtmnfBrZp3wa2ad8GtmnfBrZp3wa2ad8Gt&#10;/40OBP+LGQr/iCIS/48rF/+ZNBv/oT0j/6dEL/itSz3zsFNO7bBcYOauZHPdqGuF1KFzlcqZeqLA&#10;j3+ttoeEtq6BjLyqgJe+qIGkvqeCsr6ffbW+lni2vZV5u7aTeb+wk3m/sJN5v7CTeb+wk3m/sJN5&#10;v7CTeb+wk3m/sJN5v7CTeb+w/44OBP+MGQn/iCIS/5ArFv+bNBr/ozwi/apELfewSzzwtVJM6rZa&#10;X+KzYnPZrmmEz6ZxlMSed6G6ln2ssI2BtaaHiL2hhJLBn4SfwZ2GrcGXgrPBjnuzwY18ubmMfL2z&#10;jHy9s4x8vbOMfL2zjHy9s4x8vbOMfL2zjHy9s4x8vbOMfL2z/44OBP+MGQn/iSIS/5IrFf+dNBn/&#10;pTwg/KxDLPWzSjruulBL57xYXt+4YHHUsmeDyqtvkr+kdaC0nHqrqpR/tKCNhL2YiIzDlIeZxJKI&#10;p8SOh7HEhn+xw4V/t7yFf7u2hX+7toV/u7aFf7u2hX+7toV/u7aFf7u2hX+7toV/u7aFf7u2/44O&#10;BP+NGQn/iiIR/5QrFP+fMxj/qDsf+q9DKvO3STjsv09J5MNXXNu+XnDPt2WCxbBskbqpcp6voniq&#10;pJt9tJmTgb2OjYfEiYuTx4eMoceFjK/GfYSwxn2CtL9+grm5foK5uX6Cubl+grm5foK5uX6Cubl+&#10;grm5foK5uX6Cubl+grm5/48OBP+NGQn/iiIR/5YrE/+hMxb/qjsd+LNCKPC7SDbpxU5G4clVWtbE&#10;XG/KvGOAv7VqkLSucJ2pqHWonqJ5spKafryGk4LEf5CMyHyRm8l7kqvIdYyvx3SIs8F2h7e7doe3&#10;u3aHt7t2h7e7doe3u3aHt7t2h7e7doe3u3aHt7t2h7e7/48OA/+OGQn/iyIR/5gqEf+kMxX/rTsb&#10;9rZBJe7ASDPmzE1D3c9SWdHJWm3FwWF/ubtnjq60bZyjr3Gnl6l2sYuiert/m37DdpiIyHSal8hz&#10;m6jHb5awxW6Qs8Fvjbe7b423u2+Nt7tvjbe7b423u2+Nt7tvjbe7b423u2+Nt7tvjbe7/5AOA/+P&#10;GQj/jSIQ/5sqEP+nMhP8sToZ87tBIuvHRy/j1Us/2NdPV8vPV2y/yF59s8Jkjae8aZqctm2mkLBx&#10;sISqdbl3pXrBcKSFxG+llcRup6bDbKSzwWmctb5ql7m5ape5uWqXublql7m5ape5uWqXublql7m5&#10;ape5uWqXublql7m5/5EOA/+QGQj/kCEO/54qDv+qMhH5tTkW8MFAHuXPRind4EY90d1OVcTWVWq4&#10;z1t7rMpgi6DEZZiUvmmkiLlsrny0cLdwsHa+a7CDv2qylL5qtKW9abS3vGapublmo7u1ZqO7tWaj&#10;u7Vmo7u1ZqO7tWaju7Vmo7u1ZqO7tWaju7Vmo7u1/5INA/+RGQj/lCEN/6IpDP+vMQ70uzgS6ck+&#10;GN3bQyLU5Uc6yeNMUrzeUmew2Fd5o9NciZfOYJaLyWOif8RmrHLAarRpvnO5Zr+BuWbBkrhlw6O3&#10;ZMW4tmK5vbRisb+wYrG/sGKxv7Bisb+wYrG/sGKxv7Bisb+wYrG/sGKxv7Bisb+w/5MNAv+SGQf/&#10;mCEK/6coCvu0MArtwzYN4NQ7EdTjQCPK60c6wOlKT7PlT2Sm4VN2mt1Xho7ZWpOC1VyfddFfqWnO&#10;ZLBjz2+yYdB/smHSkLFg1KKwX9a3r13Mwa1dwsOqXcLDql3Cw6pdwsOqXcLDql3Cw6pdwsOqXcLD&#10;ql3Cw6pdwsOq/5QNAv+UGAf/nSEI/6wnB/S7LQbkzjEH1eA2EcrrQCW/8UU7tO9ITqnsS2Gc6U9y&#10;kOdSgYTlVY5441aaa99Zo2HcX6hd22qpW9x5qVrch6hZ3ZanWd2mplfeu6VY18miWNfJoljXyaJY&#10;18miWNfJoljXyaJY18miWNfJoljXyaJY18mi/5YNAv+WGAb/ox8F+7MjA+rFJQLW3SQFy+o3FMD1&#10;Pie09kI6qPRFTJ3zR12T8Utsh/BPeXzwUoVw6lSPZuZYl17kXpta42ecWeNznFjjf5tX5IybVuSa&#10;mlXlq5lU5bqYVOW6mFTluphU5bqYVOW6mFTluphU5bqYVOW6mFTluphU5bqY/5gMAf+YGAX/qxwC&#10;8b0aANvXDgDM6CkHwPQ2F7T8Oyio+z45nPpBSZL6RFiI+UdlfvlLcXP2Tntp8VKDYe5WiVvsXIxY&#10;62SOVutujlXreY1V7IOMVOyPi1Ttn4pT7quJU+6riVPuq4lT7quJU+6riVPuq4lT7quJU+6riVPu&#10;q4lT7quJ/5sLAf+hFQL6tBIA18oHAM3mFAHB8ysKtf4zGaj/Nyic/zo3kf89RIb/QFF9/0Jdc/9G&#10;Z2r8Sm9i+U92XPZUelj1Wn1V9GF+U/RpflL0cX5S9Xt9UfWFfFH2kntQ9p56UPaeelD2nnpQ9p56&#10;UPaeelD2nnpQ9p56UPaeelD2nnpQ9p56/54JAPmrCgDWvwQAzdIGAMHyGwO1/ikNqP8uGZv/MiaQ&#10;/zUzhf84P3v/O0px/z5UaP9BXWD/RWNa/0poVv9Qa1P9Vm1R/VxuUP1jb0/9am5O/XFuTv16bU3+&#10;hWxN/o9sTf6PbE3+j2xN/o9sTf6PbE3+j2xN/o9sTf6PbE3+j2xN/o9s/aIGANa2AADMyAQAwtoF&#10;ALX+HQWo/yQOm/8oGI//KyOE/y8vev8yOW//NUJm/zhKXv88UVf/QFZS/0RaT/9KXU3/UF5L/1Vf&#10;Sv9bX0n/YV9J/2dfSP9uXkj/d15H/4BdR/+AXUf/gF1H/4BdR/+AXUf/gF1H/4BdR/+AXUf/gF1H&#10;/4Bd2a4AAMy/AQDC0QIAtfULAan/GAab/x0Oj/8gFoP/JCB4/ygqbf8sM2T/Lztb/zJBVf82RlD/&#10;OkpM/z5NSf9DT0f/SFBG/01QRP9RUUP/VlFC/1tRQv9hUEH/aVBB/29PQf9vT0H/b09B/29PQf9v&#10;T0H/b09B/29PQf9vT0H/b09B/29PzrgAAMPJAQC22QAAqfwJAZv/EQaO/xUNgv8YFXf/HB1s/yAl&#10;Yf8kLVn/JzNS/yw4Tf8wPEn/ND9G/zhBQ/88QkH/QENA/0REPv9IRD3/S0Q8/1BEO/9URDr/WkM5&#10;/19DOf9fQzn/X0M5/19DOf9fQzn/X0M5/19DOf9fQzn/X0M5/19DxMIBALjSAACp3gAAnP0CAo7/&#10;BwaC/woMdv8OE2r/Expg/xYhV/8bJ1D/ICxK/yUwRv8pM0L/LTU//zA3Pf80ODv/Nzg6/zs5OP8+&#10;OTf/QTk2/0Q5Nf9IOTT/TDkz/1A5M/9QOTP/UDkz/1A5M/9QOTP/UDkz/1A5M/9QOTP/UDkz/1A5&#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4MB/96GA7/cyEX/2wtIf9zNSb/dz4v/3lIOf94U0X/c2BS/21tXv9o&#10;emj/ZYZu/2STcf9kn3P/ZKp0/2Sydf9lvXX/Zch2/2bTd/lk2HfzYtp47WDdeOZe33neW+J62Vrk&#10;edla5HnZWuR52Vrkedla5HnZWuR52Vrkedla5HnZWuR5/38MB/97Fw3/dSEW/3AsH/94NCT/fT4t&#10;/39HN/9/UUT/el5R/3RqX/9udmr/aYJz/2eOeP5mmnv9ZqV8/GeufftnuH77Z8J/+mfOf/Rl1IDs&#10;Y9eB5WDagt1d3YPVXOCC0V3jftFd437RXeN+0V3jftFd437RXeN+0V3jftFd437RXeN+/4AMB/98&#10;Fw3/diEW/3QqHv99NCP/gj0r/4RGNv+FUEL/gVxQ/3tnXv91cmv9b352+2qJfflplYL4aKCE92ip&#10;hfZotIb1aL6H9GjLiO5m0YnlY9SK3V/WjNRc2YzNXt2HyV/fg8lf34PJX9+DyV/fg8lf34PJX9+D&#10;yV/fg8lf34PJX9+D/4AMBv99Fw3/dyAV/3gqHP+AMyH/hjwp/4lFNP+KTkD/h1pP/4JlXvt7cGz5&#10;dHp49m6FgvRrkIjyapuL8WmljfBpsI/vabqQ7mnHkedmzZLdYtGU017Slcxf1ZHGYtqLwmLciMJi&#10;3IjCYtyIwmLciMJi3IjCYtyIwmLciMJi3IjCYtyI/4EMBv9+Fwz/eCAV/3sqG/+EMx//ijwn/41E&#10;Mv+PTT//jVhN+4hjXfiCbWz0e3d68XSBhu5ui47ra5aT6Wqgluhpq5jnabWZ5WjCm95mypzTYcye&#10;ymDOm8Rj0pa/ZdaQu2bZjLtm2Yy7ZtmMu2bZjLtm2Yy7ZtmMu2bZjLtm2Yy7ZtmM/4IMBv9/Fwz/&#10;eSAV/34pGf+HMh7/jTsl/5FEMP+VTD38kldM+I5hXPSJa2zvgnR663p9iOdyhpTjbI+b4Gqan95p&#10;paHcaa+i22q9otZqyaLKZsmiwmTKoLxmzpq3aNOUtGnVkLRp1ZC0adWQtGnVkLRp1ZC0adWQtGnV&#10;kLRp1ZC0adWQ/4MMBv9/Fwz/eiAU/4EpGP+LMhz/kTsk/5VDLv+ZSzv5mFZK9JVgWu+QaWvqiXJ7&#10;5YB6it92gZjYbomi1GuTpdJsn6bQbaqmz263ps5wxqXCa8eluWjHpLRqy5+wbNCZrWzSla1s0pWt&#10;bNKVrWzSla1s0pWtbNKVrWzSla1s0pWtbNKV/4MMBv+AFgv/eyAU/4QpF/+OMRv/lDoi/5lDLPye&#10;Szn2nlVI8ZteWeuXZ2rlkHB73od2jNZ9fZrPdYSjynCOqMdwmanFcaWpw3KxqcJzv6m6cMSpsWzE&#10;qaxtyKOpb82dpnDQmaZw0JmmcNCZpnDQmaZw0JmmcNCZpnDQmaZw0JmmcNCZ/4QMBf+BFgv/fCAU&#10;/4coFv+QMRn/lzog/51CKvqhSjf0o1NG7qJdWOeeZmnglm172I50i8+Fe5jHfIGjwHaJqrx0k6y6&#10;dZ+suXarrLd3uayydcKsqXDCrKVxxaeicsqgoHPNnKBzzZygc82coHPNnKBzzZygc82coHPNnKBz&#10;zZygc82c/4QLBf+CFgv/fR8T/4koFP+TMRj/mjoe/qBCKPelSTXxqFFF66haVuSjY2jbnWt60pVy&#10;icmMeJfAg36iuHyFqrN5jq6weZmwrnqmsK17s6+qesCvoXXAr510w6uadcikmXbKoJl2yqCZdsqg&#10;mXbKoJl2yqCZdsqgmXbKoJl2yqCZdsqg/4ULBf+CFgv/fR8T/4soE/+VMBf/nTkd/aNBJvWoSDPu&#10;rU9D565YVOCpYWfWoml5zZpxiMOSd5a6inyhsYOBqqp+ibCnfJSypX2hs6N+rrKif72ymXm+spV3&#10;wK6TeMWnknjIo5J4yKOSeMijknjIo5J4yKOSeMijknjIo5J4yKOSeMij/4ULBf+DFgv/fx8S/40n&#10;Ev+YMBX/oDkb+6ZAJPOsRzHssk5A5bJXUtyuX2bSp2d3yKBuh76YdZS0kXqgq4l/qqODhbGegI+1&#10;m4GbtZmBqLWYgre1kX27tYx6vrKLe8Ori3vGpot7xqaLe8ami3vGpot7xqaLe8ami3vGpot7xqaL&#10;e8am/4YLBf+DFgr/gh8R/48nEf+aMBT/ojga+alAIvGwRy/ptk0+4bdWT9izXWTNq2V2w6Vshbme&#10;c5Ovl3ifpZB8qZyJgbGVhIm3kYSVuI+Eo7iNhbK4iIK5uIR9u7WEfcGuhH3EqYR9xKmEfcSphH3E&#10;qYR9xKmEfcSphH3EqYR9xKmEfcSp/4YLBf+EFgr/hB8Q/5EnEP+cMBP/pTcY960/IO60Riznu0w7&#10;3rxUTtO3XGPIsGN0vqlqhLSjcJGqnXWdoJZ6qJWPfrGMiYS4h4ePu4SInbuDiay7f4e3u3qCubl8&#10;gb6xfIDCrHyAwqx8gMKsfIDCrHyAwqx8gMKsfIDCrHyAwqx8gMKs/4cLBP+FFgr/hh8P/5QnD/+f&#10;LxH+qDcW9LA+Huy4RSnkwks32sJRTM+8WmHDtWFzua5ogq+pbpClo3Ocmp13p4+We7CEkIC5fIyJ&#10;vXmMl754jqe9do62vHGHt7tzhr2zdIXAr3SFwK90hcCvdIXAr3SFwK90hcCvdIXAr3SFwK90hcCv&#10;/4gLBP+FFgr/iB8O/5YmDv+iLg/8rDYU8rU9G+m+RCXhyUk01chPSsrBWF++ul9xs7RlgKmva46f&#10;qnCalKR0pYieeK99mH24c5SFvXCUk71wlqS8b5e1u2qRuLpsjb20bYu/r22Lv69ti7+vbYu/r22L&#10;v69ti7+vbYu/r22Lv69ti7+v/4gLBP+GFgn/ix8N/5kmDP+lLg35rzUR77o8F+bGQiDc0kUy0M1N&#10;SMTHVV24wFxvrbpif6O1Z4yYsGyZjatwo4GmdK11oXm2bZ+CumufkrpqoaK5aqKzt2adu7Znl76x&#10;Z5TBrWeUwa1nlMGtZ5TBrWeUwa1nlMGtZ5TBrWeUwa1nlMGt/4kLBP+HFgn/jh8L/50mCv+pLQv1&#10;tDQO68E7EuLPQBnW2kEvytRLRr7OU1uyyFltpsJffJy9ZIqRuGiXhbRroXmvb6tuq3WyaKqAtWas&#10;kLRmraGzZa6ysmOrv7Fjo8KsY5/EqWOfxKljn8SpY5/EqWOfxKljn8SpY5/EqWOfxKljn8Sp/4oL&#10;A/+JFgj/kh4J/6ElCP6uKwjxuzIK5so3DNrdOBXP4EAsw9tJQ7fVUFir0FZqn8tbepTGX4iIwmKU&#10;fb5mn3C6aahnuHGtY7h+r2K5jq5hu5+tYbyxq1+7w6pfscWnX6zHpF+sx6RfrMekX6zHpF+sx6Rf&#10;rMekX6zHpF+sx6RfrMek/4wKA/+KFgj/lx4H/6YjBfm0KAXrwy0F3NYuBtDkOhXG5kMpu+NHQK7e&#10;TVWi2lJnl9VWd4vRWYR/zlyRc8pfnGfIZKNgx22nXsh8p13JjKZdy56lXM2vpFvOyKNawsqgWrvM&#10;nlq7zJ5au8yeWrvMnlq7zJ5au8yeWrvMnlq7zJ5au8ye/40KA/+MFQf/nBwF/6wgA/K7IgHg0B4B&#10;0eIsCMbsOxe87EIrsOlFPqXmSVGZ401jjeBQc4HeUoF121WNaNlYl1/YXp1b2WqfWdp5nljcip1Y&#10;3ZucV9+sm1bgwppV1tCYVs7SlVbO0pVWztKVVs7SlVbO0pVWztKVVs7SlVbO0pVWztKV/48KAv+R&#10;FQX/oxkC+rMZAOfIEADT4BUBx+wvCrzyORqw8j8spfBCPZruRU6P7UhehOtMbHnqT3ht6VKDY+hW&#10;i1zoXZBY6WiSVul2kVXqhJBV6pOPVOuijlPrs41S7MyMUeTRi1Hk0YtR5NGLUeTRi1Hk0YtR5NGL&#10;UeTRi1Hk0YtR5NGL/5EJAv+ZEwL/qhIA2b4GANLRBgDH6x0CvPYvDbH4Nhyl+Dssmfc+O4/2QUqE&#10;9UNYevVHZHD0S25m9E93XvRUfVjyW4FV8mSCVPJwglPyfIJS84mBUvOXgFH0pn9Q9Lh+T/XHfU/1&#10;x31P9cd9T/XHfU/1x31P9cd9T/XHfU/1x31P9cd9/5QJAf+hDADatAIA0MUFAMjYBwC89iIFsf4s&#10;D6X+MhyZ/jYqjv45OIT+PER6/j9Qb/1CW2b9RmNe/ktqWP1Rb1T7WHJS+mBzUPppc0/6dHNP+39y&#10;TvuLcU78mHBN/ahvTf21bk39tW5N/bVuTf21bk39tW5N/bVuTf21bk39tW5N/bVu/5gHANusAADQ&#10;vAIAx80EALzyDgCx/yEHpf8oEJj/LByN/zAogv80NHj/Nz5u/zpIZf89UVz/QFhW/0VdUv9MYE//&#10;U2NN/1pkS/9iZEv/amRK/3NjSf99Ykn/iGFI/5dgSP+hYEj/oWBI/6FgSP+hYEj/oWBI/6FgSP+h&#10;YEj/oWBI/6Fg5KQAANG1AADHxQIAvNUDALD/EgKk/xwImP8hEIz/JhqB/yokd/8uL2z/MThj/zRA&#10;W/83RlT/O0xO/z9PS/9FUkj/S1RG/1JVRf9YVUT/X1VD/2dUQ/9vVEL/eFNC/4NSQf+LUUH/i1FB&#10;/4tRQf+LUUH/i1FB/4tRQf+LUUH/i1FB/4tR064AAMi+AAC9zgAAsNwAAKT/DgOX/xUIi/8aEID/&#10;Hhh1/yIha/8mKWH/KjFZ/y04Uv8xPUz/NUFI/zlDRf8+RUP/Q0ZB/0hHP/9ORz7/U0c9/1lHPP9f&#10;Rzv/ZkY6/3BFOf92RTn/dkU5/3ZFOf92RTn/dkU5/3ZFOf92RTn/dkU5/3ZFybgAAL7IAACx1QAA&#10;pOgAAJf/BwOK/wwIf/8RD3T/FhZp/xkdX/8dJFb/IStP/yUwSf8pNEX/LjdB/zI5Pv82Ojz/Ozs6&#10;/z88Of9DPDf/SDw2/0w8Nf9RPDT/Vzsz/107Mv9iOjL/Yjoy/2I6Mv9iOjL/Yjoy/2I6Mv9iOjL/&#10;Yjoy/2I6wMIAALPQAACl2wAAl+sAAIr/AAN9/wMIcv8HDmf/CxRd/w8aVP8TIEz/FyVH/x0pQv8i&#10;LD7/Ji46/yovOP8tMTb/MTE1/zUyM/84MjH/PDIw/0AyL/9DMi3/SDIs/00xK/9QMSv/UDEr/1Ax&#10;K/9QMSv/UDEr/1AxK/9QMSv/UDEr/1Ax/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IOCf9tGBD/ZCMZ/10uIv9jNCf/Zj4v/2VIOP9hU0L/XmJM/1pwVP9YfVn/WIpb/1mXXP9Z&#10;ol3/Wqtd/1u0Xf9bvV3/XMhe/1zSXv9d3l7/Xele+1zrX/Vb7V/wWu5f6VjxYOdY8WDnWPFg51jx&#10;YOdY8WDnWPFg51jxYOdY8WDnWPFg/3MOCf9tGBD/ZSIZ/2AsIf9nMyb/aj0t/2lHN/9mUkL/YmBM&#10;/15uVv9be1v/Wohf/1uUYP9bn2H/XKlh/1yyYv9du2L/XcZi/17QY/9e3WP8XuZj9l3oZPFb6mTr&#10;Wuxl41juZeFY8GThWPBk4VjwZOFY8GThWPBk4VjwZOFY8GThWPBk/3QNCf9vGA//ZiIY/2UrH/9s&#10;MiT/cDwr/3BFNf9uT0D/al1M/2RrV/9gd1//XoNk/12QZv9dm2j/XqVo/16uaf5fuGr9X8Jq/WDN&#10;avtg2mv2X+Js8F7lbOlc523iWult3Fnta9pa7mraWu5q2lruatpa7mraWu5q2lruatpa7mraWu5q&#10;/3UNCf9wGA//ZyIY/2kpHv9xMSL/dTsp/3ZEM/91Tj//cVtL/2toV/9ldGL/YX9p/WCLbPxgl277&#10;YKJv+mCqcPlgtHH4Yb5y92HKcvZh2HPwYN906V7idOFb5HXaWud01FzscNJc7W7SXO1u0lztbtJc&#10;7W7SXO1u0lztbtJc7W7SXO1u/3UNCP9xFw//aSEY/20oHP91MSD/ejon/3tDMf97TD3/eFhK/3Jl&#10;V/1rcWP7Znxs+WOHcvdik3X2YZ129WKnd/NisHjzYrp58mLGevFi1HvqYNx84V3ffdla4X7SXOZ5&#10;zF7qdMpe63PKXutzyl7rc8pe63PKXutzyl7rc8pe63PKXutz/3YMCP9yFw7/aiEX/3EnGv96MB7/&#10;fzkl/4FCL/+BSzv/f1ZI/XliVvlybWT2a3hv82aDd/FkjnzvY5h+7mOigO1jrIHsY7aC62PCg+lj&#10;0IXiYNiG2Fzch9Bd34PKX+N+xWDmecNh6HfDYeh3w2Hod8Nh6HfDYeh3w2Hod8Nh6HfDYeh3/3cM&#10;CP9zFw7/ayAX/3UmGf9+Lxz/gzgj/4ZBLf+HSjn9hlVG+YFgVfV6a2Txc3Vx7Wt+fOpmiIPnZJOH&#10;5mSdieRjp4viY7GM4WK9juBizI/ZYdaPzl/Xjshg24nCYt+EvWPjfrtj5Hy7Y+R8u2PkfLtj5Hy7&#10;Y+R8u2PkfLtj5Hy7Y+R8/3gMB/90Fg7/bCAW/3kmF/+CLxv/iDgh/4tAKv+NSTb6jVNE9YheU/CC&#10;aGPrenFy5nF6f+Jqg4neZoyQ22SXk9lkopTXZayU1Wa4lNRox5TPZ9OUxWPTlL9k1466ZtuJtWff&#10;g7Nn4YGzZ+GBs2fhgbNn4YGzZ+GBs2fhgbNn4YGzZ+GB/3kLB/90Fg3/bx8V/30mFv+GLhn/jDcf&#10;/5BAKPySSDT2k1JC8Y9cUeuKZmLlgm5y33h2gdhvfY/TaYaVz2iRmM1onJjLaaeYymuymMlswJjG&#10;bNCYvGjQmLZo05SyadiOrWrciKxq3oWsat6FrGrehaxq3oWsat6FrGrehaxq3oWsat6F/3kLB/91&#10;Fg3/ch4U/4AlFP+JLhf/kDcd/5Q/JvmXRzLzmVA/7ZdaT+aRZGDgiWxx2IBzgdB3eo7JcIKXxW2L&#10;m8JtlpzAbqGcv2+snL5wuZy8ccqctG3NnK5s0JmqbdSTpm7ZjKVu2oqlbtqKpW7aiqVu2oqlbtqK&#10;pW7aiqVu2oqlbtqK/3oLB/92Fg3/dR0T/4MlE/+MLRX/kzYb/pg/I/acRy/wn0896Z1ZTeKXYl/a&#10;kGpw0Ydxf8l/d4zBd36XvHKGnbhxkKC2cpugtHKnoLNzs6CydMOgrHHLoKVvzJ2icNGXn3HVkJ5x&#10;2I6ecdiOnnHYjp5x2I6ecdiOnnHYjp5x2I6ecdiO/3sKB/93FQ3/eBwS/4UkEf+PLRT/ljYZ/Jw+&#10;IfSgRiztpE065aNXSt6dYF3Ulmhuy45vfcOGdYu7fnuWtHiCnq92i6Ksdpajq3aipKl3rqOoeL2j&#10;pHbIo51zyaKbdM6bmHTSlZd01JKXdNSSl3TUkpd01JKXdNSSl3TUkpd01JKXdNSS/3sKBv94FQz/&#10;ehwR/4gkEP+SLRL/mjUX+aA9H/GkRSrqqUw44qhWSNmjXlvQnGdtxpRtfL2Mc4m1hXmVrX9+nqd7&#10;hqSjeZGmoXqcp6B7qaeee7ennHvGppR2xqaTdsufkXbQmJB20ZaQdtGWkHbRlpB20ZaQdtGWkHbR&#10;lpB20ZaQdtGW/3wKBv94FQz/fBwQ/4okD/+VLBH/nTUV96M8HO+oRCfnrUs0361URdWoXVnLoGVr&#10;wZlseriScoivjHeUp4V8np+AgqWafYupmH2XqpZ+pKqUfrKqk3/Dqot5xKqLecijiXnNnIl5z5mJ&#10;ec+ZiXnPmYl5z5mJec+ZiXnPmYl5z5mJec+Z/3wKBv95FQz/fxwP/40kDv+XLA//oDQT9ac7Guyt&#10;QyTkskox27FSQ9GsW1fGpWNpvZ5qeLOYcIaqknWSoYx5nZiFf6WSgYarjoCSrYyAn62Kga2tiYK9&#10;rYN9wa2CfMangnzLn4J7zJ2Ce8ydgnvMnYJ7zJ2Ce8ydgnvMnYJ7zJ2Ce8yd/30JBv96FAz/gRwO&#10;/48jDf+aKw79ozMR86o7F+qxQiDhuEgt17ZQQcywWVbCqmFouKNod66eboSlmHORnJJ3nJKLfKWJ&#10;hoKshISMsIKEmbCAhKewfoW3sHqCv695gMOqen/Io3p/yqB6f8qgen/KoHp/yqB6f8qgen/KoHp/&#10;yqB6f8qg/34JBv96FAv/gxwM/5EjC/+dKgz6pjIP8K45FOe2QBzevkYq07pPQMi0V1S9rl9ms6lm&#10;damja4OgnnGPlph1moySeaSCjH6teoiGsneIk7N1iaKydIqysnGIvrFwhcKscoPHpXKDyKNyg8ij&#10;coPIo3KDyKNyg8ijcoPIo3KDyKNyg8ij/34JBf97FAv/hhwL/5QjCv+gKgr4qjEM7bM4EeS9Pxja&#10;xEMozr9NPsO5VVK4s11krq5jc6SpaYGbpW6NkJ9ymYaadqN7lHqscZCCsm2Qj7NskZ+ya5KvsWqR&#10;v7BpjcKsaorGpmuJyKRricika4nIpGuJyKRricika4nIpGuJyKRricik/38IBf98FAv/iRsK/5ci&#10;CP+jKQj0ri8K6bk2DeDFPBLVykAmycVLPL6/U0+zuVpiqLRgcZ6wZn+Uq2qLiqZul3+icqFznXeq&#10;a5qAr2iajbBnm52uZpyurWadwqxkl8SpZZPIpGWRyaJlkcmiZZHJomWRyaJlkcmiZZHJomWRyaJl&#10;kcmi/4AIBf99Ewr/jRsI/5shBv6oJwbwsywG5cAyCNvQMw7P0D4jw8tIObjGUU2swFdfortdb5e3&#10;YnyNs2aJg65qlHiqbp5sp3OmZaV9qmOmjKpip5ypYqitqGGpwaZgpMekYJ7Ln2GczJ5hnMyeYZzM&#10;nmGczJ5hnMyeYZzMnmGczJ5hnMye/4IIBf9/Ewr/kRoG/6AgBPmtJAPruicD38soA9TZLAzJ1jsg&#10;vdNFNrHOTUqmyVRcm8RZbJDAXXmGvGGGe7hlkW+0aZtlsm+iYLJ7pF+ziqNetJuiXrWsoV22wKBc&#10;scyeXKrPmlyo0JhcqNCYXKjQmFyo0JhcqNCYXKjQmFyo0JhcqNCY/4MIBP+EEwj/lhkE/6UcAvOz&#10;HQHlxBoA2NsUAMzfLwnB3joctdtDMqnWSkae0lBYk85VaIjKWHZ9x1uCccRfjWbBY5ZewGybW8B5&#10;nFrBiJtawpmaWcSrmVnFv5hXwtGWWLnUkli21ZFYttWRWLbVkVi21ZFYttWRWLbVkVi21ZFYttWR&#10;/4UIBP+KEgX/nBYC/6sWAOq8DgDVzwgAzOQbAcLmMgu35jwbreRCLqHgR0GV3UxUitpPZH/WUnJz&#10;1FV+Z9FYiF7QXpBZ0GiTV9F3klbTh5FW1JiQVdWqj1TXvo5T1tmNU8vbiVTH3IhUx9yIVMfciFTH&#10;3IhUx9yIVMfciFTH3IhUx9yI/4cHA/+REAP/ohAA4bMHANPDBgDM1QcAwukiA7jtMg6t7Dodoes+&#10;LpbpQj+M50ZPgeVKXnbkTWtq4k92X+FTf1jhWoVU4mWGU+NzhlLkgoVR5ZOEUeajg1DntYJP6cyB&#10;T+Hdf0/c4H5P3OB+T9zgfk/c4H5P3OB+T9zgfk/c4H5P3OB+/4oHAv+ZCwDjqgMA07oDAMvKBADB&#10;4QoAuPElBa30MBGh9DYelvM6LozyPjyB8UFKd/BEVm3wSGJj70xrW+9RclXwWXZS8GN3UPFvd0/y&#10;fXZP84t1TvObdE70q3NN9b5yTPbacUzy3HFM8txxTPLccUzy3HFM8txxTPLccUzy3HFM8txx/44G&#10;AeyiAADUsgAAy8EDAMHRBAC39hQBrfkkCKH7LBKW+zEei/s1K4H7OTh3+jxDbPo/TmP6Qldb+kdf&#10;VfpNZFD7VWdO/F5oTPxoaEz9dGhL/YFnSv6PZkr+nmVK/61kSf/CYkj/zWJI/81iSP/NYkj/zWJI&#10;/81iSP/NYkj/zWJI/81i+JgAANarAADLugAAwckCALbYBACs/xYCof8gCZX/JhOK/ysdgP8vKHb/&#10;MzNr/zY9Yv85RVn/PUxS/0FSTf9HVkr/T1hI/1dZRv9gWUb/aVlF/3RYRf+AV0T/jFZD/5pVQ/+r&#10;VEP/slND/7JTQ/+yU0P/slND/7JTQ/+yU0P/slND/7JT2qQAAMy0AADCwwEAt9EAAKvkBACg/xMD&#10;lP8aCon/IBJ+/yQbdP8pJWr/LC5g/zA2WP8zPFH/N0JL/ztFR/9BSET/R0pC/05LQP9VSz//XUs+&#10;/2ZKPf9wSTz/ekk7/4RIOv+TRzr/mUY6/5lGOv+ZRjr/mUY6/5lGOv+ZRjr/mUY6/5lGzq4AAMO9&#10;AAC4zAAAq9gAAJ/vAwCT/wwEh/8TCn3/GBFy/xwZaP8gIV7/JChW/ygvT/8sNEn/MDhE/zQ7Qf85&#10;PT7/Pz47/0Q+Of9KPzf/UD82/1c+Nf9ePjT/Zj0z/288Mf97OzH/fzsx/387Mf9/OzH/fzsx/387&#10;Mf9/OzH/fzsx/387xbgAALrHAACt0wAAn9wAAJLxAAGG/wQEe/8JCnD/DhBm/xMWXP8XHVP/GyNM&#10;/x8oRv8kLEH/Jy88/ysxOf8wMzf/NTM1/zk0M/8+NDH/QzQv/0k0Lv9ONC3/VDMs/1szKv9jMir/&#10;ZjIq/2YyKv9mMir/ZjIq/2YyKv9mMir/ZjIq/2YyvMEAAK/OAACh2AAAkuAAAIXxAAF5/wAEbv8A&#10;CWP/BA5Z/wgUUf8MGUn/EB5C/xUiPf8aJTn/Hyc2/yMpM/8mKjH/Kysv/y8rLf8zKyv/Nysq/zsr&#10;KP8/Kyb/RCsl/0kqI/9PKiP/USoj/1EqI/9RKiP/USoj/1EqI/9RKiP/USoj/1Eq/2YRDP9eGRP/&#10;VCUb/1EtIv9WNCb/Vzwt/1VHNv9SVD7/T2JF/05xSf9Of0v/T4tL/0+XTP9QoUz/UapM/1GzTP9S&#10;u0z/U8VM/1PQS/9U2kv/VOZM/1TvTP9V90z7VfpM9lT8TPBT/UzwU/1M8FP9TPBT/UzwU/1M8FP9&#10;TPBT/UzwU/1M/2YRDP9eGRP/VCUb/1EtIv9WNCb/Vzwt/1VHNv9SVD7/T2JF/05xSf9Of0v/T4tL&#10;/0+XTP9QoUz/UapM/1GzTP9Su0z/U8VM/1PQS/9U2kv/VOZM/1TvTP9V90z7VfpM9lT8TPBT/Uzw&#10;U/1M8FP9TPBT/UzwU/1M8FP9TPBT/UzwU/1M/2cQDP9fGRP/VSQb/1QsIf9ZMiX/Wzws/1lGNf9V&#10;Uj7/UmBF/1BvS/9QfE3/UIlO/1GVT/9Sn0//U6lP/1OxT/9UuU//VMNP/1XOT/9V2U//VuVP/1bv&#10;T/xW91D3VvhQ8lX6UOxU/FDsVPxQ7FT8UOxU/FDsVPxQ7FT8UOxU/FDsVPxQ/2gQC/9gGRL/ViQb&#10;/1gqH/9eMST/YTsr/2BFNP9bTz3/WF1G/1VsTf9UeVH/U4VT/1SRVP9VnFX/VaVV/1auVf9WtlX/&#10;V8BV/1fKVv5Y1lb8WONW+ljuVvZY81fwV/VX6lb3V+VW+lXlVvpU5Vb6VOVW+lTlVvpU5Vb6VOVW&#10;+lTlVvpU/2kPC/9hGRL/VyMa/1wpHv9jMCL/Zjkp/2ZDMv9iTTz/XltG/1ppT/9XdVX/VoJY/1aO&#10;Wv9XmVr+V6Jb/lirW/1YtFz8Wb5c+1nHXPpa1F34WuJd9VrtXe9Z8F7oWPJf41f0Xd5Y+FndWPhZ&#10;3Vj4Wd1Y+FndWPhZ3Vj4Wd1Y+FndWPhZ/2oOC/9jGBH/WSMa/2EnHP9oLyD/bDgn/2xCMP9pTDv/&#10;ZVhG/2BlUP9cclj+WX5d/FmKX/tZlWH5Wp9h+FqoYvhasWP3W7pj9lvFZPVb0mTyXOBl7lvqZudZ&#10;7WbgWO9m21nzYtVa917VWvde1Vr3XtVa917VWvde1Vr3XtVa917VWvde/2sOCv9kGBH/WiMZ/2Yl&#10;Gv9uLh7/cjck/3JBLv9xSjj/bVZE/2diUPxiblv5Xnpi91yFZvVbkGjzXJtp8lykavFcrWvwXLZr&#10;713BbO5dz23sXd5u5lznb91Z6W/YWu5r0lzyZ8xd9mPMXfZjzF32Y8xd9mPMXfZjzF32Y8xd9mPM&#10;XfZj/2wOCv9lGBH/XyEY/2skGf9zLRz/eDYi/3k/K/94STb/dVNC+nBfT/Zpa1zzY3Zm8F+BbO5e&#10;i3DsXZZx612fc+ldqXToXbJ15129duZdynfkXdt43FrjetRc6HbOXexxyV7vbcRf8mjDX/Jow1/y&#10;aMNf8mjDX/Jow1/yaMNf8mjDX/Jo/20NCv9mGBD/Yx8W/28jF/94LBr/fTUf/38+KP9/RzP7flFA&#10;9nhdTvFxZ1ztanJo6WR7cuZghXfjX5B74V6afN9eo37eXa1/3F64gNtfxoDaYNiA0l7igMpf5HzE&#10;YOh3wGHrcrti7227Yu9tu2Lvbbti7227Yu9tu2Lvbbti7227Yu9t/24NCf9oFxD/Zx0V/3QjFf99&#10;LBf/gjQd/4U9Jf2GRjD3hk898YFaS+x6ZVvmcm5p4Wl3dtxjgH/YYImE1WCUhdRhnoXSYqiF0WOz&#10;hc9kwIXOZNGFyWPehcFi4IK7Y+R9t2TneLJl63KyZetysmXrcrJl63KyZetysmXrcrJl63KyZety&#10;/24MCf9pFxD/ahwT/3giE/+BKxX/hzQa/4o8IvmMRS3zjU067IlYSeaCYlngemtp2XByeNJpeoLO&#10;ZYSIy2WOisllmIrHZqOKxWetisRouorCacmKwGnairdm3IiyZ+CCrmjkfapo6HeqaOh3qmjod6po&#10;6HeqaOh3qmjod6po6HeqaOh3/28MCf9qFw//bhoS/3wiEf+FKhP/izMY/o87H/aSRCrvk0w36JBX&#10;RuGKYFbZgmhn0Xlwdspxd4LEbH+KwGqIjr5qk4+8ap2Pumuoj7lstI+4bcKPtm7Vj65q2I6qa9yH&#10;p2vggqNs5HyjbOR8o2zkfKNs5HyjbOR8o2zkfKNs5HyjbOR8/3AMCf9rFg//cRoQ/38hEP+JKhH/&#10;jzIV+5Q7HPOXQybrmUs05JdWQtyRX1TTiWdly4FudMN5dIG8c3uKt2+DkLRujZKybpiTsG+jk69w&#10;rpOtcbyTrHHOk6Zu1JOib9mMn2/dh5xv4YCcb+GAnG/hgJxv4YCcb+GAnG/hgJxv4YCcb+GA/3EL&#10;CP9rFg//dBoP/4IhDv+MKRD/kzET+Jg6GvCcQiPon0ow4J1VP9eXXlHOj2VjxYhscr2Acn+1eniK&#10;r3V/kqtyiJaocpKXp3Odl6V0qZekdLaXonXIl51y0ZeactWRmHLai5Vy3oSVct6ElXLehJVy3oSV&#10;ct6ElXLehJVy3oSVct6E/3ELCP9sFg7/dxoO/4UhDf+PKA7/ljER9pw5F+2gQSDlpEks3KJTPNKc&#10;XE/JlWRhwI5qcLeHcH2vgHWJqHt8kqN3g5igdo2anXeYm5x3pJuaeLGbmXjCm5V2zpqSddKWkHXW&#10;j45024iOdNyIjnTciI503IiOdNyIjnTciI503IiOdNyI/3ILCP9tFg7/eRkN/4chDP+SKAz+mjAP&#10;86A4FOqlPxzhqkco2KdROs6hWk3EmmJfu5NpbrKNbnuqh3OHooF5kpt8f5mXeoidlHqTnpJ6n56R&#10;eqyej3u8no16zJ6Jd8+aiHfTlId32YyHd9mMh3fZjId32YyHd9mMh3fZjId32YyHd9mM/3MLCP9u&#10;FQ7/fBkM/4ogCv+UJwv7nS8N8aQ2EueqPhner0Yj1KtPOMqlWUvAn2Bdt5lnbK6TbXqljXKGnYd2&#10;kZWCfJmPfoOfi32OoYl9mqKHfaiihn63oYR+yaGBe8yegHrQl4B51ZCAedaQgHnWkIB51pCAedaQ&#10;gHnWkIB51pCAedaQ/3MKCP9vFQ7/fhkL/4wgCf+XJwn5oC0L7qg1D+SuPBXbs0Mh0K9ON8apV0q8&#10;o19bsp5la6mYa3igk3CEmI10j4+HeZmHg3+hgoCIpH+AlaV9gaOlfIGypXqCxaR3fsmieH3Om3h8&#10;05R4fNOUeHzTlHh805R4fNOUeHzTlHh805R4fNOU/3QKB/9wFQ3/gRgK/48fCP+aJgf2pCwJ66wz&#10;C+G0OhDWt0EgzLNMNcGtVUi3qF1ZrqNjaaWeaXacmW6Ck5RyjomOdpiAiXuheIWDpnWEj6hzhZ6n&#10;cYatp3CHwKZuhMekb4LMnnCA0ZdwgNGWcIDRlnCA0ZZwgNGWcIDRlnCA0ZZwgNGW/3UKB/9yEwz/&#10;hBgI/5IeBv+eJAbzqCoG57EwCN67NgvSvD8dx7dKMr2yU0WyrVtXqalhZ5+kZ3SWn2uAjZpwjIOV&#10;dJd5kHigb4x/pmuLi6hqjJqoaY2qpmiOvKVmjMikZ4nMnmiG0JhohtCXaIbQl2iG0JdohtCXaIbQ&#10;l2iG0JdohtCX/3YJB/91Egv/hxcH/5UdBf2hIgTvrCYE47crBNnDLgnNwT0bwr1IMLe4UUOts1hU&#10;o69eZJqqZHKQpmh+h6FsiX2dcZRymHWeaZV9pGWViaVklpmkY5epo2OYu6JhlsqgYpLOm2KO0pZi&#10;jtKWYo7SlmKO0pZijtKWYo7SlmKO0pZijtKW/3cJBv95EAn/ixYF/5kcA/mmHwLqsiAB3r8gAdPI&#10;KQfHxzoZvcNFLbK+TkCnulVRnbVbYZSxYG+KrWV7gKlph3ambZJronKaY6B7n2CgiKBgoZieX6Ko&#10;nV+jupxeo86aXp3Rll6Y1ZFemNWRXpjVkV6Y1ZFemNWRXpjVkV6Y1ZFemNWR/3gIBv9+Dwf/kBUD&#10;/54YAfSrGADluRMA2MsJAMzOJQXBzjcWtspCKavGSz2hwlJOl71XXo25XGyDtmB4eLJkg22vaI5j&#10;rW6VXqx4mVysh5hcrZaXW66nllqvuZRasNKTWqrWkFqk2otapNqLWqTai1qk2otapNqLWqTai1qk&#10;2otapNqL/3kIBv+DDgX/lRMB/qMSAOOyCgDUwAcAztAGAMTVIAO61TISr9M/JaTPRzmZy05Kj8dT&#10;WoXDV2h7wFt0cL1ef2W7YolduWqPWbl2kFi6hZBYu5WOV7ymjVa9uYtWvtGKVbjciFaw34RWsN+E&#10;VrDfhFaw34RWsN+EVrDfhFaw34RWsN+E/3sHBf+KDAP/mg0A4qoFANS3BQDNxgQAxdUHALzeIgKy&#10;3zMOp908IZzaQzSS1klFh9JOVX3PUWNxzVVwZspYel3JXYJXyGeGVcl0hlTKg4VTy5SEU8ylglLN&#10;uIFRztGAUcrjflLA5XtSwOV7UsDle1LA5XtSwOV7UsDle1LA5XtSwOV7/34GBP+RCQHqoQMA1bAC&#10;AMy9AwDEzAQAu+AKALLlJwWo5zMQnuU6H5PkPzCJ4kRAft9IT3PdS11n205qXdpRc1XaWHlS2mN7&#10;UNtxelDcgHlP3ZB4Tt6hd07gs3ZN4ct1TN/lc03U6nBN1OpwTdTqcE3U6nBN1OpwTdTqcE3U6nBN&#10;1Opw/4UDAvWYAQDXqAAAzbYBAMTEAgC70gUAsewVAajuJwee7zATk+42IIntOi5+7D48dOtBSWnq&#10;RVRg6klfWOlPZlLqVmtP6mBsTettbEzse2tM7YpqS+6aaUvvqmdK771mSfDVZUjs6mRI7OpkSOzq&#10;ZEjs6mRI7OpkSOzqZEjs6mRI7Opk/48AANuhAADPsAAAxb0BALvLAgCw2AUAp/UZAp34JAmS+CsU&#10;iPcwH373NSx09zk3afY8Ql/2P0tX9kRTUfZKWE33UlxK91tdSfhmXUj5clxH+YBbR/qOWkb6nllG&#10;+65YRfu/V0X83FVF/N1VRfzdVUX83VVF/N1VRfzdVUX83VVF/N1V35kAANGqAADGuAAAvMYAALHS&#10;AQCm5wYAnP8XBJH/HwuH/yUUff8qHnP/Lyho/zMyX/82Olf/OkFQ/z5HS/9ES0f/S01E/1NOQ/9d&#10;T0L/Z05B/3NNQP9/TED/jUs//5tKP/+qST7/wEc+/8FHPv/BRz7/wUc+/8FHPv/BRz7/wUc+/8FH&#10;1KQAAMizAAC+wAAAss0AAKbYAACa8gYBkP8SBYX/GQt7/x4Tcf8jHGf/JyRe/yssVf8vM0//MzhJ&#10;/zg8RP89P0H/Q0E+/0pBPP9SQjr/WkE5/2NBOP9uQDf/ej82/4U+Nf+SPTX/ojw1/6M8Nf+jPDX/&#10;ozw1/6M8Nf+jPDX/ozw1/6M8yq4AAL+8AAC0yQAAp9MAAJncAACO9AEBg/8KBXn/EQtv/xYSZf8a&#10;GVv/HyBT/yMmTP8nK0b/Ky9B/zAyPf81NDr/OjY3/0A2NP9GNzP/TTYx/1Q2MP9cNS7/ZTUt/280&#10;LP95Myv/hjIr/4cyK/+HMiv/hzIr/4cyK/+HMiv/hzIr/4cywbgAALbFAACp0AAAm9kAAI3gAACB&#10;9QACdv8BBWz/Bwti/wwQWf8RFlD/FRxJ/xkgQ/8dJD3/Iic5/yYqNf8qKzL/Lyww/zQtLf85LSv/&#10;Pi0o/0QtJ/9LLCX/Uiwj/1krIv9hKiD/aykg/2spIP9rKSD/aykg/2spIP9rKSD/aykg/2spuMEA&#10;AKvMAACd1QAAjt0AAIDkAAB09QACaf8ABV//AApW/wEPTf8FFEb/CRg//w0cOf8SHjT/FiEx/xsi&#10;Lv8fIyv/JCQp/yglJ/8sJSX/MSUj/zYlIP87JR7/QCQd/0YkG/9MIxn/UyIZ/1MiGf9TIhn/UyIZ&#10;/1MiGf9TIhn/UyIZ/1Mi/1kTD/9PGxb/RScd/0YtIf9JMyX/STwr/0dIMv9FVTj/Q2M8/0NyPf9E&#10;gD3/RIw9/0WXPf9GoT3/R6k8/0iyPP9IuTz/ScI8/0nNO/9K2Dv/SuM7/0vtO/9L9Tr/TPw6/kz/&#10;Ov1N/zr5Tf86+U3/OvlN/zr5Tf86+U3/OvlN/zr5Tf86/1kTDv9QGxX/RScd/0gsIP9LMiX/Szsr&#10;/0pGMv9HUzj/RWE9/0VwP/9Ffj//Roo//0eWP/9Inz//Sag//0mwPv9KuD7/SsE+/0vLPv9L1j3/&#10;TOI9/0zsPf9N9T3+Tfw9/E7/PfpO/z32Tv899k7/PfZO/z32Tv899k7/PfZO/z32Tv89/1oTDv9R&#10;GxX/RiYd/0wqH/9QMCP/UToq/09EMf9MUTn/SV4+/0htQv9Ie0P/SYdD/0qTQ/9LnEP/TKVD/0yu&#10;Q/9NtUP/Tb5C/07JQv9O00L/T+BC/k/rQvxQ9EL6UPxC+FD/QvNQ/0LwUf9B8FH/QfBR/0HwUf9B&#10;8FH/QfBR/0HwUf9B/1sSDv9SGhX/SCYc/1AoHv9VLiL/Vzgo/1VDMP9RTjn/TlxA/0tqRP9MeEb/&#10;TIRH/02QR/9Omkj/TqNH/0+rR/9Ps0f/ULxH/1DGR/5R0Uf8Ud5I+lLqSPdS9Ej1UvxI8VL/SO1S&#10;/0bqU/9E6lP/ROpT/0TqU/9E6lP/ROpT/0TqU/9E/1wSDf9TGhT/TCQb/1UnHP9aLSD/XDcm/1tB&#10;L/9WTDj/U1lA/1BnR/9PdEr/T4FM/1CMTf9Qlk3+UaBN/VGoTfxSsE37UrlN+lPDTflTz073VNxO&#10;9VTpTvJU80/vVPtP6lT9TuZV/0vjVf9J41X/SeNV/0njVf9J41X/SeNV/0njVf9J/14RDf9UGhT/&#10;UCIa/1klG/9gLB7/YzYk/2JALf9fSjb/WlZA/1ZjSf9TcE79U31R+1OIU/lTklP4VJxU91SlVPZU&#10;rVT1VbZV9FXAVfNVzFbxVtpW71boV+xW81fmVvhX4lf7U91Y/lDaWP9O2lj/TtpY/07aWP9O2lj/&#10;TtpY/07aWP9O/18RDf9WGRT/VSAY/18iGf9nKxz/ajQh/2o+Kv9nSDT/YlM//V1fSfpZbFL3V3hX&#10;9VaDWvNWjlvxVphc8FahXO9XqV3uV7Je7Ve8XutXyF/qWNhg51jnYeJX8WHdWfZd2Fr5WtNa/VbP&#10;W/9Tz1v/U89b/1PPW/9Tz1v/U89b/1PPW/9T/2AQDP9XGRP/WR4W/2QhFv9tKhn/cTMf/3E8J/9v&#10;RjH9bFA9+GZcSfNgaFTwW3Nc7Vl+YetYiWPpWJNl51icZuZYpWfkWK5o41i4aeJYxGrgWNRr3Vjl&#10;bNha72jSW/RkzFz4YMhd+1zFXv1ZxV79WcVe/VnFXv1ZxV79WcVe/VnFXv1Z/2EQDP9YGRP/XhwU&#10;/2ogFP9zKRf/dzIc/3g7I/54RC74dU468m9ZR+1oZFTpYm5g5V15Z+Fbg2zfWo1u3VmXcNtZoHHZ&#10;Wqpx2Fu0cdZcwXHVXdFx0l3icc1d7W/HX/FqwmD0Zr5g92K7Yflfu2H5X7th+V+7Yflfu2H5X7th&#10;+V+7Yflf/2IPDP9aGBL/YhoT/28gEv94KBT/fTEZ/386IPp/Qyrzfks27XlXROdyYVLhamth22Jz&#10;bNZdfXTTXYd20V2Rd89em3fNX6R3zF+ud8pgunfJYcl3x2Hbd8Jh6Xa9YuxxuGPwbLRj82eyZPVk&#10;smT1ZLJk9WSyZPVksmT1ZLJk9WSyZPVk/2MOC/9bGBL/ZxgR/3QfEP99JxL/gjAW/oU5HPaGQSbu&#10;hkoy6IFVQOF7X1Dac2dg0mpvbc1keHbJYoF6xmGLfMRilXzCY598wWOpfL9ktHy+ZcJ8vGbUfLhl&#10;5HyzZeh3r2bscqtm722pZ/FpqWfxaaln8WmpZ/FpqWfxaaln8WmpZ/Fp/2QOC/9dGBL/ahcP/3gf&#10;Dv+BJhD/hy8T+4s3GfKMQCLqjUku44lUPNuDXUzTe2Vdy3NtbMRsdHa/aHx9vGaFgLlmj4G4Z5mB&#10;tmijgbRoroGzabuBsmrMga9q4YGqaeR8pmnod6Nq63Khau5uoWrubqFq7m6hau5uoWrubqFq7m6h&#10;au5u/2UOC/9eGBH/bhcO/3sfDf+FJg3/iy4Q95A2Fu6SPx7mk0cq3pFTONWKXErNgmNbxXtqab10&#10;cXW3bnh+s2uAg7BrioWua5SFrGyehapsqYWpbbaFqG3GhaZu2oahbeCCnm3kfJtt6HeZbOtzmWzr&#10;c5ls63OZbOtzmWzrc5ls63OZbOtz/2YNCv9hFxD/cRcN/38eC/+IJQz/jy0O9JQ1E+uXPRrjmkYl&#10;2pdSNdCQWkfHiWJYv4JoZ7d7b3SwdXV+q3F8hadvhYilb4+Jo2+ZiqFwpIqgcbCKnnHAip1y1IqZ&#10;cN2HlnDhgZRv5XuSb+h3km/od5Jv6HeSb+h3km/od5Jv6HeSb+h3/2cNCv9kFQ//dBYL/4IdCv+L&#10;JAr8kysM8Zg0EOicPBbfn0Ug1ZxQM8yVWUXCjmBWuohnZbKCbXKqfHJ9pHd5hZ90gIucc4qNmnOU&#10;jphzoI6XdKyOlXS7jpR1zo6Qc9mMjnPehYxy4n+LceV7i3Hle4tx5XuLceV7i3Hle4tx5XuLceV7&#10;/2cNCv9mFA7/dxYK/4QdCP+PIwj6lioJ7pwyDeWhOhLbpEMd0aBOMMeaWEO+lF9UtY5lY62Ia3Cl&#10;gnB7nn12hZh5fIyUd4WQkXaPko92m5KOd6eSjHe2kot3yJKIdtWQhnXbioV034SEdOJ/hHTif4R0&#10;4n+EdOJ/hHTif4R04n+EdOJ//2gMCv9pEw3/ehUJ/4ccB/+RIgb3mikH66EwCuGnNw7YqEEbzaRM&#10;LsOeVkG6mF5SsZNkYaiNaW6giG56mINzhJF+eY2MeoCTiHmKlYZ5lpaEeaOWg3qxloF6w5Z/edKV&#10;fnjYjn533Ih9dt+DfXbfg31234N9dt+DfXbfg31234N9dt+D/2kMCv9rEgz/fBUI/4obBv+UIQX0&#10;nScF6KUtB96sNArTrD8ZyahLLL+jVD+2nVxPrZhjX6STaGycjm14k4hxg4uDdo2Ef3yUf32FmH18&#10;kJl7fZ6ZeX2smXd+vZl1fc+ZdXzUknZ72Yt1ed2HdXndh3V53Yd1ed2HdXndh3V53Yd1ed2H/2oM&#10;Cf9uEAv/fxQH/40aBP+YIAPxoSQD5akpBNuxLgfPsD0XxaxJKrunUjyxolpNqJ1hXaCZZ2qXlGt2&#10;jo9vgYaKc4x9hXiVdoKAmnKBi5xwgZmcb4KonG2CuZtsg86bbIHSlW1/145tftuKbX7bim1+24pt&#10;ftuKbX7bim1+24ptftuK/2oLCf9xDgn/ghQF/5AZA/ybHQLtpSAB4a4iAda2KgXLtDsVwLBHKLas&#10;UDqtp1hLpKNfWpufZGiSmml0iZVtf4CRcYp2jHWUbYh8m2mHh51niJWdZomlnGWJtptkisyaZYfS&#10;lWWF1o9mg9qLZoPai2aD2otmg9qLZoPai2aD2otmg9qL/2sLCf90DAj/hhME/5MXAvifGQHpqhgA&#10;3LUVANG6JwTGuDkTu7VFJbGxTjeorVZInqlcV5alYmWNoWZxhJxqfXqYb4dwlHORZ5F6mGKQhZph&#10;kZSaYZKkmGCTtZdfk8uVX5HUkmCN2Y1gi9uJYIvbiWCL24lgi9uJYIvbiWCL24lgi9uJ/20KCP94&#10;Cwb/ihEC/5cUAPSjEgDerwkA1bsIAMu/JALAvjYQtrtCIqy3SzSitFNFmbBZVJCsXmKHqGNufqRn&#10;enOha4RpnnCOYZt4k16bhJRdnJOTXZ2jklyetJBcnsqPW5zZjFyX3IhblN6FW5TehVuU3oVblN6F&#10;W5TehVuU3oVblN6F/24KCP99CgT/jg4B+JwNANqpBQDTtAYAzb8FAMTFHwG6xTINsMI/Hqa/SDGc&#10;u1BBkrdVUIm0Wl6AsF9rdq1idmyqZ4BiqGyIXKd2jFqng41ZqJKMWaiiilips4lYqsqHV6jehVij&#10;4YFYn+N+WJ/jflif435Yn+N+WJ/jflif435Yn+N+/3AJB/+DCQL/kwkA36ECANStAwDMuAQAxcQC&#10;ALzMGQCzzS0Kqcs7Gp/IRSyVxEw9i8FRTIK9Vlp4ulpnbrddcmO1Yntbs2mCV7N0hFazgYRVtJGC&#10;VbWhgVS2sn9Ttsl+U7bkfFSw5nlUrOh3VKzod1Ss6HdUrOh3VKzod1Ss6HdUrOh3/3UGBf+JBgHr&#10;mQIA1acAAM2yAgDFvgEAvMoEALPUEACr1icHodQ2FpfSQCeOz0c4hMxMR3rJUFVvxlRiZcRXbFvC&#10;XXRVwWV5U8JxelLCf3lRw494UcSgdlDFsnVPxsl0T8Xkc0/A7XBQu+5uULvublC77m5Qu+5uULvu&#10;blC77m5Qu+5u/3wBA/iQAADZnwAAz6wAAMa4AQC9xAEAs9AFAKreEQCj4CgFmd8zEY/eOyGF20Iy&#10;e9lGQXHWSk5m1E1bXNNRZVTSWGtQ0mJuTtNvbk7Ufm1N1Y1sTNafa0zXsWlL2cloStjjZ0vU8WVL&#10;zvRjS870Y0vO9GNLzvRjS870Y0vO9GNLzvRj/4YAAN6YAADRpgAAyLMAAL+/AAC1ywIAqtUFAKLn&#10;GQGZ6icIj+kwE4XoNiB75zsuceY/O2flQ0dd5EdRVeNNWk/jVF9M5F5gS+VrYErmeV9J5odeSeeY&#10;XUjoqVtH6bxaR+rUWUbp71hG5PdXRuT3V0bk91dG5PdXRuT3V0bk91dG5PdX7I8AANWgAADKrgAA&#10;wLoAALbGAACr0QIAoN0FAJjzGQOO9CQKhfMrFHvzMB9x8jUrZvI5Nl3xPD9U8UFHTvJHTUryT1BH&#10;81lSRvNjUkX0cFFE9X5QRPWNTkP2nU1D9q5MQvfAS0H42UlB+OxJQfjsSUH47ElB+OxJQfjsSUH4&#10;7ElB+OxJ2pkAAMypAADCtgAAuMIAAKzNAACg1gAAlu8IAI38FgSD/R4Lev0lFHD9Kh5m/S4nXP0y&#10;L1T9NjdN/Ts8SP1BQUT+SENB/1BEP/9aRD7/ZEQ9/3FDPP9+QTv/jUA7/5w/O/+rPjr/vz06/848&#10;Ov/OPDr/zjw6/848Ov/OPDr/zjw6/848z6QAAMSyAAC6vgAArsoAAKHTAACV2wAAivQGAYH/EAV3&#10;/xgMbf8dE2T/Ihtb/yYiU/8rKUz/Ly9G/zQzQf86Nj3/QDg6/0c5OP9OOTb/Vzg1/2E4NP9sNzL/&#10;eTUx/4Y0MP+TMzD/oTIw/60xMP+tMTD/rTEw/60xMP+tMTD/rTEw/60xxa4AALy6AACwxwAAo9AA&#10;AJXYAACI3wAAfvYAAnT/CAZr/w4MYf8UEln/GRhQ/x0eSv8iI0P/Jic+/ysqOf8wLDb/Ni4z/zwu&#10;MP9CLy7/SS4s/1EuK/9aLSn/ZCwo/28rJv95KiX/hSkk/48oJP+PKCT/jygk/48oJP+PKCT/jygk&#10;/48ovbcAALLDAAClzQAAl9UAAIncAAB84wAAcfcAAmf/AAZe/wQLVv8JEE3/DhVG/xMaP/8XHTr/&#10;HCA1/yEjMf8lJC7/KiUs/y8mKf80Jib/OiYj/0AmIf9IJR//UCQd/1gjHP9gIxr/aiIZ/3EhGf9x&#10;IRn/cSEZ/3EhGf9xIRn/cSEZ/3EhtcAAAKfLAACZ0gAAitoAAHzhAABv5wAAZPkAAlv/AAZS/wAK&#10;Sv8ADkL/AxI7/wcWNf8LGTD/EBss/xQcKf8ZHib/HR4j/yEfIf8mHx7/Kx8b/zAfGP82Hxb/PB4U&#10;/0MeEv9JHRD/URwO/1ccDv9XHA7/VxwO/1ccDv9XHA7/VxwO/1cc/0sWEf9BHhj/OCkd/z0sIP8/&#10;MiP/Pjwo/zxHLv86VTH/OWMz/zlyM/86fzP/O4sy/zyWMf89nzH/Pacw/z6vMP8/ti//P78v/0DJ&#10;Lv9A1C7/Qd8u/0HqLf9C8y3/Qvos/0P/LP5D/yz8RP8s/ET/K/xE/yv8RP8r/ET/K/xE/yv8RP8r&#10;/0wVEf9CHhj/Oygd/0EqH/9DMCP/Qjko/0FFLv8+UjL/PWA1/z1vNv89fTX/Pok1/z+TNP9AnTT/&#10;QaUz/0GtM/9CtDP/Qr0y/0PGMv9D0TL/RN0x/0XpMf9F8jH9Rvow/Eb/MPpG/zD4R/8v+Ef/L/hH&#10;/y/4R/8v+Ef/L/hH/y/4R/8v/00VEf9DHRf/PiYc/0QoHv9HLiL/Rzcn/0VDLv9CUDP/QV43/0Bs&#10;OP9Aejj/QYY4/0KROP9Dmjf/RKM3/0SrN/9Fsjb/Rbs2/0bENv9GzzX/R9s1/kjnNfxI8TX6SPo1&#10;+En/NfZJ/zT1Sv8z9Er/MvRK/zL0Sv8y9Er/MvRK/zL0Sv8y/04VEP9EHRf/QiQb/0gnHf9LLCD/&#10;TDYm/0tBLf9HTjT/RVs5/0RpO/9Edzz/RIM8/0WOPP9GmDv/R6A7/0ioO/9IsDr/Sbg6/knCOv5K&#10;zDr8Stk6+UvmOvdL8Tr1S/k680z/OvFN/znwTf838E3/NvBN/zbwTf828E3/NvBN/zbwTf82/1AU&#10;EP9FHRf/RSIa/00kG/9RKx7/UzUk/1E/K/9OSzP/Slc6/0hlPv9Hc0D/SH9A/0mKQP5KlED9Sp1A&#10;/EulQPtLrUD6TLVA+Uy+QPhNyUD3TdZA9E3kQPFO8EDvTvlB7U//P+tQ/z3pUf876FH/O+hR/zvo&#10;Uf876FH/O+hR/zvoUf87/1EUEP9GHBb/SiAY/1IiGf9YKRz/WzMi/1k9Kf9VSDL/UFQ7/01hQf5M&#10;b0T7THtG+U2GRvhNkEf2TplH9U6iR/RPqkfzT7JH8k+7R/FQxkjwUNRI7VDjSepQ70nnUflI5VP/&#10;ReRU/0PgVP9A31T/QN9U/0DfVP9A31T/QN9U/0DfVP9A/1ITD/9IHBb/Tx0W/1gfF/9fKBn/YjIf&#10;/2E7Jv9eRTD/WFA6+1RdQvdRakn0UHZM8lCBTfBQjE7uUZVP7VGeT+xRplDrUq5Q6VK3UehSw1Hn&#10;UtFS5FLhU+FS7lPfVflP3Vf/TNlX/0nUWP9G01j/RdNY/0XTWP9F01j/RdNY/0XTWP9F/1QTD/9J&#10;GxX/VBoU/18eFP9nJxf/ajAb/2o6I/9nQyz6Yk039V1aQvBYZUvtVXFS6lR8VedThlflU5BY5FSZ&#10;WeJUolnhVKpa31SzW95Uv1zcVc5c2lXfXNZW7VvUWfhX0Vr/U8xb/0/IW/9Mx1v/S8db/0vHW/9L&#10;x1v/S8db/0vHW/9L/1USD/9MGhX/WRkS/2UeEv9tJhT/cS8Y/3I4H/twQSj0bEs07mdXQOlgYUzk&#10;W2xW4Fd2XN1WgGDaVYpi2FaUYtZXnWPVV6Zj01ivY9JZumPQWchjzlraY8tZ6mPJXPdexV79WcFe&#10;/1a9Xv9SvF7/Ubxe/1G8Xv9RvF7/Ubxe/1G8Xv9R/1YSDv9QGBP/XhcQ/2sdEP9zJRH/eC0V/3k2&#10;G/d4PyTvdkgv6HFUPOJqXkrbY2dY1lxxYtJae2fPWoRozVqOactbl2nJW6Bpx1yqacZdtGnEXcFp&#10;w17SacBe5Wm+YPRlumH4YLZi+1yyYv5YsmL+V7Ji/leyYv5XsmL+V7Ji/leyYv5X/1cSDv9VFxL/&#10;YxUP/3AdDf94JA7/fSwR+4A1F/KAPh/qf0Yq4npSONt0XEfTbGRWzWVtYshgdWrEX39twl+IbsBf&#10;km6+YJtuvGCkbrthrm65YrtvuGLLb7Zi3m+0ZO9rr2T0Zqxl92KpZfpdqGX7XKhl+1yoZftcqGX7&#10;XKhl+1yoZftc/1gRDf9YFhD/ZxQN/3QcC/99Iwz/gyoO94YzE+6HPBvlh0Ul3YNRM9R8WkPMdGJU&#10;xW1pYb9ncWu6ZHpwt2ODc7VjjHOzZJV0smSfdLBlqXSvZbV0rWbEdKxm2HSqZ+typmjwbKNo82eg&#10;aPZjn2j3Yp9o92KfaPdin2j3Yp9o92KfaPdi/1kRDf9cFA//axQL/3gbCv+BIgr/hykL84sxD+mN&#10;OhbhjkQg2IpPL8+DWEHGfGBRv3VnX7hvbmqyanVyrmh+dqxoh3iqaJB4qGiaeKZppHilabB4pGq+&#10;eaJq0Xmga+Z3nWvscZpr722YavNol2rzZpdq82aXavNml2rzZpdq82aXavNm/1oQDf9fEw7/bxMK&#10;/3saCP+FIQj8iygJ75AvDOaTOBLdlEMa049OLMqJVz7Bg15OuXxlXbF2a2mrcXJypm55eKNsgnuh&#10;bIt8n2yVfZ1toH2cbat9mm25fZluy32XbuF9lW7od5Jt7HGQbe9sj2zwa49s8GuPbPBrj2zwa49s&#10;8GuPbPBr/1sQDf9iEQz/chMJ/38ZB/+IHwb4jyYH7JQtCeKYNQ3ZmUEXzpRMKsWOVTy8iF1MtIJj&#10;Wqx9aWeld29yn3N2eZtxfX6Yb4aAlm+QgZRvm4GTcKeBkXC0gZBwxYGOcNuCjHDle4tw6XaJb+xx&#10;iG/tb4hv7W+Ib+1viG/tb4hv7W+Ib+1v/1wQDP9lDwv/dRIH/4IYBf+LHgT1kyQF6ZkrBt+dMgnU&#10;nT8VyphLKMGTVDm4jltJr4hiWKiDaGWgfm1wmXlyeZR1eYCQc4GDjXKLhYxyloWKc6KFiHOvhYdz&#10;wIaFc9aGhHPigINy5XqCcel1gXHqc4Fx6nOBcepzgXHqc4Fx6nOBcepz/1wPDP9nDQr/eBEG/4QX&#10;BP+OHAPyliED5p0nA9ujLQXQoT0Uxp1JJb2YUze0klpHq41hVqOIZmObg2tulH5weI16dYCId32G&#10;hXWGiIN1kYmBdp6KgHarin52u4p9dtGKfHbehHt14356dOd5enPod3pz6Hd6c+h3enPod3pz6Hd6&#10;c+h3/10ODP9qCwn/ehEF/4cWA/6RGgLvmh4B4qEhAdemKgTMpTsSwqFII7mcUTWwl1lFp5NfU5+O&#10;ZWGXiWlsj4Rud4h/c4CBe3mHfXmBjHp5jI14eZmNdnmnjXR6to1zesuNc3rciHN44IJyd+R8cnbl&#10;e3J25XtyduV7cnble3J25XtyduV7/14ODP9tCgj/fRAE/4oUAvuUFwHrnRgA3qUYANKqJwPIqDkQ&#10;vqVGIbWhUDKsnFdCo5heUZuUY16Tj2hqi4psdYKFcH97gXWIdH59jnB9h5BufZSRbH6jkGt+spBp&#10;f8ePan/ai2p93oVqe+J/anrjfmp6435qeuN+anrjfmp6435qeuN+/18OC/9wCAf/gQ4D/40SAfiY&#10;EgDnoQ4A2aoJAM6tJALDrDcOualEHrCmTjCnolVAnp5cTpaZYlyOlWZohpBqc32Mbn10iHKHbIV5&#10;jmeDg5FlhJGRZISgkGOFsI9ihsSOYobai2OD3oVjgOKAY4Djf2OA439jgON/Y4Djf2OA439jgON/&#10;/2ANC/90CAX/hAwC/ZENAOqbCgDYpQYA0q4GAMiyIQG+sTUMta5CHKurSy2iqFM9mqRaS5GgX1mJ&#10;nGRlgZhocHeUbHtukHCEZY13jGCMgY9fjI+OXo2ejV2OrotdjsOKXY/ch12L4INdiON+XYfkfV2H&#10;5H1dh+R9XYfkfV2H5H1dh+R9/2UKCf94BwT/iAkA75UHANmgAwDSqQQAy7EEAMK2HQC5tjEJr7Q/&#10;GaaxSSmdrlA5lKpXSIynXFWDo2Fie6BlbXGcaXhnmW6BX5d1h1yWgYlbl4+IWpeehlqYroVZmMOD&#10;WZncgVmV431ZkeZ5WZDneFmQ53hZkOd4WZDneFmQ53hZkOd4/2kHB/99BQL6jQUA3JkAANOkAgDM&#10;rQIAxLYBALu8FwCyvS0Hqbs7FaC4RSaXtU02jrJTRIauWFF9q11edKhhaWqlZXNho2t8WqJzgFii&#10;f4FXoo6AVqOdflajrn1VpMJ7VaTcelWh6HdWnOpzVpvrclab63JWm+tyVpvrclab63JWm+ty/28D&#10;Bf+DAgHnkQAA1p4AAM2pAQDFsgAAvLsAALPCEACrxCgFo8M3EZrAQSGRvkkxiLpPP3+3VE12tVhZ&#10;bLJcZWKwYW5armd1Vq1xeFSufnhTrox3U6+cdVKvrXRRsMFyUbDccVGu7m5SqfBrUqjwa1Ko8GtS&#10;qPBrUqjwa1Ko8GtSqPBr/3UAA/iJAADalwAA0KMAAMeuAAC+twAAtcAAAKrKBgCjzSECm80xDZLK&#10;PByJyEQrgMVKOnfCTkdtwFJUY75XX1q8XGdUu2RsUbtvblC8fG1PvItsT72ba06+rGlNvsFoTb7d&#10;Z0298WVNuPZiTbb3Yk2292JNtvdiTbb3Yk2292JNtvdi/34AAeCPAADTnQAAyakAAMC0AAC3vQAA&#10;rccCAKLQBgCa2BcAk9gqCYrWNhaB1D4leNJENG7QSEFkzkxNWsxRV1PLV15Py2BhTctsYkzMemFL&#10;zYlgS86ZXkrPq11J0MFbSNDeWkjO8VlJy/xXScn9V0nJ/VdJyf1XScn9V0nJ/VdJyf1X9YYAANmX&#10;AADMpQAAw7AAALq6AACvxAAApM0CAJnWBgCS4hkBiuMnCIHiMBN44TcgbuA9LWTfQTlb3UZEU91L&#10;TU3dUlJK3VxUSN5oVEjfdlNH4IVRR+CVUEbhp09F4rpNROPVTETh7ktD4PxKQ9//SkPf/0pD3/9K&#10;Q9//SkPf/0pD3/9K3o8AANCfAADFrAAAvLcAALLBAACmygAAmtMBAI/gBgCI7RkDgO4kC3fuKxRt&#10;7TEfY+01KVrsOTNS7D47S+xFQUftTUVE7VZGQ+5hRkLvbkVB73xEQfCLQ0Dxm0FA8a1AP/LBPz7z&#10;2T4+8vI9PvL3PD7y9zw+8vc8PvL3PD7y9zw+8vc81JkAAMeoAAC+tAAAtL8AAKjIAACc0AAAkNgA&#10;AIbuCAF++BUFdfkeDGz5JBRi+SkcWvkuJVL5MyxK+TgyRfk+NkH6RTk++k06PPtXOjr8Yjo5/G44&#10;OP18Nzj9jDY3/pw0N/6sMzb/vTI2/9kxNv/gMTb/4DE2/+AxNv/gMTb/4DE2/+AxyqQAAMCxAAC2&#10;vAAAqsYAAJ3OAACQ1QAAhNwAAHv0BQFy/w8Gaf8XDGD/HBNY/yEZUP8mIEn/KyVD/zAqPv82LTr/&#10;PC82/0MwNP9LMDL/VC8x/14uL/9qLS7/eCwt/4YrLP+UKSz/oigr/7QnK/+5Jyv/uScr/7knK/+5&#10;Jyv/uScr/7knwa4AALi5AACsxAAAn8wAAJHTAACE2gAAeOEAAG/3AAJm/wcGXf8NC1X/ExFN/xgW&#10;Rv8dG0D/IR86/yYiNv8rJDL/MSYv/zcmLP8+Jyr/RSYo/04mJv9XJST/YiQi/24jIf96Ih//hiEe&#10;/5UgHv+YHx7/mB8e/5gfHv+YHx7/mB8e/5gfurYAAK/CAAChygAAk9EAAIXYAAB43wAAbOUAAGL5&#10;AANa/wAGUv8DC0r/CA9D/wwTPP8SFzb/Fhox/xscLv8gHSr/JR4o/yofJP8vHyH/NR8e/zwfHP9E&#10;Hhn/TR0X/1YcFv9gHBT/ahsS/3YaEf95GhH/eRoR/3kaEf95GhH/eRoR/3kasb8AAKTIAACV0AAA&#10;h9cAAHjeAABr5AAAX+oAAVb7AANO/wAGRf8ACj7/AA03/wERMv8FEy3/CRUo/w4XJP8TGCH/GBkf&#10;/xwZHP8hGhj/JhoV/ysZEv8xGQ3/ORgL/0AYCP9IFwb/UBYE/1kWBP9bFQT/WxUE/1sVBP9bFQT/&#10;WxUE/1sV/z4XFP80Ihn/MSgc/zUrHv82MSH/NDsl/zJHKP8wVCr/MGIq/zBxKv8wfin/MYoo/zKT&#10;J/8znCb/M6Qm/zSrJf81syT/Nbsk/zbEI/82ziP/N9si/zjmIv858SH/Ofgh/zn/IP46/yD8Ov8g&#10;+zr/H/s6/x/7Ov8f+zr/H/s6/x/7Ov8f/z8XE/81IRn/NCcb/zgpHf85LyD/ODkl/zZFKf80Uiv/&#10;NGAs/zNuLP80fCv/NIcq/zWRKv82min/N6Io/zeqKP84sSf/Obkn/znCJv86zCb/O9kl/zvlJf88&#10;7yT+PPck/D3+I/o9/yP5Pf8j+D7/Ivg+/yL4Pv8i+D7/Ivg+/yL4Pv8i/0AXE/82IRn/NyQb/zwn&#10;HP89LCD/PTck/ztDKf85UC3/OF0u/zdrL/84eS7/OIUt/zmPLP86mCz/O6Ar/zuoK/88ryr/PLcq&#10;/z3AKf8+yin/PtYp/j/jKPw/7ij6QPcn+ED+J/ZB/yf1Qf8m9EH/JfRB/yX0Qf8l9EH/JfRB/yX0&#10;Qf8l/0EXE/83IBj/OyIa/0AkG/9CKh7/QzQj/0FAKf8+TS7/PFox/zxoMv88djL/PIIx/z2MMP8+&#10;lTD/P54v/0ClL/9ArC7/QbQu/kG9Lv1Cxy78QtQt+UPhLfdD7S30RPYt8kT+LfBF/yvvRf8q70b/&#10;Ke9G/ynvRv8p70b/Ke9G/ynvRv8p/0IWEv84IBj/QB8Y/0UiGf9JKBz/SjIh/0g9KP9FSS7/QlYz&#10;/0FkNf9BcTb/QX42/kKINf1DkjX7RJo1+kSiNPlFqTT4RbE090a6NPZGxDP2R9Ez80ffM/BH7DPt&#10;SPY060j+M+pJ/zHpSv8v6Er/LuhK/y7oSv8u6Er/LuhK/y7oSv8u/0MWEv87Hhf/RB0W/0sfF/9R&#10;Jxr/UjEf/1A7Jv9NRi3/SVI0/0ZfOfxFbTv5Rnk790eEO/VHjjv0SJc780ifO/JJpjvwSa4770q3&#10;O+5KwTvtSs4760vdO+hL6zzlS/Y7403+OeFO/zfgT/8130//M99P/zPfT/8z30//M99P/zPfT/8z&#10;/0UWEv9AGxb/ShoU/1IcFf9ZJRf/Wy8c/1o5Iv9VQyv9UE40+ExbO/VLaD/ySnRB70t/Qu1LiULr&#10;TJJC6kybQulNokPnTatD5k2zQ+VNvUTkTcpE4k3aRd5N6UbcUPVC2VH+P9hS/z3WU/871VT/OdVU&#10;/znVVP851VT/OdVU/znVVP85/0YWEf9EGRT/UBcS/1kcEv9gJBT/Yy0Y/2I3H/5fQCf3WUoy8VVX&#10;O+xRYkPpT25H5k96SeNPhErhT41L4E+WS95PnkzcT6dN21CvTdpQuk3YUcdN1lLYTdNR6E7QVPVK&#10;zlX+RsxX/0PLWP9ByVj/P8lY/z/JWP8/yVj/P8lY/z/JWP8//0gVEf9JFxP/VhYQ/2EbD/9oIxH/&#10;aysU/2s0GvhpPiPwZEgu6l9UOeRZXkTfVWlM21N0UdhSflPWUohU1FORVNJTmVTQVKJUz1SrVM1V&#10;tFTMVcFUylbRVMdW41XFV/JSw1r9TcFb/0rAXP9HvVz/RL1c/0S9XP9EvVz/RL1c/0S9XP9E/0kV&#10;Ef9OFhH/WxMO/2caDf9uIg7/cikR/HMyFvNyPB7rbkUo42lRNdxjW0LVXGRO0VhuVs1XeFnKV4Ja&#10;yFeLWsZYlFvEWJxbw1mlW8FZr1vAWrpbvlrJW7xa3Fu6W+1ZuF36VLdf/1C0X/9Nsl//SrJf/0qy&#10;X/9Ksl//SrJf/0qyX/9K/0oUEP9TEw//YBIM/2wZC/90IAv/eCgN93owEe16ORjleEMj3XNPL9Vt&#10;WT/NZWFNx2BqV8Ndc13AXHxgvVyFYLtcjmG5XZdhuF2gYbZeqmG1XrVhs1/DYbJf1WGvX+hhrmL2&#10;W61j/1epZP9Tp2T/UKdk/1CnZP9Qp2T/UKdk/1CnZP9Q/0wUEP9WEg7/ZREK/3EYCP95Hwj+fiYK&#10;8oEuDeiBNxPggEEc13xNKs51VzvGbl9Kv2hmV7pjbl+2YXdks2CAZrFgiWavYZJnrWGbZ6xipWeq&#10;Yq9nqWO9Z6hjzmelY+NnpWbzYqJn+l2gZ/1Znmb/VZ5m/1WeZv9Vnmb/VZ5m/1WeZv9V/00TEP9a&#10;Dwz/aRAJ/3UXB/99HQb7gyQH7oYrCeSINA7biEAW0YNMJ8h8VTjAdlxIuW9kVbJqa1+tZ3NmqmV7&#10;aqhlg2umZYxrpGWWbKJmoGyhZqpsn2a3bJ5nyGycZ91snGnwZ5pp9mKXaflelWj8WpVo/FqVaPxa&#10;lWj8WpVo/FqVaPxa/04TD/9dDQv/bA8H/3gVBf+BGwT3hyIE6osoBuCOMAnWjT4UzIhKJcOCUza7&#10;fFtFs3diU6xxaF6mbW9nomp2bJ9pf2+daYdwm2mRcJlpm3CYaaZxlmqycZVqwnGTathxk2vsbZFr&#10;82ePa/Zjjmr5X45q+V+Oavlfjmr5X45q+V+Oavlf/08SD/9gCwr/cA4G/3sUBP+EGQPzix8C55Al&#10;A9yTLAXRkTwRx41IIr+IUjO2gllCrn1gUKd4Zlygc2xmm3BzbpdtenKUbIJ0kmyMdZFslnWPbKJ1&#10;jmyudYxsvXWLbdJ2im7pcolu72yHbfNohmz1ZIZs9WSGbPVkhmz1ZIZs9WSGbPVk/1IRDv9jCQj/&#10;cw0F/38TAv+IFwHwjhsB45QgAdiXKQPNlTsQw5JHILqNUDCyiFhAqoNeTqJ+ZFqbeWpllXRvbpBx&#10;dnSNb353im+HeIhvknmHb515hW+qeYRvuXqCb816gnDld4Fw7HGAb/Bsf27yaH9u8mh/bvJof27y&#10;aH9u8mh/bvJo/1QPDf9mBwf/dgwE/4ERAfyLFADskhYA35cYANObJwLJmTkOv5ZGHbaRTy6ujVc9&#10;pohdS56EY1iXf2hjkHptbYp2cnSFc3l5gnKCfIBxjX1+cpl9fXKmfntytH55csh+eXPhe3lz6XV4&#10;cu1wd3HwbHdx8Gx3cfBsd3HwbHdx8Gx3cfBs/1cNDP9pBgb/eAsD/4QOAfeNDwDolQ4A2psLAM+e&#10;JAHFnTcMu5pEG7KWTiyqklY7oo1cSZqJYVaThGZhi39ra4R7b3R+d3Z7enV+f3d1iIF1dZSBc3Wh&#10;gXF1sIFwdsOBb3fcf3B25nlwdep0b3Ttb2907W9vdO1vb3Ttb2907W9vdO1v/1oLC/9sBQX/ewkC&#10;/IcKAOuQCQDZmAYA1J4HAMqiIgHAoTUKt55CGa6bTSmml1Q4npNbRpaOYFOOimRfh4Vpan+BbXN4&#10;fXJ8cXp5gm15g4RreY+FaXqdhGh6rIRmer+DZnvYgmd75Xtneeh2Z3frcmd363Jnd+tyZ3frcmd3&#10;63Jnd+ty/10JCf9vBAT/fwcB8ooGANuTAgDUmwQAz6IFAMWmHgC8pjMIs6NAF6qgSiainFM2mZhZ&#10;Q5KUXlCKkGNcgoxnZ3qIa3FxhG97aYF2gmR/f4Vif4yGYYCahWCBqoRfgbyDXoLUgWCB5Xxgf+h3&#10;YH3rc2B963NgfetzYH3rc2B963Ngfetz/2EHCP9zAwP+ggQA444AANaXAQDPnwMAyaYCAL+qGgC3&#10;qjAHrqg+FKWlSCOdolAzlZ5XQI2aXE2Fl2FZfZNlZHSPaW9rjG14Y4lzf16IfYNciIqDW4iZgVuJ&#10;qYBairt+WYrTfVuK53lbhup1W4TscVuE7HFbhOxxW4TscVuE7HFbhOxx/2UEBv93AQHzhgAA2pEA&#10;ANKbAADKowEAwqoAALmuFQCxrywFqa07EaCrRSCYqE0vkKVUPYihWUqAnl5WeJtjYW6XZ2tllGt0&#10;XpJye1qRfX1Ykop8WJKZe1eTqXlWk7t4VpTTd1eU63NXkO1wV43vbVeN721Xje9tV43vbVeN721X&#10;je9t/2kABP98AADgigAA1ZYAAM2fAADEqAAAvK4AALKzDgCrtScDo7Q3DpqyQhySr0oriqxQOYKp&#10;VkV6pltRcaRfXWehY2dfnmlvWZ1xdFacfHVVnYp1VJ6Zc1SeqXFTnrtwUp/Tb1Oe62xUm/JpVJjz&#10;Z1SY82dUmPNnVJjzZ1SY82dUmPNn/28AAvaCAADajwAA0JsAAMekAAC+rAAAtbMAAKu5BgCkvCIB&#10;nLsyCpS5PhiMt0YmhLVMNHuyUkFyr1ZMaa1aWGCrX2FZqWZoVKhvbFKoe2xRqYhrUaqYalCqqGhP&#10;qrtnT6vTZU+q62NPqPdhUKT5X1Ck+V9QpPlfUKT5X1Ck+V9QpPlf/3YAAeGHAADUlQAAyqAAAMGq&#10;AAC4sgAArrkAAKPAAACbxBkAlcUsB43DOBOFwUEgfL9HLnS8TDtqulFHYbhVUVm2WlpTtWJgT7Vs&#10;Yk61eWFNtodgTbeWX0y3p11LuLpcS7jUWku37FlLtfpXS7L/VUuy/1VLsv9VS7L/VUuy/1VLsv9V&#10;+H4AANqOAADOmwAAxKcAALuwAACyuAAAp78AAJzGAgCRzgwAjM8jA4XPMQ19zToadMtBJ2vJRjRh&#10;x0s/WcZPSVLFVVBNxF5US8VpVUrFdlVJxoVTScaUUkjHplBHyLlPRsjUTkbH7U1GxftLRsT/SkbE&#10;/0pGxP9KRsT/SkbE/0pGxP9K4oYAAP/i/+JJQ0NfUFJPRklMRQAJCtOWAADHowAAvq0AALW2AACq&#10;vgAAn8YAAJPNAgCI1QcAgtwZAXzcKQh02zMTa9o6IGHYPyxY10Q3UdZJP0vVUUVI1lpHRtZmR0XY&#10;c0ZF2IJFRNmSREPao0JD27dBQtzSQEHa6z9B2Pk/QNb/PkDW/z5A1v8+QNb/PkDW/z5A1v8+2Y8A&#10;AMueAADAqwAAuLQAAK29AACixQAAlssAAIrTAQB/3QYAeugZA3LoJApp6CsTYOcxHVfnNiZP5jwv&#10;SeZCNUTnSjlB51Q7QOhfOz/pazo+6Xk4PuqINz3rmTY97Ks0POzAMzvt2zI77PExOun/MTrp/zE6&#10;6f8xOun/MTrp/zE66f8xz5kAAMOnAAC6sgAAsLwAAKTEAACXywAAi9EAAH/YAAB37QcBb/QVBWf1&#10;Hgtf9SQTVvQpGk/1LyFH9TQnQvU7LD31Qi869kowOPdUMDf4Xy82+GwuNfl6LTT5iSs0+poqM/qs&#10;KDP7vycy+9gmMvzsJTL87CUy/OwlMvzsJTL87CUy/OwlxqQAALywAACyugAApsMAAJnKAACM0AAA&#10;gNYAAHTdAABs8wQBZP8OBlz/FgtU/xwRTf8hF0b/Jhw//ysgOv8xIzb/OCUz/z8mMP9HJi7/USYt&#10;/1slK/9nJCr/diMo/4UhKP+VICf/pB8n/7QeJv/GHSb/xh0m/8YdJv/GHSb/xh0m/8Ydvq4AALW4&#10;AACpwQAAnMkAAI7PAACA1QAAdNwAAGniAABg9gACWf8FBlH/CwtK/xIQQ/8XFDz/HBg3/yEbMv8n&#10;HS//LR4r/zMfKP85HyX/QR8j/0oeIf9UHR//YBwd/20bG/97Ghn/iRkZ/5UYGP+iFxj/ohcY/6IX&#10;GP+iFxj/ohcY/6IXt7YAAKvAAACeyAAAkM4AAIHUAAB02wAAaOEAAF3nAABV+QADTf8ABkb/AQo+&#10;/wYOOP8LETL/ERQu/xUWKv8bFyb/IBgj/yYZIP8rGRz/MRkZ/zgYFv9BGBP/ShcR/1UWDv9gFQv/&#10;axQJ/3cTB/+BEwf/gRMH/4ETB/+BEwf/gRMH/4ETrr4AAKHGAACSzQAAg9QAAHXbAABo4QAAXOcA&#10;AFHsAAFJ/AADQf8ABjn/AAkz/wAMLv8ADij/AxAk/wgSIP8MEx3/EhQa/xcUF/8cFBP/IRQP/ycU&#10;Cv8tFAf/NRMD/z4SAP9HEQD/UBEA/1kQAP9hDwD/YQ8A/2EPAP9hDwD/YQ8A/2EP/zEbFf8nJhj/&#10;Kica/ywqG/8sMR7/KTog/yZGIv8lVCP/JWIi/yVwIf8lfSD/JYgf/yaRHv8nmh3/KKEc/yioG/8p&#10;rxv/Krca/yq/Gv8ryhn/LNUY/y3jGP8u7hf/LvYX/y79Fv4u/xX9Lv8V+y7/Ffsu/xX7Lv8V+y7/&#10;Ffsu/xX7Lv8V/zEaFf8nJhj/LSUZ/y8oG/8vLh7/LTgh/ytEI/8qUiT/KWAk/yluI/8peiL/KYYh&#10;/yqPIP8rmB//LKAe/yynHf8trh3/LrUc/y6+HP8vxxv/MNMa/zHhGv8y7Rn/MvUZ/DL8GPoy/xj5&#10;Mv8X+DL/F/gy/xf4Mv8X+DL/F/gy/xf4Mv8X/zMaFf8pJBj/MCMZ/zQlGv80Kx3/MzYh/zFCJP8v&#10;Tyb/Ll0m/y5rJf8ueCT/LoMj/y+NIv8wlSH/MZ0h/zGlIP8yrB//M7Mf/zO7Hv80xR7/NdEd/jbf&#10;Hfw26xz6NvQc+Df8HPU3/xv0N/8b8zf/GvM3/xrzN/8a8zf/GvM3/xrzN/8a/zQZFP8tIRj/NSAY&#10;/zgiGf85Jxz/OjMg/zg/JP81TCf/NFkp/zNnKP8zdCj/NIAn/zWKJv82kyX/Npsk/zeiJP84qSP+&#10;OLAj/Tm5Ivw5wiL7Os4i+TvcIfY76CH0PPMh8Tz8IO88/yDuPf8f7T3/Hu09/x7tPf8e7T3/Hu09&#10;/x7tPf8e/zUYFP8yHhf/Oh0W/z4eF/9BJhr/QjAe/0A8JP88SCn/OlUr/zliLP85cCz/Onwr/TuG&#10;Kvs8jyr6PJcp+T2fKfg9pij3Pq0o9j62KPU/vyf0QMsn8kDZJ+9A5yfsQfIn6UH8JuhC/yXnQv8k&#10;5kP/I+VD/yLlQ/8i5UP/IuVD/yLlQ/8i/zcYFP83Gxb/QBkV/0QbFf9JJBf/Sy4c/0g4Iv9FRCj/&#10;QVEt/UBeMPo/azH3QHcw9UCCMPNBiy/yQpQv8EKbL+9Doy/uQ6ou7USyLuxEvC7rRcgu6UXWL+ZF&#10;5S/jRvIv4Ef8Ld9H/yvdSP8q20n/KNtJ/yjbSf8o20n/KNtJ/yjbSf8o/zgXFP88GBT/RRcS/0wa&#10;Ev9SIhT/VCwY/1I2H/9NQCb7SUwu9kZZM/JFZjXuRXI27EZ9NupGhzboR48250eYNuVInzbkSKc2&#10;40ivN+FIuTfgScU330nUONtJ5DjYSvE21Uz7NNNN/zLSTf8w0E7/LtBO/y7QTv8u0E7/LtBO/y7Q&#10;Tv8u/zoXE/9BFhL/TBUQ/1UZEP9bIRH/XSoV/1szGvtXPSLzUkgs7U5UNOlLYDnlSm084kp4Pd9L&#10;gj3dS4s+20uTPtpMmz/YTKM/1kysP9VNtT/UTcE/0k7QP89O4UDMT/A+ylD7O8hS/zjHUv82xVP/&#10;NMVT/zPFU/8zxVP/M8VT/zPFU/8z/zsXE/9GFBD/UhEO/1wYDf9jIA7/ZSgQ/WUxFvRhOx3sXEQn&#10;5VdRMt9TXDvbUGdB1k9yRNRPfEXRT4VGz1CORs1QlkbMUZ5GylGmRslRr0bHUrpGxlLIR8RS2kfB&#10;U+tGv1X4Qr1W/z+8V/88u1j/OrpY/zm6WP85ulj/ObpY/zm6WP85/z0WE/9LEQ7/Vw8L/2MXCv9q&#10;Hgr/bSYN920uEe5rOBjmZ0Ih3mJOLdZcWDrQV2JEzFRsSchUdkzGVH9MxFSITcJVkE3AVZhNvlah&#10;Tb1Wqk27VrRNulfBTrhX0061V+ZOtFn1SbJa/0axW/9DsF3/QK9d/z+vXf8/r13/P69d/z+vXf8/&#10;/0EVEf9QDg3/XQ4J/2gVCP9vHAf+cyQJ8nUrDOh0NRLfcUAb12xMJ89lVjfHX15EwltnTL5ZcFG7&#10;WXpSuVmCU7dZi1O1WZNUs1qcVLJapVSwW69Ur1u7VK1bzFSrW+BVql3xUKhf/EynYf9JpmH/RaVh&#10;/0SlYf9EpWH/RKVh/0SlYf9E/0QTEP9UDAv/YgwI/20UBv91GgX6eSEG7nsoCON7MQzaej4U0HRK&#10;JMhuUzTAaFtCumNjTbVfbFSxXnRXr119Wa1dhVmrXo5ZqV6WWqheoFqmX6papV+2WqNfxlqiYNpb&#10;oGHtV59j+lKfZP9OnWT/S5xk/0qcZP9KnGT/Spxk/0qcZP9K/0gRD/9YCQr/ZgsG/3ESBP95GAP2&#10;fh4D6YEkBN6CLQfUgDwRyntIIcJ2UTG6cFk/s2pgS61maFSpY3BapmJ4XaNigF6iYolfoGKSX55i&#10;m1+dY6Vfm2OxYJpjwGCYY9Rgl2TpXpdm91iWZ/9UlGb/UJRm/0+UZv9PlGb/T5Rm/0+UZv9P/0sO&#10;Df9bBwj/agoF/3UQAv98FQHxghkB5IUfAdmHKQPPhToPxYFGHr18UC61d1c8rXFeSadtZVSiaWxc&#10;nmdzYJtme2OZZYRkl2WNZJZllmSUZqFlk2atZZFmu2WQZs5ljmblZI5o9V6Oaf1ZjGj/VYto/1SL&#10;aP9Ui2j/VIto/1SLaP9U/04MDP9eBQf/bQkD/3gNAfyAEQDthRQA4IkYANSLJgLKijgNwIZFG7iC&#10;TiuwfVY6qHhcR6JzY1Kcb2lbl2tvYpNpd2aRaH9oj2iIaY1okmmMaJ1pimipaohpt2qHaclqhmng&#10;aYZr82OGa/lehGr8WoRq/ViEav1YhGr9WIRq/ViEav1Y/1ELC/9hAwb/cAgC/3sKAPWDDADpiAwA&#10;24wMANCPJAHFjjYLvItDGbSHTSisglQ3pH1bRJ15YVCXdGZakXBsYoxtc2iJbHprh2uDbYVrjW2D&#10;a5hugmulboBrsm5/a8RufWvcbn5t8Gh+bfZjfWz5Xnxs+l18bPpdfGz6XXxs+l18bPpd/1QJCv9k&#10;AgX/cwYB+n4HAOiGBgDZiwUA1ZAHAMuTIgDBkjQJuI9CF7CLSyaoh1M0oINaQZl+X02SemRYjHVp&#10;YoZyb2mCb3Zuf25/cH1uiXJ7bpRyeW6gcnhurnJ2bsBydG7Wc3Zw7Wx1cPNndW72YnVu92F1bvdh&#10;dW73YXVu92F1bvdh/1cHCf9oAQT/dwQB8YEDANuJAQDVjwQA0JMFAMeWHwC9ljMHtJNAFKyQSiOk&#10;jFIynIhYP5WEXkuOf2JWh3tnYIF3bGl7dHJvd3J6dHRxhHVycY92cHGcdm5yqnZscrt2a3LSdm10&#10;63Btc/BrbXH0Zmxx9WRscfVkbHH1ZGxx9WRscfVk/1oFCP9rAAP+eQIA5IQAANiMAADRkgIAy5cD&#10;AMKaHAC5mjAGsJg/EqiVSSGgkVEvmI1XPJGJXEiKhWFUg4FlXnx9amh1eW9wb3d2dmp2f3lodot5&#10;ZnaYeWV2p3ljdrh4YnfOeGR46HJld+9tZXXyaGV182dldfNnZXXzZ2V182dldfNn/10DBv9uAAL1&#10;fAAA3IcAANSPAADNlQEAxpoBAL2eGAC0ni4ErJw8EKSZRx6clk8slJNVOY2PW0aGi19RfodkXHeE&#10;aGZugGxvZ31zdmJ8fHpge4d6XnyVeV18pHhcfbV3W33Ldl1+5nJdfe5uXnvyaV568mheevJoXnry&#10;aF568mheevJo/2EABf9yAAHpgAAA2IoAANCTAADImQAAwJ8AALeiEwCvoyoDqKI6DZ+fRBuYnE0p&#10;kJlUNomVWUKBkl5Oeo5iWXGLZmNoiGpsYYVwdFyEendahIZ3WYSUdliFo3VXhbRzV4bKcleG5W9Y&#10;hfBrWILzZ1iB9GZYgfRmWIH0ZliB9GZYgfRm/2UABP52AADehAAA1I4AAMuXAADDngAAuqMAALGm&#10;DQCqqCYCoqc2C5qlQhiTokoli59RM4ScVz98mVxKdJZgVWuTZF9jkGloXI5vb1eNeXJWjYVxVY6U&#10;cFWOo25Uj7RtU4/La1SP5GlVj/RlVIv2YlSK92FUivdhVIr3YVSK92FUivdh/2kAAvF7AADaiAAA&#10;z5MAAMabAAC+ogAAtagAAKqsBgCkriEAnK0yCJWrPhSNqUchhqdOLn6kUzp2oVhGbp9dUGWcYVtd&#10;mmdjV5hvaFSYeWpTmIZpUpmUaFKZpGZRmbVlUJrLY1CZ5WFRmPVeUZb7XFGV/FtRlfxbUZX8W1GV&#10;/FtRlfxb/3AAAeGAAADUjQAAypgAAMGhAAC5qAAAr60AAKOxAACctBkAlrQtBY6zORCHsUMcf69J&#10;KXetTzZvqlRBZqhYS16mXVRXpWRcUqRsYFCkd2BPpIRgT6STXk6lo1xNpbRbTaXLWUyl5VhNo/VW&#10;TqL/VE6g/1NOoP9TTqD/U06g/1NOoP9T+XYAANyGAADPkwAAxZ4AALymAACzrQAAqbMAAJ24AACT&#10;uxAAjr0mAoe8NAuAuj0XeLlEI3C3SjBntU87XrNTRVexWU1RsGBTTbBpVUywdVVLsINUS7GRU0qx&#10;olFJsbNQSbLLTkix5k1Ir/ZLSK7/Skiu/0pIrv9KSK7/Skiu/0pIrv9K5H4AANSNAADJmgAAv6QA&#10;ALesAACtswAAorkAAJa+AACKxQQAhMccAH/HLAd4xjYRcMQ+HWfDRChewUkzV8BOPVC/VERLvlxI&#10;Sb5mSUe/c0lHv4BHRsCPRkbAoEVFwLJDRMHLQkTA50FDvvdAQ73/P0O8/z9DvP8/Q7z/P0O8/z9D&#10;vP8/3IYAAM2VAADDoQAAuqsAALGzAACmuQAAmr8AAI7FAACCywMAedIMAHTUIANu0y0LZtI2FV7R&#10;PCBW0EIqT89IM0nPTzhFz1g7RM9jPEPQbztC0X06QdGNOEHSnjdA0rE2P9PKND/S5zM+0PYzPc7/&#10;Mz3O/zM9zv8zPc7/Mz3O/zM9zv8z048AAMadAAC9qQAAtLIAAKm5AACdvwAAkcUAAIXLAAB60gEA&#10;b9oHAGrhGQJj4iQJW+EsEVThMhpM4TkiRuBAKELhSC0/4VEuPeJcLj3jaS4843YsO+SFKzvllik6&#10;5agoOea+Jzjn2iY35PElNuL+Jjbi/yY24v8mNuL/Jjbi/yY24v8mypkAAL+mAAC2sAAArLkAAKDA&#10;AACTxQAAh8sAAHvRAABw2AAAZ+kHAGHvFQRa7x0KUvAkEEvwKhdE8DAdPvA3ITrwPiQ38UclNfJR&#10;JTTzXCQz82kjMvR3IjH0hyEw9ZgfL/WrHi/2wB0u99kcLvfxGy729Rou9vUaLvb1Gi729Rou9vUa&#10;waQAALmvAACvuAAAo78AAJbGAACIywAAfNEAAHDXAABl3gAAXfEDAVb8DQVQ/BUKSf0bD0L9IRQ7&#10;/ScYNv4tGzL+NBwv/zsdLP9EHir/TR0p/1gcJ/9kGyX/cxok/4MYI/+UFyL/pRYh/7cVIf/PFCH/&#10;2BQh/9gUIf/YFCH/2BQh/9gUu60AALG3AACmvwAAmMUAAIrLAAB90QAAcNcAAGXdAABa4wAAU/UA&#10;Akz/BAVF/wsJPv8RDTj/FxEy/xwTLv8iFSv/KBcn/y4XJP81GCD/PRce/0YXG/9RFhn/XRUX/2sT&#10;FP97EhP/ihES/5gQEv+oDxL/rQ8S/60PEv+tDxL/rQ8S/60PtLUAAKi+AACbxQAAjMsAAH7RAABx&#10;2AAAZN4AAFnjAABO6AAAR/gAAkD/AAU5/wAINP8FCy7/Cg4p/xAQJf8VESL/GxIf/yETG/8mExf/&#10;LRMT/zQSD/89Egv/RxEI/1MQBf9fDwL/bA4A/3kNAP+HDAD/igwA/4oMAP+KDAD/igwA/4oMq70A&#10;AJ3EAACPywAAgNEAAHLYAABk3gAAWOQAAE3pAABD7gABO/sAAzT/AAUu/wAIKf8ACiT/AAwg/wIN&#10;HP8HDhj/Cw8V/xIPEv8YDw3/HA8I/yIPBP8pDwD/MQ4A/zsNAP9GDAD/UAwA/1oLAP9lCgD/aAoA&#10;/2gKAP9oCgD/aAoA/2gK/yQfFf8eJxf/IycX/yQpGf8hMBr/HDkc/xpGHP8ZVBz/GWEb/xhvGf8Y&#10;fBj/GYYW/xqPFf8blxT/G58U/xymE/8crBL/HbMS/x67Ef8exRD/H9AQ/yDeD/8h6g7/IfQO/yH7&#10;Df8h/w39If8M/CH/DPsh/wz7If8M+yH/DPsh/wz7If8M/yUfFf8hJRf/JSQX/ycnGf8lLRr/ITcc&#10;/yBEHf8fUR3/Hl8c/x5tG/8deRn/HoQY/x+NF/8glRb/IJ0V/yGkFf8hqhT/IrET/yO5E/8jwxL/&#10;JM4S/yXcEf8m6RD/JvIQ/Cb6D/om/w/4Jv8O+Cb/Dvcm/w73Jv8O9yb/Dvcm/w73Jv8O/yYeFf8k&#10;Ihb/KSEX/ysjGP8qKRr/KTQd/yZBH/8lTh//JFwe/yRqHf8kdhz/JIEa/yWLGf8mkxj/JpoY/yeh&#10;F/8nqBb/KK8W/ym3Ff8pwBX/K8sU/ivZE/ws5xP5LPAS9yz5EvUs/xHzLf8R8yz/EfIs/xHyLP8R&#10;8iz/EfIs/xHyLP8R/ycdFf8oHxb/Lh0W/zAgF/8wJhn/MTEd/y4+H/8sSyH/K1gh/ypmIP8qch//&#10;K34d/yyHHP8tkBv/LZgb/i6fGv0uphn9L6wZ/DC0GPswvRj6McgX+DLWF/Uy4xbzM+8W8DP5Fu4z&#10;/xbtM/8V7DP/Fesz/xXrM/8V6zP/Fesz/xXrM/8V/ygdFf8tGxX/NBoU/zcbFf85Ixf/Oi4b/zg6&#10;H/80RyL/MlQk/zJhI/8ybiL9Mnoh+zOEIPk0jB/4NJQf9zWcHvY2ox71Nqod8zexHfM4uhzxOMUc&#10;8DnTHO054RvqOe4b5zr4G+Y6/xvkOv8a4zv/GeE7/xnhO/8Z4Tv/GeE7/xnhO/8Z/yocFf8zGBT/&#10;OhYS/z8YE/9DIRX/QysZ/0E3Hv89QyP/Ok8m+zlcJ/c5aSb1OXUm8jqAJfA7iSTvO5Ek7TyYI+w8&#10;nyPrPacj6j2uIuk+tyLnP8Ii5j/QIuM/4CLgP+0i3kD4IdtB/yDZQf8f2EL/H9ZC/x7WQv8e1kL/&#10;HtZC/x7WQv8e/y0aFP85FRL/QRQQ/0cYEP9MIBL/TSkV/0ozG/5GPiH4Qkon8j9XKu4/ZCvrP3Ar&#10;6UB7KuZBhCrlQo0q40KUKuFCnCrgQ6Mq30OrKt1DtCrcRL8q20TNK9hE3ivURe0q0kb4Kc9H/yfN&#10;R/8lzEj/JMtI/yPLSP8jy0j/I8tI/yPLSP8j/zIXE/8/ExD/RxAO/1AWDf9WHg7/ViYR/1QwFvdQ&#10;Oh3wS0Yl6UdSLORGXi/hRWsx3kZ2MdtGgDHZR4gx10eQMdVImDHUSJ8y0kinMtFJsDLPSboyzknI&#10;M8xK2TPISukzxkv3MMRM/y7CTf8swU3/KsBO/ynATv8pwE7/KcBO/ynATv8p/zcVEv9DEA7/TgwL&#10;/1gVCv9dHAr/XyUN+V4tEfBaNxjoVEEh4FBOKtpNWTLVS2U20ktwOM9LejjNTII5y0yKOclNkjnH&#10;TZo5xk2iOcROqjrDTrQ6wU7BOsBP0Tq9T+Q7ulDzOLhR/jW3Uv8ztlP/MbVT/y+1U/8vtVP/L7VT&#10;/y+1U/8v/zwTEP9JDAz/VAsJ/18TB/9lGgf/ZyIJ82cqDOlkMxLgYD8a2FtLJdFWVTLLUl86x1Fq&#10;PcRRcz/BUXxAv1GFQL1RjEC7UpRAulKcQLhSpUG3U69BtVO6QbRTykGyU91Cr1TvP65W+zytV/85&#10;q1n/N6pZ/zWqWf81qln/NapZ/zWqWf81/0AQD/9OCQr/WgoH/2URBf9rFwT6bh4F7W4mB+NsLwza&#10;aj0T0GVJIchfUjDCWls7vVdkQblWbkS2VndGtFZ/RrJWh0ewVo9Hr1eXR61XoEesV6pHqle1SKlY&#10;xEinWNZIpVjqRqNb+EKiXP8/olz/PKFd/zqhXf86oV3/OqFd/zqhXf86/0MNDf9SBgj/YAgF/2oO&#10;A/9wFAL1cxoC6HQhA910KgbTcjoPyW1GHsFnUC26Ylg5tF5gQ7BbaUitWnFLqlp6TKhagk2nW4pN&#10;pVuSTaNbm02iW6VOoFywTp9cvk6dXNBOm1zlTZte9UmaX/9FmV//Qplg/0CZYP9AmWD/QJlg/0CZ&#10;YP9A/0cLDP9VAwf/ZAcD/24LAf50EAHveBUA4nkbAdd6JwLNeDgNw3REG7tvTiq0alY3rmVdQqhi&#10;ZUqkYG1PoV91UZ9ffVKdX4VTnF+NU5pfllOZX6BTl1+rVJZfuVSUX8tUkl/hVJJh8k+SYv5KkWL/&#10;R5Fj/0WRY/9FkWP/RZFj/0WRY/9F/0sJCv9ZAAb/aAUC/3EIAPV4CgDqewwA3X0QANJ/JAHHfjYK&#10;vnpDGLZ2TCavcVQ0qGxbQKJoYkqdZWlQmmNwVJdieFaVYoBXk2KJWJJikliQYpxZj2KnWY1itFmM&#10;YsZaimLcWopj8FSKZfxQimX/TIll/0mJZf9JiWX/SYll/0mJZf9J/04HCf9dAAT/awMB+HQFAOd7&#10;BADafgUA1oEIAMyDIQDCgzQJuoBBFbF7SySqd1Iyo3NZPpxvX0iXamVRk2dsVo9mc1qNZXtci2SE&#10;XYpkjV2IZZhehmWjXoVlsF6DZcFfgmXXX4Jm7VqCZ/pVgmj/UYFn/06BZ/9OgWf/ToFn/06BZ/9O&#10;/1EFCP9gAAP/bgEA7ncAANt+AADVggMA0YQGAMiHHwC+hzIHtYQ/E62BSSGmfFEvn3hXO5h0XUaS&#10;cGNQjWxpV4lpb1yGaHdfg2d/YYJniWKAZ5RifmefY31nrGN7Z71jeWfSZHpp6l97avlae2r/VXpp&#10;/1J6af9Semn/Unpp/1J6af9S/1MDB/9jAAL8cQAA4noAANiBAADRhgIAzIgEAMOLHAC6izAFsYk9&#10;EamFSB6igk8sm35WOZR5W0SNdWFOiHFmV4NubF1/bHNifGt7ZXpqhGZ4ao9ndmqbZ3RqqWdyarho&#10;cGrOaHFs5mRybfdecmz8WnJr/1Zya/9Wcmv/VnJr/1Zya/9W/1YBBv9nAAH0cwAA3X0AANSEAADN&#10;iQEAx4wBAL6PGQC2jy0Ero08D6aKRhyeh04pl4NUNpB/WkGJel9Mg3ZkVX1zaV54cG9kdG53aHFu&#10;gGpvbotrbW6Xa2tupWtpbrVrZ27Ja2hv42hqcPVianD6XWpu/Fpqbvxaam78Wmpu/Fpqbvxa/1kA&#10;Bf9qAAHqdgAA2oAAANGHAADJjAAAwpAAALqSFQCykysDqpE6DaKPRBmajE0mk4hTM4yEWD+FgF1J&#10;f3xiU3h5Zl1xdmxlbHNzamhyfG1lcoduY3KTbmJyom5gc7FtX3PGbV904GphdfNkYnT4YGJy+lxi&#10;cvpcYnL6XGJy+lxicvpc/10ABP9tAADgeQAA1oMAAM2LAADFkAAAvZQAALWWEQCtlygCppY4C56U&#10;QxeWkUsjj41SMIiKVzyBhlxGeoNgUXN/ZFtrfGlkZHpvamB4eG5deINvXHiQb1t5n25Zea9tWHnD&#10;a1l63mlaevJkW3n4YFt4+l1bePpdW3j6XVt4+l1bePpd/2AAAvdxAADdfQAA0ocAAMmPAADBlAAA&#10;uZgAAK+aCwConCQBoZs1CJqZQRSSlkkgi5NQLYSQVTh9jVpDdopeTm6HYlhmhGdhXoFtaFmAdmxX&#10;gIJsVoCPa1aBnmpVga5oVIHCZ1SC3WVVgvFhVoH6XVZ//FtWf/xbVn/8W1Z//FtWf/xb/2QAAep1&#10;AADZgQAAzosAAMWTAAC9mQAAs50AAKmfBQCioR8AnKExBpWfPRGNnEcdhppOKX+XUzV4lFg/cJFc&#10;SmiPYVRgjGVcWYpsY1WJdWZTiYFmU4qPZVKKnmNRiq5iUYvCYFCL3V5RivFbUor9WFKI/1ZSiP9W&#10;Uoj/VlKI/1ZSiP9W/2kAAOF5AADUhgAAypAAAMGYAAC4ngAArqIAAKOlAACcpxkAlqcsBI+lOQ2I&#10;o0MZgaFKJHqfUDBynFU7appaRWKYX09blWRXVZRrXFKTdV5Qk4FeUJSPXE+UnltPla5ZTpXDV02V&#10;3VZOlPFTTpP9UU6S/1BOkv9QTpL/UE6S/1BOkv9Q928AANx/AADPiwAAxZUAALydAACzowAAqacA&#10;AJurAACUrREAj64mAoitNQmCqz8Ue6lGH3OoTCtrplE2Y6RWQFuiW0hVoGFPUJ9pVE6fdFVNn4BU&#10;TJ+OUkygnlFLoK5PSqDDTkqg3kxKnvFKSp39SUqc/0hKnP9ISpz/SEqc/0hKnP9I5nYAANaFAADK&#10;kQAAwJsAALejAACuqQAApK0AAJexAACLtAYAhrUfAIG1LgZ6tDkPc7NBGmuxRyVjsEwvXK5ROVWs&#10;V0FPq15HS6tnSUqrckpJq39JSKyNR0isnEZHrK1ERqzDQ0as3kFGqvJARan9P0Wo/z9FqP8/Raj/&#10;P0Wo/z9FqP8/3n4AAM+MAADEmAAAu6IAALKpAACorwAAnbMAAJG3AACDvAAAfL8TAHi/JgJyvzIK&#10;a747FGO8QR5bu0coVLpMMU65UjhJuFo8RrhjPkW5bz1EuXw8RLmLO0O6mzlCuqw4QrrCN0G63jVA&#10;uPM1QLb+NT+1/zU/tf81P7X/NT+1/zU/tf811oYAAMiUAAC+oAAAtqkAAK2vAACitQAAlbkAAIm9&#10;AAB9wwAAccoEAGzMGQBnzCcFYcsyDVrKORZTyT8fTMlGJ0fITS1DyFUwQclfMEDJbDA/yXkvPsqI&#10;LT7KmCw9y6oqPMvBKTvL3yg7yfMoOcf+KTnG/yk5xv8pOcb/KTnG/yk5xv8pzY8AAMKdAAC5pwAA&#10;sK8AAKa2AACZuwAAjb8AAIDEAAB1ygAAadACAF/YCABb2xkBVtsmB1DbLw5K2jYVRNo+Gz/aRiA8&#10;208hO9taIjrcZiE53XQgOd2CHzjekx033qUcNt+7GzXg2Bo03e8bMtv6HDHa/x0x2v8dMdr/HTHa&#10;/x0x2v8dxZkAALulAACzrwAAqbYAAJ28AACQwQAAg8UAAHfKAABr0AAAYNcAAFfjBgBS6hQDTOod&#10;CEbqJQ0/6isSOuozFjbrOxkz60QaMexOGzDtWRov7mUZLu50GC3vhBYs75UVK/CpFCvxwBMq8d0S&#10;KfDwESju/REo7v0RKO79ESju/REo7v0RvqMAALWuAACstgAAoLwAAJLCAACFxwAAeMwAAGzRAABh&#10;1wAAVt0AAE/sAgFJ+AwEQ/gVCD34Gww3+SIPMvkoEi76LxQr+jcVKPtAFSX7SRQj/FQUIv1hEyD9&#10;cBEe/oEQHv6TDx3+pg4c/7oNG//SDBv/5wwb/+cMG//nDBv/5wwb/+cMt6wAAK61AACivAAAlcIA&#10;AIfHAAB5zQAAbNIAAGHYAABW3gAATOMAAEXyAAE//gMEOf8KBzP/EQou/xcNKv8cDib/IxAi/ykQ&#10;Hv8wERv/ORAY/0IQFf9NDxL/Wg4P/2kNDP95DAv/igsK/5sKCv+qCQn/uQkJ/7kJCf+5CQn/uQkJ&#10;/7kJsbQAAKW8AACXwgAAicgAAHvOAABt0wAAYdoAAFXfAABL5AAAQekAADr2AAI0/wAELv8ABin/&#10;BAkl/wkKIP8QDBz/FQwZ/xsNFf8hDRH/Jw0M/y8NCP85DAT/RAsA/1AKAP9eCQD/bQkA/3sIAP+J&#10;BwD/lAcA/5QHAP+UBwD/lAcA/5QHqLsAAJrCAACMyAAAfc4AAG/UAABh2wAAVeEAAEnmAAA/6gAA&#10;Ne4AAS/6AAIp/wAEI/8ABh//AAca/wAJFv8BCRP/BgoO/wsLC/8RCwf/FwsC/x0KAP8kCgD/LQkA&#10;/zgJAP9ECAD/UAcA/1sHAP9mBgD/cAYA/3AGAP9wBgD/cAYA/3AG/xkkFP8ZJhT/GyUV/xsoFv8W&#10;Lhf/DjcX/w1FF/8MUxX/C2EU/wtuEv8KehH/CoQQ/wuNDv8MlQ7/DZwN/w6jDP8OqQv/ELAL/xC4&#10;Cv8RwAr/EssJ/xLZCP8T5gj/E/EH/xP4B/8T/wb9E/8G+xL/BvsT/wb7E/8G+xP/BvsT/wb7E/8G&#10;/xokFP8bIxT/HiMV/x4lFv8aKxf/FjUY/xVDGP8TURf/E14V/xJsFP8ReBL/EoIR/xOLEP8Ukw//&#10;FJoO/xWhDf8Vpw3/Fq4M/xe1C/8Xvgv/GMkK/xnWCv8Z5An+Ge8I/Bn3CPoZ/wf4Gf8I9xn/CPcZ&#10;/wj3Gf8I9xn/CPcZ/wj3Gf8I/xsjFP8fIBT/Ih8V/yIhFf8fJxf/HjMY/xxAGf8bTRj/GlsX/xlo&#10;Fv8ZdRT/GX8T/xqIEv8bkBH/G5cQ/xyeD/8dpQ7/HasO/x6zDf8fuw3/H8YM/iDTDPsh4gv5IOwK&#10;9iH2CvMh/gryIf8K8SH/CvEh/wrxIf8K8SH/CvEh/wrxIf8K/xwiFP8jHBT/JxsU/ygdFf8nJBb/&#10;KDAZ/yU8Gv8jShr/IlcZ/yFkGP8hcRb/IXwV/yKFFP8jjRP+JJQS/SSbEfwlohH7JqkQ+iawEPkn&#10;uA/4KMMP9yjQDvQp3g7xKeoN7in1Dewp/g3rKf8N6in/Degq/w3oKv8N6Cr/Degq/w3oKv8N/yEe&#10;FP8oGBP/LRYS/y8YE/8xIRX/MSwY/y85G/8sRRz/KlMc/ypgG/0pbBn7KngY+SuBF/csihb1LJEV&#10;9C2YFfMtnxTyLqYU8S+tE/AvtRPvMMAS7jHNEusx2xLoMekR5TH1EuMy/hLhMf8S3zL/Ed0y/xHd&#10;Mv8R3TL/Ed0y/xHdMv8R/yUZE/8vFRH/NRQQ/zkWEP88HhL/PCkW/zk0Gv81QR39Mk4e+DJbHvQy&#10;aB3yMnMc7zN9G+00hhrsNY4Z6jWVGek2nBjoNqMY5jeqGOU3sxfkOL0X4zjKF+E42RfdOekX2jn1&#10;F9g5/hfUOv8X0zr/FtI6/xbROv8W0Tr/FtE6/xbROv8W/yoWEv81EhD/PA8O/0IVDf9HHQ//RiYS&#10;/0MwF/s/PBz0O0kg7zlWIes5YiHnOm4g5Tt5H+I7gh7hPIoe3z2RHt09mR3cPaAd2j6oHtk+sB7Y&#10;Proe1j/HHtQ/1h/RP+cfzUD1HspB/x3JQf8cx0H/HMZB/xvFQf8bxUH/G8VB/xvFQf8b/zAUEf87&#10;Dg7/QgoL/0sTCv9QGwv/UCQO/E0sEvNINxjrQ0Mf5UBQI+BAXSTcQWkk2UJ0JNZCfSTUQoUk0kON&#10;JdFDlCXPRJslzUSjJcxEqybKRbQmyUXAJsdF0CbEReInwUbxJr9H/CS9R/8ju0j/IbpI/yC6SP8g&#10;ukj/ILpI/yC6SP8g/zYRD/9ACgv/SgkJ/1QRB/9YGAf/WSAJ9VcpDetSMxPjTT8a20pMItVIWCfR&#10;R2MqzUduK8pIdyzISH8sxkmHLcRJji3DSZYtwUqdLb9Kpi2+Sq8uvEq6LrtLyS65S9svtkvsLbRM&#10;+SuyTf8psU3/J69P/yauT/8mrk//Jq5P/yauT/8m/zsNDf9GBgn/UQcG/1sOBf9gFQT6YR0F7mAl&#10;B+RcLgzaWDwT0lRIH8tQUynGTl0vwk1nMr9NcTO8TXk0uk6BNLlOiTS3TpA0tU+YNbRPoDWyT6k1&#10;sU+0Na9PwjauUNQ2q1DoNalR9jKnU/8wplT/LqVU/yylVP8rpVT/K6VU/yulVP8r/z8KDP9LAwf/&#10;VwYE/2ELAv9mEQL0aBgC6GcgA91kKgbTYjkPyl5FHMJZTym8VVgyuFNiN7RSazmyUnQ6sFJ8O65T&#10;gzusU4s7qlOTO6lUmzynVKU8plSvPKRUvDyjVM49oVTiPZ9W8zmeV/42nVf/NJxY/zKcWP8xnFj/&#10;MZxY/zGcWP8x/0IICv9PAAb/XQQD/2UIAfpqCwDubBEA4WwXANZsJQLMajYMw2ZDGbthTSa1XVUx&#10;r1pdOatYZj6oV25Apld2QaRXfkGiV4ZBoViOQZ9YlkKdWKBCnFiqQppYt0OZWMhDl1jdQ5ZZ8ECV&#10;Wvw8lVv/OZRb/zeUW/82lFv/NpRb/zaUW/82/0YFCf9TAAT/YQEB+WkEAOxuBQDhcAcA228KANBy&#10;IgHGcTQJvW5BFrVpSiOuZFMvqGBaOaNeYkCgXGpEnVxyRZtbeUaZW4FHmFuJR5ZbkkeVW5tIk1um&#10;SJJbskiQW8JJj1vYSY1c7EaNXfpCjV3/P41e/zyMXv87jF7/O4xe/zuMXv87/0oCCP9YAAP/ZAAA&#10;7mwAAN1xAADYdAMA03QHAMp3HwDAdzIHuHQ+E7BvSCCpa1EtomdYOJ1kX0CZYWVGlV9tSZNedEuR&#10;XnxMj16ETI5ejU2MXpdNi16iTYlerk6IXr5Ohl7TT4Ve6UyFYPhHhWD/RIVh/0GFYf9AhWH/QIVh&#10;/0CFYf9A/00ABv9bAAL6aAAA4W8AANl1AADSeAEAznkEAMR7HAC7fC8Fs3k9EKt1Rx2kcU8qnW1W&#10;NphpXD+TZmJGj2NpTIticE+JYXhQh2GAUYZhiVKEYZNSg2GeU4FhqlOAYbpTfmHOVH1h5lF+YvZM&#10;fmP/SH5k/0V+ZP9EfmT/RH5k/0R+ZP9E/1AABf9eAAHyagAA3XMAANV5AADOfAAAyH0CAL9/GQC3&#10;gC0Er347Dqd6RRqgd00nmXNUM5NvWj2Na19GiWhlTIVlbFGCZHNUgGR7Vn5jhFd8ZI9Xe2SaWHlk&#10;p1h3Y7ZYdmPJWXVk4ld2ZfRRdmb/TXdm/0l3Zv9Jd2b/SXdm/0l3Zv9J/1MABP9iAAHobQAA2nYA&#10;ANF8AADKgAAAw4EAALuDFgCzhCsDq4I5DKN/RBicfEwklXhSMI90WDuJcF1EhG1iTH9qaFJ7aG9X&#10;eGd3WnZmgFt0ZotccmeWXHBno1xvZ7JdbWbFXWxn3lttaPJWbmn+UW9p/01vaf9Nb2n/TW9p/01v&#10;af9N/1UAA/9lAADhcAAA1nkAAM6AAADGhAAAv4UAALaHEwCviCgCp4c3CqCEQhWYgUoikn1RLot5&#10;VjiFdltCf3JgS3lvZVN0bGtZcGtzXW1qfF9raoZgaWqSYGdqoGBmaq5gZGrBYGNr2l9lbPBZZmz8&#10;VWds/1FnbP9QZ2z/UGds/1BnbP9Q/1gAAvhoAADecwAA03wAAMqDAADChwAAuokAALKLDgCqjCUB&#10;o4s1CJyJQBOVhkkfjoJPK4d/VTaBe1pAe3heSXR1Y1JucmhZaHBvX2VueGJiboJjYG6PY19vnGNd&#10;b6tjXG++Yltv1mFdcO5bXnH7V19w/1NfcP9SX3D/Ul9w/1JfcP9S/1sAAe5rAADbdwAA0IAAAMeH&#10;AAC+iwAAto4AAK2PCQCmkCIAn5AyBpiOPhCRi0cciohOJ4SFUzN9glg9dn5cRm97YVBoeGZYYnZs&#10;X110dWNadH9kWXSMZFh1mmNXdapiVnW8YVV21WBWduxbWHb6V1h1/1NYdf9TWHX/U1h1/1NYdf9T&#10;/18AAeRuAADXewAAzIQAAMOLAAC7kAAAspIAAKiTBAChlR4AmpUvBJSTPA6NkEUZho5MJH+LUS95&#10;iFY6cYVbQ2qDX01igGRVXH1qXFd8c2BVfH5hVHyKYFN9mV9SfaldUX27XFF+1FtSfexXUn36VFN9&#10;/1FTfP9QU3z/UFN8/1BTfP9Q/2QAAOBzAADTfwAAyIgAAL+PAAC3lAAArZcAAKKYAACbmhgAlZos&#10;A4+ZOQuIl0IVgZRKIHuSTyt0kFQ2bI1ZP2SLXUhdiGJRV4ZpV1OFcltRhX1bUIWKWlCGmFhPhqhW&#10;Toa7VU6H1FNOhuxRToX5Tk+F/0xPhf9MT4X/TE+F/0xPhf9M82kAANx4AADOhAAAxI0AALuUAACz&#10;mQAAqZ0AAJueAACUoBIAj6AmAYmfNAiCnj8RfJxHHHWaTSdul1IxZpVXO1+TW0NYkWFLU5BoUE+P&#10;cVNOj31STY+KUU2QmU9MkKlOS5C7TEuQ1EtLj+xJS476R0uO/0VLjv9FS47/RUuO/0VLjv9F5m8A&#10;ANZ+AADKiQAAwJMAALeaAACunwAApKIAAJakAACMpggAh6cgAIKnLwV8pjoNdaRCF26iSSFnoU4s&#10;YJ9TNVmdWT1Tm19ETppnSEyacUlLmn1JSpqKR0mbmUZJm6lESJu8Qkeb1UFHmexAR5j6P0eX/z5H&#10;l/8+R5f/PkeX/z5Hl/8+4HYAANCEAADEjwAAu5kAALOgAACqpQAAn6gAAJKrAACErQAAfq8WAHqv&#10;KAJ0rjQJbq09EmesRBtgqkolWalPLlKoVDZNp1s7SaZkPkembz5Gpns+RqeIPEWnlztFp6g5RKe7&#10;OEOn1TZDpe02QqT6NUKi/zVCov81QqL/NUKi/zVCov812X0AAMqLAAC/lgAAt58AAK6mAACkqwAA&#10;ma4AAIyxAAB+tAAAdLcKAHC4HwBruC0FZbg2DF63PhVYtUQeUbRJJku0UCxHs1cxRLNgM0KzbDNB&#10;s3gyQbSGMEC0lS8/tKYtP7S6LD601So9su0qPLH7Kjuv/ys7r/8rO6//Kzuv/ys7r/8r0IYAAMST&#10;AAC6ngAAsqYAAKmsAACesQAAkbQAAIW3AAB4uwAAa8AAAGPEEABgxCEBW8QtB1XENQ5PwzwVScJD&#10;HETCSiFAwlIkPsJcJTzCaCU8w3UkO8ODIzrDkyE5w6QgOcS5HzjE1B43we0eNsD7HzW+/yA0vv8g&#10;NL7/IDS+/yA0vv8gyI8AAL6cAAC1pQAAra0AAKKzAACWtwAAiboAAHy+AABwwgAAZMgAAFnOAwBR&#10;0w8ATtMfAkrTKQdE0zIMP9M6EjvTQhY400wXNtRWGDXUYhc11W8WNNV+FTPWjhQy1qATMde2EjDY&#10;0hEv1esRLtP4EyzR/xQs0f8VLNH/FSzR/xUs0f8VwZkAALikAACwrQAAprMAAJm4AACMvAAAf8AA&#10;AHPFAABnyQAAW88AAFHVAABH3AUAROMTAT/kHQU55CUJNOQuDTHlNg8u5UAQLOZKECvnVRAq52IP&#10;KehwDinogA0o6ZIMJuqmCybqvQok69sKI+nxCSHm/woh5v8KIeb/CiHm/woh5v8KuqMAALOsAACp&#10;tAAAnLoAAI++AACBwgAAdMcAAGjMAABc0QAAUtYAAEjcAABA5gAAO/MLAjbzFAUx9BsILPQjCin0&#10;Kgwl9TINI/Y7DSD2RQ0e91AMHPddCxn4bQoY+X4JF/mQCBb6pAcV+rsGFfrWBhT78AUT+/QFE/v0&#10;BRP79AUT+/QFtawAAKu0AACfugAAkr8AAITEAAB2yQAAac4AAF3TAABS2QAASN0AAD7iAAA27QAB&#10;MfoBAyz/CAUo/xAHJP8WCCD/HQkc/yQKGf8rChX/NAoS/z4JDf9JCQr/VggG/2UHBP93BgP/iQUC&#10;/5wFAf+tBAH/wgQB/8cDAf/HAwH/xwMB/8cDrrMAAKK6AACUwAAAhsUAAHfKAABq0AAAXdUAAFHb&#10;AABH4AAAPOQAADPoAAAs8gABJ/0AAyL/AAQe/wIGGv8IBxf/DgcT/xUIDv8bCAr/IggF/yoIAf80&#10;BwD/PwYA/0wGAP9bBQD/awQA/3wDAP+LAwD/mgMA/50DAP+dAwD/nQMA/50DpboAAJfAAACJxgAA&#10;eswAAGzRAABe2AAAUd4AAEbjAAA75wAAMesAACjuAAAh9wABHP8AAxj/AAQU/wAFEf8ABgz/AAYI&#10;/wQGBP8KBwD/EQcA/xgGAP8fBgD/KQUA/zQFAP9BBAD/TgQA/1sDAP9oAwD/dgIA/3gCAP94AgD/&#10;eAIA/3gC/wwnEv8TJBL/FCQT/xAmE/8ILBP/AjYS/wFEEf8AUhD/AF8O/wBsDP8AeAv/AIIK/wCL&#10;Cf8Akgj/AJkH/wCgB/8Apgb/Aa0G/wG0Bf8CvAX/AsYE/wLTBP8C4QP/Au0D/wL2Av8C/gL9Av8C&#10;+wL/AvsC/wL7Av8C+wL/AvsC/wL7Av8C/xElEv8WIRL/FyET/xUjE/8NKRP/CTQT/whCEv8HUBH/&#10;BV0P/wNqDf8Cdgz/A4AL/wSICv8FkAn/BpcI/weeB/8HpAf/CKoG/wmxBv8JugX/CsMF/wrQBP8K&#10;3wT9CusD+wr0A/kK/QP3Cv8D9gr/A/YK/wP2C/8E9gv/BPYL/wT2C/8E/xUiEv8aHhL/Gx0S/xof&#10;E/8VJRT/FDEU/xI+FP8QTBL/DloR/wxmD/8Lcg3/DH0M/w2GC/8OjQr/EJQJ/xCbCf8RoQj/EqgI&#10;/xKvB/8Ttwb+FMAG/RTNBfoU2wX3FOcF9BTzBPIU/ATwFf8F8BX/Be8V/wXvFf8F7xX/Be8V/wXv&#10;Ff8F/xkeEv8eGRL/IBgS/x8aEv8fIhP/Hi4U/xs7Ff8ZSBT/GFYS/xdjEf8Wbw//FnkO/xiCDf0Y&#10;igz8GZEL+xqYCvobngr5G6UJ+BysCfcctAj1Hb0I9B7JB/Ie2AfvHuUG7B7xBuoe/AfoH/8H5x//&#10;B+Ug/wjkIP8I5CD/COQg/wjkIP8I/x0aEv8jFRH/JxQQ/yYVEP8qHxL/KSsU/yY3Fv8jRBb/IVEV&#10;/iFeE/sgahH4IHUQ9iF/D/Qihw7zI44N8SSVDPAkmwzvJaIL7iapC+0msQrrJ7sK6ijHCuko1Anl&#10;KOQJ4ijxCuAo/AreKf8L2yr/C9op/wvZKf8L2Sn/C9kp/wvZKf8L/yIWEf8qEg//LhAO/zIUDv81&#10;HQ//NCYS/zEzFf8tPxf6K0wX9SpZFfEqZhTuK3ES7Ct7EeosgxDoLYsQ5i6SD+UumA/kL58O4i+m&#10;DuEwrg7gMbgO3jHEDd0x0w3aMeMO1jLxD9My/A/QMv8PzjL/D80y/w/MMv8PzDL/D8wy/w/MMv8P&#10;/ygTEP8xDQ3/NgoM/z0RC/9AGgz/PyMP/zstEvg3OhbxM0cY6zJUGOczYRfjNGwV4DV2FN42fxTc&#10;NocT2jeOE9k3lRPXN5wT1TikE9Q4qxPSObUU0TnAFM85zhTNOd8UyTrvFcY6+xXEOv8Uwjv/FMA7&#10;/xTAOv8TwDr/E8A6/xPAOv8T/y4QDv83CQv/PgcJ/0YPCP9KFwj/SSAK+EUpDu9ANBPnPEEX4TpO&#10;Gdw7WxnYPGcY1D1xGdI9ehnPPoIazT6JGsw+kBrKP5cayD+eGsc/phvFQK8bw0C6G8JAxxvAQNkc&#10;vUHqHLpB+Bu4Qv8atkL/GbVC/xm1Qv8YtUL/GLVC/xi1Qv8Y/zMLDf89BAn/RgUG/08MBf9SFAX8&#10;UhwG8E8lCeZKLw3dRjwT1kRJGdBDVh3LQ2EfyENrIMVEdCHDRHwhwUWEIb9FiyG9RZIivEWZIrpG&#10;oSK5Rqkit0a0I7ZGwSO0RtIjsUflI69H9CKtSP8gq0n/H6lK/x6pSf8eqUn/HqlJ/x6pSf8e/zkI&#10;C/9CAAf/TgME/1YJAv9aDwL1WhcC6FgfBN5TKQfUUTgOzE1FGcVLUCHASlslvUllJ7pJbii3SnYo&#10;tUp+KbRKhSmyS4wpsEuUKa9LnCqtS6QqrEuuKqpMuyqpTMsrp0zfK6RN8SmiTv0noU7/JaBO/ySg&#10;Tv8joE7/I6BO/yOgTv8j/z0ECf9HAAX/VAAC/1sFAfdfCQDtXw4A4V0XANZcJQLMWzULw1dCF7xT&#10;TCG3UFYps09fLa9PaC6tT3Evq094MKlPgDCoUIcwplCOMKRQlzGjUJ8xoVCqMaBQtTKeUcUynFHa&#10;MptR7TCZUvoumFL/K5hS/yqXUv8ol1L/KJdS/yiXUv8o/0EBCP9NAAP/WQAB9GAAAOVjAQDcYwQA&#10;2WEKAM9kIQHFYzIJvF8/FLVbSSCvWFIpqlVaMKZUYzOkVGs1oVRzNp9UezaeVII3nFSKN5tUkjeZ&#10;VJs3mFSlOJZUsTiVVMA4k1TUOZJU6TeRVfg0kFb/MY9W/y+PVv8uj1b/Lo9W/y6PVv8u/0UABv9R&#10;AAL8XQAA5mMAANtoAADVaQIA0mcGAMhqHgC/ajAGtmc9Ea9jRx2oX08oo1xXMZ5aXzabWWY5mVhu&#10;O5dXdjyVV308k1eFPJJXjT2QV5Y9j1ehPY1XrD6MV7s+ilfPP4lX5T2IWPY6iFn/N4hZ/zSHWf8z&#10;h1n/M4dZ/zOHWf8z/0gABf9VAAHyYAAA3mcAANZtAADQbwAAy20DAMJvGgC5cC0EsW06DqppRRqj&#10;Zk0mnWJUMJhfWzeUXWI8kVtpP49bcUCNWnhBi1qAQopaiUKIWpJCh1qdQ4VaqUOEWrdEglrKRIFa&#10;4UOBW/Q/gVz/PIBc/zmAXP84gFz/OIBc/ziAXP84/0sABP9ZAADnYwAA22wAANJxAADLcwAAxXIA&#10;AL10FwC0dSsDrHM4DKVvQxeebEsjmGhSLpNkWDeOYV89il9lQYhebESFXXRFhF18RoJdhEeBXY5H&#10;f12ZSH1dpUh8XbNJel3FSXhc3Ul5XvFEeV7+QHlf/z55X/88eV//PHlf/zx5X/88/04AA/1cAADi&#10;ZwAA2G8AAM51AADHdwAAwHcAALh4FACweSgCqHg2CqF1QRWacUkglG1QK45qVjWJZlw9hWNiQoFh&#10;aEZ+YG9JfGB3S3pggEx5YIpMd2CVTXVgoU1zYK9OcV/BTnBf2U9wYe9JcWH8RXJi/0JyYv9AcmL/&#10;QHJi/0ByYv9A/1AAAvZfAADfagAA1HMAAMt4AADDewAAvHsAALN7EACsfSYBpHw0CJ15PxKWdkgd&#10;kHJOKIpvVDOEa1o7f2hfQntmZUh3ZGtMdGNzT3JjfFBwY4ZRbmORUm1jnlJrY6xSaWO9Umdi1FNo&#10;ZOxNaWT7SWpl/0ZqZf9EamX/RGpl/0RqZf9E/1IAAe1hAADcbQAA0XYAAMh7AAC/fwAAt38AAK9/&#10;DACogSMAoYAyBpl+PhCTe0YbjHhNJoZ0UjCBcVg5e25cQXVrYkhwaGhObWdvUmpmeFRnZoJVZmaN&#10;VmRmmlZiZqlWYGa6Vl9m0VZgZ+pRYWj5TGJo/0ljaP9HY2j/R2No/0djaP9H/1YAAeZlAADZcQAA&#10;zXkAAMR/AAC8gwAAs4QAAKqECACjhR8AnIUwBZaDPA6PgEQYiX1LI4N6US19d1Y3dnRbP3BxX0hq&#10;bmVPZWxsVGFrdFdfan5ZXWuKWVxrl1haa6ZYWWu3V1drzldYbOhTWmz4Tlts/0tcbP9JXGz/SVxs&#10;/0lcbP9J/1oAAONpAADVdQAAyn0AAMGDAAC4hwAAr4gAAKaIAwCeiRsAmIktA5KIOQuLhUIVhYJJ&#10;IH+ATyp4fVQ0cnpZPWt3XUVkdGJNXnJpVFpxcVhYcHtZVnCHWVVxlVhUcaRXU3G1VlJxzFVScuZR&#10;VHL3TVRy/0tVcv9JVXL/SVVy/0lVcv9J+V4AAN9tAADReAAAx4EAAL6HAAC1iwAAq40AAKCNAACZ&#10;jhcAk44pAo2NNgmHi0ASgYlHHHqGTSZ0hFIwbYFXOmZ+W0JffGBKWXpnUVV4b1VSeHlWUXiGVVB5&#10;lFRQeaNST3m1UU55y1BOeeVNT3n2Sk95/0hQeP9GUHj/RlB4/0ZQeP9G7GIAANtyAADNfQAAw4YA&#10;ALqMAACxkAAAqJIAAJuSAACTkxEAjpQlAYiTMwaCkT0PfI9FGXWNSyNvi1AsaIlVNmGGWj5ahF9G&#10;VIJlTFCBbk9OgXlQTYGFT02Ck01MgqNLTIK0SkuCy0hLguVHS4H2REuB/0NLgP9CS4D/QkuA/0JL&#10;gP9C5mgAANZ3AADJggAAv4sAALaRAACulQAApJgAAJSXAACNmQoAh5ogAIKZLwR9mDoLdpZCFXCV&#10;SR5pk04oYpFTMVuPWDlVjV1AUIxkRU2LbUdLi3hHSouFRkqMk0VJjKNDSIy0QUiMy0BHi+Y/R4r2&#10;PUeJ/zxHif87R4n/O0eJ/ztHif874G8AANB8AADEhwAAu5AAALOXAACqmwAAn54AAJKfAACFoAEA&#10;gKEYAHuhKQJ2oDUIcJ8+EGmdRRljm0siXJpQK1aYVjNQl1w5TJZjPUmWbT5Ilng+R5aFPUeWlDtG&#10;lqM5RZa1OESWzDdEleY1Q5T3NUOT/zRDkv80Q5L/NEOS/zRDkv802nYAAMuDAADAjgAAt5YAAK+d&#10;AACmoQAAmqQAAI2mAAB9pwAAdqgNAHOpIQBuqS8EaKg4C2KnQBNbpUYcVaRMJE+jUitKolkwR6Jh&#10;M0WhazRDoXczQ6KEMkKikjBCoqIvQaK0LUCizCw/oeYrP5/3Kz6d/ys+nf8rPp3/Kz6d/ys+nf8r&#10;0n0AAMWKAAC7lQAAs50AAKujAACgpwAAlKoAAIisAAB6rgAAbbEBAGeyFgBksiYBX7IxB1mxOg1T&#10;sEAVTa9HHEiuTSJErlUmQa5dKD+uaCg+rnQnPa6BJj2ukCQ8rqEjO66zITquyyA6reYfOKv3IDeq&#10;/yE3qf8hN6n/ITep/yE3qf8hy4YAAL+SAAC3nAAAr6QAAKWpAACarQAAjbAAAICyAAB0tQAAZrgA&#10;AFu8BwBXvRoAVL0nAk+9MQdKvDkNRbxAE0C7Rxg8u1AbOrtZHDm8ZBs4vHAaN7x+GTa8jRg2vZ4X&#10;Nb2yFjS8yhQzu+YUMbn3FjC4/xcvt/8XL7f/Fy+3/xcvt/8Xw48AALqbAACypAAAqqsAAJ+vAACS&#10;swAAhbYAAHi4AABsvAAAX8AAAFPFAABJygcARcwXAELMJAI+zC0GOsw2CjbMPw0zzEgPMsxSDzDN&#10;XQ8wzWoOL854DS7OiAwtzpkMLM+tCyvPxwoqzuUJKMv1CyfJ/w0myP8OJsj/DibI/w4myP8OvZkA&#10;ALWjAACtqwAAorEAAJa1AACJuAAAe7wAAG+/AABiwwAAV8gAAEzMAABC0gAAN9gGADPdEQAw3h0C&#10;Ld4nBCreMQYo3zsHJt9GByXgUQck4F0HI+FsBiLifAUh4o0FIOKhBB7juQQd5NgDG+HxAxrg/AUZ&#10;3/8FGd//BRnf/wUZ3/8Ft6IAALCrAACmsgAAmbcAAIy7AAB+vgAAccIAAGTGAABYywAATc8AAEPU&#10;AAA52gAAL98AACzuCAEo7hMCJe8bBCHvIwUe7ywGHPA2BhnxQAYX8UwFFPFYBRHyaAQQ83kDD/SM&#10;Aw30ogIM9LoCCvXZAQn18AEI8/kBCPP5AQjz+QEI8/kBsqsAAKmyAACcuAAAj7wAAIHAAABzxQAA&#10;ZckAAFnOAABO0wAAQ9gAADncAAAv4QAAJ+UAACP0AAEg/QYCHP4OAxn+FgQV/h0EEf4lBQ3/LgQJ&#10;/zgEBf9EBAH/UQMA/2ECAP90AgD/iAEA/5wBAP+wAQD/xQAA/9kAAP/ZAAD/2QAA/9kAq7IAAJ+4&#10;AACSvQAAg8IAAHTHAABnzAAAWtEAAE7WAABD2wAAOOAAAC7kAAAl5wAAHuwAABr5AAEW/wACE/8A&#10;Aw//BgML/w0EBv8UBAL/HAQA/yQDAP8uAwD/OgIA/0gCAP9ZAQD/bAEA/34BAP+PAAD/nwAA/6kA&#10;AP+pAAD/qQAA/6kAorgAAJW+AACGwwAAd8kAAGnOAABb1AAATtsAAELgAAA35AAALecAACPrAAAa&#10;7gAAFPMAABD9AAEL/wACB/8AAgX/AAMB/wADAP8DAwD/CAMA/xEDAP8ZAwD/IwIA/y8CAP8+AQD/&#10;TgEA/18BAP9vAAD/fAAA/4UAAP+FAAD/hQAA/4UA/wgkEP8LIhD/CiIQ/wQkEP8AKg//ADUO/wBD&#10;DP8AUQv/AF4J/wBrB/8Adwb/AIAF/wCJBP8AkAT/AJcD/wCdA/8AowL/AKkC/wCvAv8AtwH/AMAB&#10;/wDMAf8A2wD/AOkA/wDzAP8A/QD9AP8A+wD/APsA/wD7AP8A+wD/APsA/wD7AP8A/wwiEP8PHxD/&#10;Dh4Q/wohEP8AJhD/ADIP/wBADf8ATgz/AFsK/wBoCP8AdAf/AH4G/wCGBf8AjgT/AJQE/wCbA/8A&#10;oQP/AKcC/wCtAv8AtAL/AL0B/wDJAf4A2AH9AOYA+wDxAPgA/AD2AP8A9QD/APUA/wH1AP8B9QD/&#10;AfUA/wH1AP8B/xEfEP8UGxD/FBoQ/xAcEP8KIxD/CDAQ/wY9Dv8DSw3/AVgL/wBlCf8AcAj/AHoH&#10;/wCDBv8BiwX/AZEE/wKYBP8DngP/BKQD/gSrA/0EsgL7BboC+gTGAfkF1AH2BOIB8wXwAfEF+gHv&#10;Bv8B7gf/Ae4H/wLsCf8C7An/AuwJ/wLsCf8C/xUbEP8ZFhD/GRUP/xYWD/8WIBD/FSwQ/xI5EP8O&#10;Rw7/DFQM/wphCv8KbAn/CncI/QuAB/sMhwb6DY4F+Q2VBfcOmwT2EKEE9RCoA/QRrwPyEbgD8RHD&#10;AvAR0QLtEeAC6hLuAecT+QLmE/8D5BT/A+EW/wTgFv8E4Bb/BOAW/wTgFv8E/xoWEP8eEw//HxEO&#10;/x8UDv8iHQ//ICkQ/x01EP8aQg//GE8O/BdcDPgWaAr2FnMJ8xd8CPEYhAfwGYsG7hqSBu0bmAXs&#10;G54F6hylBekcrQToHLUE5h3ABOUdzgPiHd4D3x7tBNwf+QXZIP8F1iD/BtUg/wbUIP8G1CD/BtQg&#10;/wbUIP8G/x8TD/8kDQ3/JgoM/ysQC/8tGgz/LCQO/ygwEP0kPRD3IkoP8iFXDe4hYwzrIm4K6CN4&#10;CeYkgAjkJYcI4iWOB+EmlQffJpwH3iejBt0nqgbbKLMG2ii+BtgozAbVKd0G0irsB84q+QjLKv8J&#10;ySr/Ccgq/wnGKv8Kxir/CsYq/wrGKv8K/yUODv8rCAv/LwUJ/zcOCP84Fwn/NyAL/DMrDvQuOBDt&#10;LEUQ5ytSD+IrXg3fLWoM3C50C9ovfQrYL4QK1TCLCtQwkQrSMZgK0DGfC88ypgvNMq8LzDK5C8oz&#10;xgzIM9cMxDPoDcE09g2/M/8OvTT/Drsz/w66M/8NujP/Dboz/w26M/8N/ysKDP8yAwn/OgMG/0EK&#10;Bf9DEwX/QRwH9D0mCuo4MQ3iND8Q3DRMENY1WQ/SNmUPzzduEMw4dxDKOH8QyDmGEcY5jBHFOpMR&#10;wzqaEcE6oRHAO6oSvju0Er07wBK7O9ASuDvjE7U78hOzPP4TsTv/E7A7/xKuPP8Srjz/Eq48/xKu&#10;PP8S/zEGCv84AAf/QwEE/0kHA/9LDgL3ShcD60YgBeBAKwjYPjkM0D1HEss+UxXGPl4Wwz9oF8A/&#10;cRe+QHkXvECAF7pAhxi4QY0Yt0GUGLVBnBi0QaQZskGuGbBCuhmvQsoarULdGqpC7hqoQvsZpkP/&#10;GKVD/xekQ/8XpEP/F6RD/xekQ/8X/zYBCP8+AAX/SQAC/k8DAfZRCADvUA4A4k0YAdhLJQLOSTUL&#10;xkdCE8BGThm7RVgct0ViHbVFax6yRnMesEZ6H69GgR+tR4gfrEePH6pHlx+oR58gp0epIKVHtCCk&#10;R8MhokjWIaBI6iCeSPgfnEn/HptJ/x2bSP8cm0j/HJtI/xybSP8c/zsAB/9EAAP/TwAB8VQAAONW&#10;AADcVQQA2VALAM9UIQHFUzEIvVE+ErZOSRuxTFMgrUtcI6tLZSSoS20lpkt1JaRLfCajTIMmoUyK&#10;JqBMkiaeTJonnE2kJ5tMryeaTL4omEzQKJZM5iiVTfYlk03/JJNN/yKSTf8hkk3/IZJN/yGSTf8h&#10;/z8ABf9JAAH3VAAA4lkAANpdAADUXQEA0VkGAMdcHQC+XC4Gtlk7EK9WRhqpU08ipVFXJ6JQYCqf&#10;UGgrnVBvLJtQdyyZUH4smFCFLJZQjS2VUJYtk1CgLZJQqy6QULkuj1DLL41Q4S+MUPMsi1H/KYpR&#10;/yiKUf8milH/JopR/yaKUf8m/0IABP9OAADrVwAA3V8AANVjAADOZAAAymACAMBiGQC4YysEsGA5&#10;DaldQxejWkwhnVdUKJpVWy2XVGMwlFRqMZNTcjKRU3kyj1OAMo5TiDOMU5Ezi1ObNIlTpzSIU7Q1&#10;hlPGNYVT3TaEVPEyg1T9L4NU/y2CVP8rglT/K4JU/yuCVP8r/0UAA/1SAADjXAAA2WQAANBoAADJ&#10;agAAw2cAALpnFQCyaCkCq2c2C6RjQRWdYEkfmF1RKJNaWC+QWF8zjVdmNYtXbTaJVnQ3h1Z8OIZW&#10;hDiEVo05g1aXOYFWozqAVrA6flbCO31W2Dt8Vu44fFf8NHtX/zJ7V/8we1f/MHtX/zB7V/8w/0cA&#10;AvVVAADgYAAA1WgAAMxtAADEbgAAvWwAALVsEgCtbiYBpmw0CJ9pPxKZZkcdk2JOJo5fVS6KXVs0&#10;hltiOIRaaDqCWXA8gFl4PH5ZgD19WYk+e1mUPnlZnz94Wa0/dlm+QHRY1EB0Wes9dFr6OXRa/zZ0&#10;Wv80dFr/NHRa/zR0Wv80/0oAAexYAADdZAAA0WwAAMhxAADAcwAAuXEAALBwDQCpciMAonEyB5tv&#10;PRCUa0UajmhMJIlkUy2EYVg0gF9eOX1dZD16XGs/eFxzQXZcfEJ1XIVCc1yQQ3FcnENvXKlEbVy6&#10;RGtb0EVrXOhCbF34PWxd/zttXf84bV3/OG1d/zhtXf84/04AAOdcAADaaAAAznAAAMV0AAC9dgAA&#10;tXUAAKx1CgCldiAAnnYvBZdzOw2RcEMXi21KIYVqUCuAZ1Yze2RbOXdiYT5zYGdCcF9vRW5feEZs&#10;X4FHal+MSGlfmEhnX6ZIZV+2SWNfzEljX+VGZGD3QWVg/z5lYP87ZWD/O2Vg/ztlYP87/1EAAORg&#10;AADWawAAy3MAAMJ4AAC5egAAsXoAAKh5BgCgeh0AmnotA5N4OQuNdUIVh3JJH4FvTyh8bFQxdmlZ&#10;OHFnXj9sZWREaWNrSGZjdEpkYn1LYmKITGBjlUxeY6NMXWKzTFtiyExbY+NJXGP1RF1k/0FeZP8+&#10;XmT/Pl5k/z5eZP8++VQAAOFkAADTbwAAyHYAAL97AAC2fgAArX4AAKN9AgCcfhkAln4qAo99NwmJ&#10;ekASg3dHHH11TSV4clIucm9XN2xsXD5mamFFYmhoSl5ncE1cZ3pOWmeFTlhnkk5XZ6FOVmexTVRn&#10;xkxUZ+BKVWj0RlZo/0NXaP9AV2j/QFdo/0BXaP9A71gAAN1oAADPcgAAxXoAALx/AACzggAAqYMA&#10;AJ+CAACXghUAkYMnAYuCNAeFfz4Qf31FGXl7SyJzeFArbXZVNGdzWjxhcV9DW25lSVdtbU1VbHdP&#10;U22DTlJtkE5RbZ9MUG2vS09uxEpPbt9IUG7zRVBt/kJRbf9AUW3/QFFt/0BRbf9A6V0AANpsAADM&#10;dgAAwX4AALiEAACwhwAApogAAJmHAACShxAAjIgjAIeHMQWBhTsNe4NDFnWBSR9vf08oaH1TMWJ6&#10;WDlceF1AVnZjRlJ0a0pPdHVLTnSBS011j0lNdZ5ITHWuRkt1w0VLdd5DS3XyQUt0/j9MdP89THT/&#10;PUx0/z1MdP895WIAANVwAADIewAAvoMAALWJAACsjAAAoo4AAJSMAACMjQkAho0eAIKNLQN8jDgK&#10;dopBEnCIRxtqhk0kY4RRLF2CVjVXgFs8Un5iQU59akRMfXVFS32BREp+jkNJfp5BSX6uQEh+wz5H&#10;ft49R33yO0d8/jpHfP85R3z/OUd8/zlHfP854GgAANB2AADEgAAAuogAALKOAACpkgAAn5MAAI6S&#10;AACGkwIAgJMYAHyTKQF2kjUHcJE9DmqQRBdkjkofXoxPJ1iLVC9SiVo2TYhhO0qHaT1Ih3Q9R4eB&#10;PEeHjjpGiJ05RYiuN0WIwzZEh941Q4byNEOF/jNDhP8yQ4T/MkOE/zJDhP8y224AAMt7AADAhgAA&#10;t44AAK6UAACllwAAm5kAAI2aAAB/mgAAeJoRAHSbIwBvmjAEapk5CmSYQRJelkcaWJVNIlKUUilN&#10;k1gvSZJgM0aRaTRFkXQ0RJGAMkOSjjFDkp0vQpKuLkGSxCxAkd4rP5DyKz+P/is+jv8rPo7/Kz6O&#10;/ys+jv8r1HUAAMaCAAC7jAAAs5QAAKuaAACingAAlqAAAImhAAB5ogAAb6IGAGqjGgBmoykBYqIz&#10;BlyhPA1WoEMUUZ9JG0ueTyFHnVYmQ51eKUGcaCpAnXMpP51/KD+djSY+nZ0lPZ2uIzydxCI8nN8h&#10;O5rzITqZ/iI5mP8iOZj/IjmY/yI5mP8izX0AAMCJAAC3kwAAr5sAAKegAACdpAAAkaYAAIOnAAB2&#10;qQAAZqoAAF+sDQBbrB8AWKwrA1OsNQhOqzwOSapDFESpShlAqVIcPalaHjupZB46qXAdOql9HDmp&#10;ixs4qZsaN6mtGDapwxc2qN4WNKbyFzOl/hgzo/8ZM6P/GTOj/xkzo/8ZxoYAALuRAACzmgAAq6IA&#10;AKKnAACWqgAAiqwAAH2uAABvrwAAYbIAAFS1AABOthEATLcgAEi3KwNEtzQHP7Y8DDu2RBA4tkwS&#10;NrZVEzS2YBMztmwSM7Z5ETK2iBAxtpgPMLaqDi+2wQ0utd0MLLPyDiuy/g8qsP8QKrD/ECqw/xAq&#10;sP8Qv48AALaZAACvogAAp6gAAJutAACPrwAAgrIAAHW0AABntgAAW7kAAE69AABCwQEAO8QOADnF&#10;HQA3xSgCM8UxBDDFOgcuxUQILMVOCSvGWQgqxmUIKcZyByjHggYnx5MGJcemBSTHvQQjx9sEIcTx&#10;BSDC/QcfwP8IH8D/CB/A/wgfwP8IuZgAALKiAACqqQAAn68AAJOyAACFtQAAeLgAAGu6AABevQAA&#10;UsEAAEfFAAA8yQAAMc4BACjUBgAk1hIAI9YeACHXKQEf1zQBHthAAR3YSwEc2VgBG9lmARnadgAY&#10;2ogAFtucABTbswAS29IAEdntABHX+gER1f8CEdX/AhHV/wIR1f8CtKIAAK2qAACjsAAAlrQAAIm4&#10;AAB7uwAAbr4AAGHBAABVxQAASckAAD7NAAAz0gAAKtYAACLbAAAb5AUAGegQABfoGgAU6SQBEuku&#10;ARDqOQEN6kYBCutTAAjrYwAG7HQABO2IAAHsnQAA67UAAOvXAADq8AAA6f8AAOn/AADp/wAA6f8A&#10;r6oAAKaxAACZtgAAjLoAAH69AABwwQAAYsUAAFbJAABKzgAAPtIAADTWAAAq2wAAIt8AABrjAAAU&#10;6wAAEfgDAA35CwAK+RQBBvkcAQL5JgEA+jEBAPo+AAD6TAAA+V0AAPlwAAD4hAAA95kAAPavAAD2&#10;xwAA9+QAAPfkAAD35AAA9+QAqbEAAJ22AACPuwAAgb8AAHLEAABkyAAAV80AAErSAAA+1gAAM9sA&#10;ACnfAAAg4wAAGOYAABHqAAAL8QAAB/sAAAT/AAAB/wQBAP8KAQD/EwEA/xwBAP8nAAD/NQAA/0QA&#10;AP9WAAD/aQAA/30AAP+QAAD/oQAA/7IAAP+zAAD/swAA/7MAoLcAAJK8AACEwQAAdMYAAGbLAABY&#10;0QAAS9YAAD7cAAAy4AAAKOQAAB7nAAAV6gAADu4AAAbwAAAC9wAAAP8AAAD/AAAA/wABAP8AAQD/&#10;AAEA/wgBAP8SAAD/HQAA/yoAAP86AAD/TAAA/18AAP9xAAD/gAAA/48AAP+PAAD/jwAA/48A/wMi&#10;Dv8EHw7/AR8O/wAiDf8AKAz/ADMK/wBBCP8AUAb/AF0F/wBpBP8AdQP/AH4C/wCFAf8AjAH/AJMB&#10;/wCZAP8AnwD/AKUA/wCrAP8AsgD/ALsA/gDGAPwA1AD7AOMA+wDwAPsA+gD7AP8A+wD/APoA/wD6&#10;AP8A+gD/APoA/wD6AP8A/wcfDv8IHA7/BhwO/wAeDf8AJAz/ADEL/wA+Cf8ATQf/AFoG/wBmBP8A&#10;cgP/AHsC/wCDAv8AigH/AJAB/wCWAf8AnAD/AKIA/gCpAPwAsAD6ALgA+QDDAPcA0QD2AOAA9QDt&#10;APUA+AD1AP8A9AD/APQA/wD0AP8A8wD/APMA/wDzAP8A/wsbD/8MFw7/ChcO/wUZDf8AIg3/AC4L&#10;/wA7Cv8ASQj/AFYG/wBiBf8AbgT/AHgD/wCAAv8AhwH/AI0B/QCUAfsAmgD6AKAA+ACmAPYArQD1&#10;ALUA8wDAAPEAzQDvAN0A7wDrAO4A9wDtAP8A7AD/AOsA/wDpAP8A6AD/AOgA/wDoAP8A/xAXDv8T&#10;FA7/ERMN/woUDf8NHw3/CSoM/wU3C/8DRQn/AFIH/wBeBf8AagT9AHQD+wB9AvgBhAL3AYoB9QGR&#10;AfQBlwHyAZ0A8QGjAO8BqgDuAbIA7AG9AOoBygDpAdoA5wLqAOUD9gDjBf8A4Af/Ad4J/wHdCf8B&#10;3Qn/Ad0J/wHdCf8B/xYTDv8YDgz/FwwL/xcRC/8ZGwz/FycM/xMzC/8PQAr+DE4I+QtaBvYKZgXz&#10;CnAE8At5A+4NgALsDocC6g6OAekOlAHnDpoB5g6hAeUPqADjD7AA4hC6AOEQxwDfEdgA2xLoANgU&#10;9QHUFv8C0hb/AtEW/wPQFv8Dzxb/A88W/wPPFv8D/xsODf8eCAv/HgUJ/yMNCf8lFwn/IyIL/x8u&#10;C/obOwrzGUgJ7hhVB+oXYQXnGGwE5Bl1A+IafQPfG4QC3huLAtwckQHbHJcB2RyeAdgdpgHWHa4B&#10;1B64AdIexAHRH9QBzSDlAski9APHIv8ExSL/BcMi/wXCIv8FwSH/BcEh/wXBIf8F/yEJC/8lAgn/&#10;KgIH/y8JBv8wEwb/Lh0I+CopCe8lNQroI0MJ4iJQB94jXAbaJGcE1yVxBNQmeQTSJ4AE0CiHBM4o&#10;jQTNKZMEyymaBMkqoQXIKqkFxiuzBcQrvwXDK84FwCzgBr0s8Ae6LPwIuCz/CLYs/wm1K/8JtSv/&#10;CbUr/wm1K/8J/ycECf8sAAb/NQAE/zoGA/87DgP6OBcE7jMiBuUuLgjdKzwI1i1KB9EuVwjNMGEI&#10;yjFrCMcycwnFMnsJwzOCCcEziAm/NI4JvjSVCrw0nAq7NKQKuTWuCrc1uQu2NcgLtDXaC7E17Ayu&#10;NfoNrDX/Dao2/w2pNv8NqDb/Dag2/w2oNv8N/y0ACP8zAAT/PAAC/0ECAfhCCADxQBAB5TsaAts2&#10;JgTSNzYIyzdEC8U4UQ3BOVsOvTplDrs6bg+5O3UPtzt8D7U7gw+zPIkQsjyQELA8lxCvPJ8QrTyp&#10;Eas9tBGqPcIRqD3UEqY96BKjPfcSoT3/EqA9/xGfPf8Rnz3/EZ89/xGfPf8R/zMABv86AAL/QwAA&#10;8UcAAORHAADeRAQA2z4NANFCIQHHQjEHwEE/DrpASxK2QFYUskFfFbBBaBWtQW8VrEJ3FqpCfRao&#10;QoQWp0KLFqVCkhekQ5oXokOkF6FDrhefQ7wYnUPOGJtD4xmZQ/QYmEP/F5ZD/xaWQ/8WlUP/FZVD&#10;/xWVQ/8V/zcABP9AAAH0SQAA4k0AANtQAADVTwEA0UgHAMhMHQC/TC4Gt0o7DrFIRhSsR1AYqEdZ&#10;GqZHYhujR2ocoUdxHKBHeByeR38dnEiGHZtIjR2ZSJUdmEifHpdIqh6VSLcflEfIH5JH3h+QSPAe&#10;j0j9HY5I/xyNSP8bjUj/Go1I/xqNSP8a/zsAA/9FAADmTQAA3FUAANRYAADNWAAAyVECAMBUGQC3&#10;VSoEsFM3DKlQQhSkTksboE1UH5xMXSGaTGQimExsIpZMcyKVTHojk0yBI5JMiCOQTJEkj0yaJI1M&#10;pSSMS7IlikvDJYlL2SaHS+0khkz7IoVM/yGFTP8ghUz/H4VM/x+FTP8f/z0AAvdJAADiVAAA2FsA&#10;AM5fAADHXwAAwloAALlaFACxXCcCqlo1CaNXPxKdVUgbmFJQIZVRWCSSUF8mkE9mKI5PbiiMT3Up&#10;i098KYlPhCmIT4wqhk+WKoVPoSuDT64rgk++LIBP1Cx/T+oqfk/6KH5P/yZ9T/8kfU//JH1P/yR9&#10;T/8k/0AAAexNAADeWQAA02EAAMpkAADCZQAAu2EAALNgEACsYSQBpWAyB55ePRCYW0UZklhNIY5V&#10;VCaLVFsqiFNiLIZSaS2FUnAug1J4LoJSgC+AUogvf1KSMH1SnjB7UqoxelK6MXhSzzJ3UucwdlL4&#10;LXZT/yt2U/8pdlP/KHZT/yh2U/8o/0QAAOhSAADbXgAAz2UAAMZpAAC+agAAtmcAAK5lCwCnZiEA&#10;oGYvBZljOg6TYEMXjV1KH4laUSaFWFcsgldeL39WZDF9VWwyfFVzM3pVezR4VYQ0d1WONXVVmjZz&#10;Vac2cVW2N3BVyzduVeQ2blX2Mm5W/y9uVv8tblb/LW5W/y1uVv8t/kgAAOVWAADXYgAAzGkAAMJt&#10;AAC6bgAAsmwAAKlqCACiax0AnGstBJVoOAyPZUEUiWJIHYRfTyWAXVQsfFtaMXlZYDR2WGc2dFhv&#10;OHJYdzlwWIE5b1iLOm1YljprWKQ7aVizO2dYxzxmWOA7Zlj0N2dZ/zRnWf8xZ1n/MGdZ/zBnWf8w&#10;90sAAOJbAADUZgAAyG0AAL9xAAC3cgAArnEAAKVuBACebxoAmG8qA5FtNgmLaz8ShWhGG4BlTSN7&#10;YlIrdl9XMXJdXTVvXGQ5bFtrO2pbcz1oW30+ZluHPmRbkz9jW6E/YVuwP19bxEBeW90/X1vyOl9c&#10;/zdgXP81YFz/NGBc/zRgXP80704AAN5eAADRaQAAxXAAALx1AAC0dgAAq3UAAKFyAACZcxcAk3Mo&#10;AY1yNAeHbz0QgW1EGHxqSyF3Z1ApcWVVMGxiWjZoYWA7ZWBnPmJfcEFgX3lCXl+EQlxfkEJbX55C&#10;WV+tQldfwUJWX9pCV1/wPVhf/TpZX/84WV//N1lf/zdZX/8361MAANtiAADNbQAAwnQAALl4AACx&#10;egAAp3oAAJx3AACVdxMAj3glAYl3MQaDdDsNfnJDFXhwSR5ybU4mbWtTLmdoWDViZl47XmRkQFpj&#10;bENYY3ZEVmOBRVVjjURUY5tEUmOrQ1Fjv0NQY9hCUWTvPlJk/DtSZP85U2T/OFNk/zhTZP846FgA&#10;ANhmAADKcAAAv3gAALd8AACufgAApH4AAJh7AACQew4AinwhAIV7LwR/ejkLenhBE3R2Rxtuc00j&#10;aHFRLGJvVjNdbVs6WGtiP1RpakNSaXNEUGl/RE9pi0ROaZpCTWqqQUxqvUBLatY/TGruPExp/DpM&#10;af84TWn/OE1p/zhNaf845F0AANRrAADGdAAAvHsAALSBAACrgwAAoYQAAJOAAACLgQkAhYEdAICB&#10;LAJ7gDYIdX4/EG98RRhpeksgZHhQKF52VDBYdFk3U3JgPE9xaEBNcHJBS3B9QUpxij9KcZk+SXGp&#10;PUhyvDtHctY6R3HtOEdw+zdHcP81R2//NUdv/zVHb/814GIAAM9vAADDeQAAuYAAALGGAACoiAAA&#10;nYkAAI2GAACFhgMAf4cXAHuHJwF2hjMGcIU8DWqDQxRkgUkcXn9OJFl+UyxTfFgyTnteN0t6ZzpJ&#10;eXE7SHl8Okd6ijlGepg3RnqpNkV6vDREetUzQ3ntMkN4+zFDd/8wQ3f/MEN3/zBDd/8w22gAAMt0&#10;AAC/fgAAtoYAAK2LAACljgAAmo8AAIqNAAB/jQAAeI0RAHSOIgBvjS8Daow4CWSLQBBfiUYYWYhL&#10;H1OGUSZOhVYsSoRdMUeDZjNFg3AzRIN8MkSDiTFDg5gvQoSoLUGEvCxAg9UqQILtKj+B+yo+gP8q&#10;Pn//Kj5//yo+f/8q1G4AAMZ6AAC7hAAAs4sAAKqRAAChlAAAl5UAAImVAAB6lAAAcJQIAGyUGwBo&#10;lSkBY5Q0Bl6TPAxYkkMTU5BJGk6PTiBJjlQlRY5cKUONZSpBjXAqQI18KECNiSc/jZglPo2oJD2N&#10;vCI8jdUhO4ztITqK+yI6if8iOYn/IjmJ/yI5if8iznUAAMGBAAC3igAAr5IAAKeXAACemgAAkpsA&#10;AIWcAAB1nAAAaJwAAGGdEgBenSIAW50uA1acNwhRmz4NTJpFE0eZTBlDmFIdQJhaHz6YZCA8mG8f&#10;PJh7HjuYiB06mJcbOZioGjiYvBk3l9YYNpbtGDWU+xk0k/8aNJP/GjST/xo0k/8ax30AALyIAAC0&#10;kQAArJgAAKSdAACZoAAAjaIAAICjAABxowAAYqQAAFemBgBTphcAUKclAEymLwNIpjgIRKU/DT+l&#10;RhE8pE4UOaRXFTekYBY2pGsVNaR4FDWkhhM0pJUSM6SmEDKkuw8xo9UOMKHtDy6f+xEtnv8SLZ3/&#10;Ei2d/xItnf8SwYUAALeQAACwmQAAqJ8AAJ+kAACTpgAAhqgAAHmpAABrqgAAXawAAFCuAABGsAgA&#10;QrEYAECxJQA9sS8DObE3BjWwPwkzsEgLMbBRDC+wWwwusGcLLbF0Ci2xggkrsZIIKrCjBymwuAcn&#10;sNMGJq7sByWs+wkkq/8KI6r/CiOq/wojqv8Ku44AALOYAACsoAAAo6YAAJiqAACLrAAAfq4AAHGv&#10;AABjsQAAVrMAAEq2AAA9uQAAMrwGAC++FQAuviEAK74rASm+NQInvj4DJb9JBCS/UwMjv18DIr9s&#10;AyG/ewIfv4wCHr+eARy/tAEav88BGb3rARm7+gIXuv8DFrn/BBa5/wQWuf8EtpgAAK+hAACnpwAA&#10;nKwAAJCvAACCsgAAdbQAAGe2AABbuAAATrsAAEK+AAA2wgAALMYAACLKAQAbzgkAGM8WABbPIQAV&#10;zywAFNA4ABLQRAAR0FAAENFeAA3RbgAL0X8ACdCSAAjQpwAG0MEABM/hAAXO9QAFzP8ABcv/AAXL&#10;/wAFy/8AsaEAAKuoAACgrgAAk7IAAIa1AAB4uAAAaroAAF29AABRwAAARcMAADnHAAAuywAAJc8A&#10;ABzTAAAU1gAAC9sCAAXdCgAD3RcAAt0jAADeLwAA3zwAAOBLAADgWwAA4W0AAOGAAADhlAAA4aoA&#10;AOHEAADh4QAA4fIAAOH4AADh+AAA4fgArakAAKOvAACXswAAibcAAHu6AABtvQAAX8EAAFPEAABG&#10;yAAAOswAAC/QAAAk1AAAHNkAABTcAAAM3wAABOIAAADrAAAA6wYAAOoQAADpGgAA6SYAAOs0AADt&#10;RQAA71YAAO9pAADwfQAA8JIAAPGnAADxvAAA8dMAAPLfAADy3wAA8t8Apq8AAJq1AACMuQAAfr0A&#10;AG/AAABhxAAAVMkAAEfNAAA60QAAL9UAACTaAAAa3gAAE+IAAArlAAAD5wAAAOkAAADxAAAA9wAA&#10;APYAAAD2BgAA9REAAPUcAAD2KwAA+T0AAPxQAAD9ZAAA/XgAAP6MAAD+nQAA/60AAP+0AAD/tAAA&#10;/7QAnbUAAI+6AACBvgAAccMAAGPIAABVzQAASNIAADvYAAAu3AAAJOAAABnjAAAQ5wAACOoAAAHt&#10;AAAA7wAAAPAAAAD2AAAA/gAAAP8AAAD/AAAA/wAAAP8FAAD/EgAA/yEAAP8zAAD/RwAA/1wAAP9v&#10;AAD/gAAA/40AAP+UAAD/lAAA/5QA/wAfDP8AHQz/AB0L/wAfCv8AJAj/ADIH/wBABf8ATgP/AFsC&#10;/wBmAf8AcQD/AHoA/wCCAP8AiQD/AJAA/wCWAP8AnAD/AKEA/gCnAP0ArQD9ALUA/AC/APsAywD7&#10;ANsA+gDsAPoA+AD6AP8A+QD/APcA/wD2AP8A9gD/APYA/wD2AP8A/wIcDf8BGQz/ABkL/wAbCv8A&#10;IQn/AC8H/wA9Bf8ASwT/AFgC/wBjAf8AbgH/AHcA/wB/AP8AhwD+AI0A/ACTAPoAmQD5AJ4A+ACk&#10;APcAqwD2ALIA9gC7APUAxwD0ANgA9ADoAPMA9QDzAP4A8QD/APAA/wDvAP8A7gD/AO4A/wDuAP8A&#10;/wYYDf8FFAz/ARQL/wAWCv8AHwn/ACsI/wA5Bv8ARwT/AFQD/wBgAf8AawH/AHQA/QB8APoAhAD3&#10;AIoA9QCQAPMAlgDyAJsA8QChAPAAqADvAK8A7gC4AO0AxADsANMA6wDkAOsA8QDqAPsA6AD/AOcA&#10;/wDlAP8A5QD/AOUA/wDlAP8A/wsUDP8KEAv/Bw4K/wISCv8DHAn/ACgI/wA1Bv8AQwT/AFAD/wBc&#10;AvwAZwH4AHAA9QB5APIAgADvAIcA7QCNAOoAkwDpAJgA6ACeAOcApQDmAKwA5AC1AOMAwADiAM8A&#10;4QDfAOAA7gDfAPoA3AD/ANoA/wDZAP8A2QD/ANkA/wDZAP8A/xEPDP8RCQr/DQcJ/w4NCf8QGQj/&#10;DCMI/wcwB/8DPgX6AEsD9QBXAvEAYgHuAGwA6wB1AOkAfQDmAIMA4wCJAOEAjwDfAJUA3gCbAN0A&#10;ogDbAKkA2gGyANkBvgDXAswA1QPeANQF7wDQCfwAzQr/AMwL/wDLC/8ByQz/AckM/wHJDP8B/xcJ&#10;C/8YAwn/FwEH/xwJBv8cFAf/GR8H/hUrBvUQOQXvDEYD6Q1SAuUMXgHiDWgA3w1xANwNeQDaDYAA&#10;2A2GANYOjADVDpIA0xCZANIQoADQEagAzhKxAM0TvADLE8sAyRXdAMUX7gDCGPsBwBn/Ar4Z/wK9&#10;Gf8CvBj/A7wY/wO8GP8D/xwDCf8eAAb/IwAF/ygFBP8nDgT+JBkE8yAlBeobMgTjGEAD3RhNAdkZ&#10;WQHUG2MA0RxtAM8ddQDMHnwAyh+CAckfiAHHII4BxSCVAcQhnAHCIqMBwCKsAb4juAG9I8UBuyPY&#10;Abgk6QO1JPgEsyT/BLEk/wWwJP8FriT/Ba4k/wWuJP8F/yIAB/8lAAT/LQAC/zEBAfwwCAH0LRIB&#10;6SgdAt8iKgPYIjkC0SVHAswnVAPHKF4DxCpnA8ErcAS/K3cEvSx9BLsshAS6LYoEuC2QBLctlwS1&#10;LZ8EtC6oBbIusgWwLsAFry7RBawu5QaqLvQHpy//CKUv/wikLv8Ioy7/CKMu/wijLv8I/ygABf8t&#10;AAL/NgAA8zgAAOk3AADlMgcA3iwSANQtIwHLLzMExTFCBr8yTge7M1gIuDRhCLU0agizNXEIsTV4&#10;CbA1fgmuNoUJrTaLCas2kgmqNpoJqDejCqc3rQqlN7oKozfLC6E34AueN/EMnDf+DJs3/wyaNv8M&#10;mTb/DJk2/wyZNv8M/y4AA/81AAHzPAAA4z8AANxBAADWPgEA0zYIAMo5HQDBOi4Fujo8CbU6SAyx&#10;O1INrTxcDas8ZA6oPGwOpzxzDqU9eQ6jPYAPoj2GD6A9jQ+fPpUPnT6eEJw+qRCaPrUQmT7FEZc9&#10;2hGVPe4Rkz38EZE9/xGRPf8QkD3/EJA9/xCQPf8Q/zEAAv07AADnQgAA3EoAANRMAADOSQAAyUIE&#10;AMFEGQC4RSkEsUM3CqtCQw+nQk0Ro0JWE6FCXhSeQmYUnENtFJtDdBSZQ3oVmEOBFZZDiBWVQ5AV&#10;k0OaFpJDpBaQQ7AWj0PAF41C1ReLQuoXikL6FohC/xaIQv8Vh0L/FYdC/xWHQv8V/zQAAfFAAADh&#10;SwAA1lIAAM5UAADGUwAAwUwAALlMFACxTiYCqkwzCKRKPg+fSUgUm0hRF5hHWRmWR2AZlEdoGpJH&#10;bxqQR3Uaj0d8G41HhBuMR4wbikeVHIlHoByHR6wdhke7HYRH0B6DR+YdgUf3HIBH/xuAR/8af0f/&#10;GX9H/xl/R/8Z/zkAAOpFAADdUQAA0VgAAMhbAADAWwAAulQAALJSDwCrVSIBpFQwB51SOw6YT0QV&#10;k01NGpBMVB2NS1wei0tjH4lLaSCIS3Aghkt4IIVLfyGDS4ghgkuRIYBLnCJ/S6gifUq3I3xKyyR6&#10;SuMjeUv1IXhL/yB4S/8eeEr/HXhK/x14Sv8d/j0AAOZMAADZVwAAzV4AAMRhAAC8YQAAtFwAAKxZ&#10;CgClWh8AnlotBZhYOAySVUEUjVJJGolRUB+GT1cihE9eI4JOZSSATmwlf05zJn1OeyZ8ToMmek6N&#10;J3hOmCd3TqUodU6zKXNOxylyTd8pcU7zJnBO/yRwTv8jcE7/InBO/yJwTv8i9kEAAONRAADVXAAA&#10;yWIAAMBmAAC4ZgAAsGIAAKdeBgCgXxsAml8rA5NdNgqNWz8SiFhGGYRVTR+AVFMkfVJaJntSYCh5&#10;UWcqd1FvKnVRdyt0UYAsclGJLHBRlS1vUaEtbVGwLmtRwy9pUNsvaVHxK2lR/ilpUf8naVH/JmlR&#10;/yZpUf8m70UAAN9VAADRYAAAxmYAAL1qAAC0agAArGcAAKNjAgCbZBgAlWQoAo9iNAiJYD0QhF1E&#10;F39aSx57WFEkd1ZWKHRVXCtxVGMtb1RrL21UczBsVHwxalSGMWhUkTJmVJ4yZFStM2NUvzNhVNg0&#10;YVTuMGFU/S1hVP8rYlT/KWJU/yliVP8p7EkAANxZAADOZAAAw2oAALpuAACxbgAAqGwAAJ5oAACX&#10;aBQAkWglAYtnMQaFZTsNgGJCFXtgSBx2XU4jcVtUKG1ZWS1qWF8waFhnM2VXbzRkV3g1YleCNmBX&#10;jjZeV5s3XFeqN1tXvDdZV9Q3WVftNFpX+zFaWP8uW1j/LVtY/y1bWP8t6U4AANldAADLZwAAwG4A&#10;ALdxAACucgAApXEAAJpsAACSbBAAjG0iAIdsLwSBajgLfGdAE3ZlRhpxYkwhbGBRKGheVy5kXVwy&#10;YFxjNl5bazhcW3U5Wlt/OlhbizpXW5k6VVuoOlRbujpSW9I5U1vrNlNb+jNUW/8xVFv/L1Rb/y9U&#10;W/8v5lMAANVhAADIawAAvXEAALR1AACrdgAAonUAAJVwAACNcAwAiHEeAIJwLAN9bzYJeG0+EHJq&#10;RRhtaEofaGZPJmNkVC1eYlozWmFgN1dgaDpUX3I7U198PFFfiTtQYJY7T2CmOk1guDpMYNA5TGDp&#10;Nk1g+TROX/8yTl//ME5f/zBOX/8w4lgAANJlAADFbwAAu3UAALJ5AACpewAAn3oAAJF1AACJdQcA&#10;g3UaAH51KQF5dDQHdHI8DW5wQxVpbkkcY2xOJF5qUytZaFgxVGdeNlFmZjpOZW87TWV6O0xlhzpL&#10;ZpU5SmalOElmtzdIZs42R2boNEhl+TJIZf8xSGT/MEhk/zBIZP8w3l0AAM5qAADBcwAAuHkAAK99&#10;AACmfwAAm38AAIx6AACEegIAfXoWAHl7JQB0ejEFb3g6C2p3QRJkdUcZX3NMIFlxUSdUcFYuT25c&#10;M0xtZDZKbW43SG15N0dthjZGbZQ1Rm6kM0VutjJEbs4wQ23nL0Ns+C5Da/8tQ2v/LUNr/y1Da/8t&#10;2mIAAMpuAAC+dwAAtX4AAKyCAACjhQAAmYUAAImBAAB+gAAAd4ARAHOBIQBvgC4Dan83CGR+Pw5f&#10;fEUVWntKHFR5TyNPeFQpS3ZbLkh2YzFGdW0xRHV4MUR2hS9DdpMuQnajLEF2tStAds0pQHXnKD90&#10;+Cg+c/8oPnL/KD5y/yg+cv8o1GgAAMVzAAC7fAAAsoMAAKmIAACgigAAlosAAIaIAAB6hwAAcIcJ&#10;AGyHGwBohykBY4czBV6GOwtZhEIRVINHGE+CTR5KgFMjRn9aJ0N/YilCf2wpQX94KEB/hSc/f5Ml&#10;Pn+jJD1/tSI9f80hPH7nITt9+CE6fP8iOXv/Ijl7/yI5e/8iz24AAMF5AAC3ggAArokAAKaNAACd&#10;kAAAk5EAAIWQAAB2jwAAaY4BAGOPFABgjyMAXI8uA1iONwdTjT4NToxEEkmLShhFilEcQYlYHz+J&#10;YSA9iWsgPIl3HzuJhB47iZIcOomiGzmJtRo4ic0ZN4jnGDaG+Bo1hf8aNYT/GzWE/xs1hP8byXUA&#10;AL2AAACziAAAq48AAKOUAACalgAAjpcAAIGXAABxlgAAY5YAAFqXCgBWlxsAU5coAE+XMgRLljoI&#10;R5VBDUKVRxE+lE4VO5RWFzmTXxc4k2oXN5N2FjaTgxU1k5ETNZOiEjSTtBEzk8wQMpHnEDCQ+BIv&#10;j/8TL47/FC+O/xQvjv8UwnwAALiHAACwjwAAqJYAAKCaAACVnAAAiZ4AAHyeAABtngAAXp8AAFGg&#10;AABKoRAAR6EeAEWhKQFBoTMEPaA7BzqgQgo2n0oNNJ9TDjKfXA4xn2cOMJ9zDTCfgQwvn48LLp+g&#10;CiyeswkrnssIKpzmCCma+Aoomf8LJ5j/DCeY/wwnmP8MvYUAALSPAACslwAApZ0AAJuhAACPowAA&#10;gqQAAHWlAABnpQAAWacAAEyoAAA/qgAAOKsRADarHgA0rCgAMqsyAi+rOgQtq0MFK6tNBimrVwYo&#10;q2IFJ6tuBSarfAQlq4sEI6ucAyKrsAIgqsgCH6nlAh2n9wQcpf8FHKT/Bhyk/wYcpP8Gt44AALCX&#10;AACpngAAoKMAAJWmAACIqQAAe6oAAG2rAABfrAAAUq4AAEWwAAA5sgAALrUAACW3CwAjuBkAIrgk&#10;ACC4LgAeuDgAHbhCARy4TQAauFgAGbllABe5dAAWuIQAFLiWABK4qgAQuMMADrbiAA609gAOs/8B&#10;DrL/AQ6y/wEOsv8Bs5cAAKyfAACkpQAAmakAAIysAAB/rgAAcrAAAGSyAABXswAASrYAAD64AAAx&#10;uwAAJ74AAB3CAAAUxQMADMcNAArHGgAJxyUAB8cxAAbHPAAFx0kABMdWAAPHZQABx3cAAMeJAADG&#10;nQAAxrMAAMXPAADE6QAAw/cAAMP/AADD/wAAw/8ArqAAAKinAACdqwAAkK8AAIOyAAB1tAAAZ7YA&#10;AFq4AABNuwAAQb4AADTBAAApxAAAH8gAABbMAAANzgAABNEAAADTCAAA0xMAANQeAADVKgAA1jYA&#10;ANdEAADZUwAA2WQAANl3AADZiwAA2aAAANi4AADX1QAA1usAANb3AADW9wAA1vcAq6cAAKCtAACU&#10;sQAAhrQAAHi4AABqugAAXL0AAE/AAABCwwAANsYAACrKAAAfzgAAF9IAAA7VAAAG2AAAANsAAADd&#10;AAAA3wAAAOAKAADhFgAA4yEAAOUvAADnPgAA6k4AAOthAADrdQAA7IoAAOygAADstgAA680AAOvi&#10;AADr4gAA6+IAo64AAJeyAACJtgAAe7oAAGy9AABewQAAUcUAAETJAAA2zAAAK9AAACDUAAAW2QAA&#10;DN0AAAXgAAAA4QAAAOQAAADmAAAA6AAAAOkAAADrAAAA7QoAAPAXAADyJgAA9TYAAPhIAAD6XAAA&#10;+3EAAPyGAAD8mQAA/akAAP22AAD9tgAA/bYAmrQAAI24AAB+vAAAb8EAAGDFAABTyQAARc4AADfS&#10;AAAr1wAAH9wAABTfAAAL5AAAAucAAADpAAAA6wAAAOwAAADtAAAA8AAAAPEAAADzAAAA9QAAAPgA&#10;AAD7DAAA/hwAAP8uAAD/QgAA/1YAAP9qAAD/fQAA/4sAAP+XAAD/lwAA/5cA/wAcC/8AGgr/ABgJ&#10;/wAbB/8AIgb/ADAE/wA+Av8ASwH/AFgA/wBkAP8AbwD/AHgA/wB/AP8AhgD/AIwA/wCSAP8AlwD+&#10;AJwA/gCiAP0AqAD8AK8A+wC4APsAxAD6ANMA+ADkAPYA9AD1AP8A9QD/APUA/wD1AP8A9gD/APYA&#10;/wD2AP8A/wAZC/8AFgr/ABUJ/wAWB/8AHwb/AC0E/wA7Av8ASAH/AFUA/wBhAP8AawD/AHUA/QB8&#10;APsAgwD6AIkA+QCPAPkAlAD4AJkA9wCfAPYApQD1AKwA9AC1APMAwADyAM4A8ADgAO4A8QDtAP0A&#10;7QD/AO0A/wDtAP8A7QD/AO0A/wDtAP8A/wEUC/8AEgr/ABEJ/wAQCP8AHAb/ACkE/wA4Av8ARQH/&#10;AFEA/wBdAPwAaAD4AHEA9QB5APQAgADzAIYA8gCLAPAAkQDvAJYA7gCcAO0AogDsAKkA6wCxAOoA&#10;uwDoAMkA5gDcAOQA7QDjAPkA4wD/AOIA/wDiAP8A4gD/AOIA/wDiAP8A/wUQCv8DCwn/AAkI/wAP&#10;B/8AGQb/ACUE/wAzA/8AQAH+AE0A+ABZAPMAZADvAG0A7QB1AOsAfADpAIIA6ACIAOcAjQDmAJMA&#10;5ACYAOMAngDiAKYA4ACuAN4AtwDcAMUA2gDXANgA6ADYAPQA1gD+ANUA/wDUAP8A1AD/ANMA/wDT&#10;AP8A/woJCv8IBAj/AgEH/wYKBv8GFgX/ASEE/wAuA/wAOwH1AEgA7gBUAOgAXwDlAGkA4wBxAOEA&#10;eADfAH4A3QCEANsAigDaAI8A2ACVANYAmwDVAKMA0wCrANEAtQDPAMIAzQDSAMwA5ADKAPIAyQD+&#10;AMcA/wDFAP8AxAD/AMQA/wDEAP8A/xEDCP8PAAb/EAAF/xQGBP8TEQT/Dx0D+QgoAvEENQHqAUMA&#10;4wBPAN0AWgDaAGQA1wFsANQCdADSAnoA0QOAAM8DhgDNA4wAzASSAMoEmQDIBKAAxwWoAMUGswDD&#10;BsAAwgjQAMAJ5AC9DPUAug7/ALgP/wC3EP8BtxD/AbcQ/wG3EP8B/xcAB/8WAAT/HAAD/x4BAv8d&#10;CgL4GRUC7hMiAeUNLgDeCjwA1wtJANINVQDOD18AyxFoAMkScADGE3YAxBR9AMIVgwDBFokAvxaP&#10;AL4XlgC8F50AuhimALkYsAC3Gb0AthnOALMa4QCwHPIBrhz/Aawc/wKqHP8CqRz/Aqkc/wKpHP8C&#10;/x0ABf8eAAL/JgAB9ycAAO8lAQDuIAsA4xkYANkVJQDRGDUAyxxEAMUeUADBIFoAviFjALwiawC6&#10;I3IBuCN5AbYkfwG0JIUBsyWLAbElkgGwJZkBriaiAawmrAGrJrgBqSbIAqgn3AKlJ+4Doif8BKAn&#10;/wSfJ/8Fnyb/BZ8m/wWfJv8F/yIAA/8nAAH0LgAA5S8AAN4vAADaKQEA1x4LAM0jHwDFJzABvyk+&#10;ArorSgO2LFUDsy1eA7AuZgSuLm0ErC90BKovegSpL4AEpy+GBKYwjQSkMJUEozCdBaEwpwWgMbMF&#10;njHDBZ0x1gaaMesHmDD6B5Yw/wiVMP8IlC//CJQv/wiUL/8I/yYAAvwuAADoNgAA3jwAANU9AADP&#10;OAAAyzAFAMMwGQC7MyoCtDQ4Ba80RQarNU8HqDZYCKY2YAijN2cIojduCKA3dQieN3sJnTiBCZs4&#10;iAmaOJAJmDiZCZc4owqVOK8KlDi+CpI40QuQOOcLjjf3DIw3/wyLN/8Mizf/DIo3/wyKN/8M/yoA&#10;AO40AADiQAAA1kYAAM5HAADHRAAAwT4AALo7FACyPSUCqz0zBqY9PwmiPUkLnj1TDJw9Ww2aPWIN&#10;mD1pDZY9bw6VPXYOkz19DpI9hA6QPYsOjz6UD40+nw+MPqoQij25EIk9zBGHPeMRhT31EYM9/xCD&#10;Pf8Qgj3/EII8/xCCPP8Q/zAAAOk9AADcSAAA0U4AAMdRAADATgAAuUcAALJEDgCrRiEBpEYvBp5E&#10;OguZQ0QOlkNNEZNCVRKRQl0Sj0JkE41CahOMQnETikJ4E4lCfxSHQocUhkKQFIRCmhWDQqYVgUK0&#10;FoBCxxZ+Qt4XfELyFntC/xV7Qv8UekH/FHpB/xR6Qf8U9zQAAOVEAADXTwAAzFUAAMJYAAC6VgAA&#10;s1AAAKtMCgCkTR0Ank0sBJhLNwqTSUAPjkhJE4tHURaJRlgXh0ZfGIVGZRiDRmwYgkZzGYBGexl/&#10;RoMZfUaMGnxGlhp6RqMbeUaxG3dGwxx1RtoddEbwG3NG/hpyRv8ZckX/GHJF/xhyRf8Y8DkAAOFK&#10;AADTVQAAx1sAAL5dAAC2XAAArlcAAKZSBQCfUxoAmFMoA5JSNAiNTz0PiE1FFIRMTBiCS1Maf0pa&#10;HH1KYR18SWcdeklvHnhJdh53SX8fdUqIH3RKkyBySp8gcEmtIW5JvyFtSdYibEntIGtJ/B5qSf8d&#10;akn/HGpJ/xxqSf8c7EAAAN1PAADPWgAAxGAAALtiAACyYQAAqV0AAKBYAQCZWBYAk1kmAY1XMQeI&#10;VToNg1NCFH9RSRl7T1AceE5WH3ZNXCB0TWMick1qInBNciNvTXskbU2EJGtNjyVqTZwlaE2qJmZN&#10;uydkTNInY0zrJWNN+iNjTf8hY0z/IGNM/yBjTP8g6UUAANpUAADMXgAAwWQAALdmAACvZgAApmIA&#10;AJtdAACUXBIAjl0iAIlcLwWDWjgLflhAEnpVRhh1U0wdclJSIW9RWCNsUF8lalBmJ2hQbihnUHco&#10;ZVCBKWNQjCpiUJkqYFCnK15QuCtcUM8sXFDoKlxQ+SdcUP8lXFD/I1xQ/yNcUP8j5koAANZYAADJ&#10;YgAAvmcAALVqAACsagAAomcAAJdhAACPYQ0AimEfAIRhLAN/XzYJel0+EHVaRBZwWEocbFZPIWhV&#10;VSVlVFsoY1NiKmFTaixfU3MtXVN+LlxTiS5aU5YuWFOkL1ZTtS9VU8wvVFPmLVVT+CpVU/8oVVP/&#10;JlVT/yZVU/8m404AANNcAADGZQAAu2sAALJuAACpbgAAn2wAAJNmAACLZQkAhWYcAIBlKQJ7ZDMH&#10;dmI8DnFgQhRsXUgbZ1tNIGNaUyZfWFgqXFhfLVlXZy9YV3AxVld7MVRXhjFTV5MxUVeiMVBXszFO&#10;V8kxTlfkL05X9yxPV/8qT1f/KU9W/yhPVv8o4FMAANBgAADDaQAAuG8AAK9yAACmcwAAnHEAAI9q&#10;AACGagUAgGoYAHxqJgF3aTEFcmc5C2xlQBJnY0YZYmFLH15gUSVZXlYqVl1dL1NcZDFRW20zT1t4&#10;M05bhDNMXJEyS1ygMkpcsjFIXMgwSFzjL0hb9ixJW/8rSVv/Kklb/ylJW/8p3FgAAMxkAADAbQAA&#10;tnIAAK12AACkdwAAmXYAAItvAACCbwAAe24UAHdvIwBybi4EbW03CWhrPg9jakQWXmhKHVlmTyNV&#10;ZFQpUGNaLU1iYjFLYWsySWF2MkhigjFHYpAwRmKfL0VisC5EYsYtQ2LhLENh9SpDYf8pQ2D/KUNg&#10;/yhDYP8o2FwAAMhpAAC9cQAAs3YAAKp6AAChfAAAl3sAAId1AAB9dAAAdXQOAHF0HwBtdCsCaHM1&#10;B2NyPA1ecEITWW9IGVVtTSBQa1IlTGpZKkhpYC1GaWouRWl1LkRpgS1DaY8rQmqeKkFqsChAasYn&#10;P2nhJj5o9CY+Z/8mPmf/JT5m/yU+Zv8l02IAAMVtAAC5dQAAsHsAAKh/AACegQAAlIAAAIV8AAB5&#10;egAAcHoJAGt6GgBneicBY3oyBF55OgpZeEAQVHZGFlB1SxtLc1EhR3JXJURyXydCcWkoQXF0J0By&#10;gSY/co4kPnKeIz1yryE8csUgPHLgHzpw9CA5b/8gOW7/ITlu/yE5bv8hz2cAAMByAAC2egAArYAA&#10;AKWFAACchwAAkYcAAIKEAAB2ggAAaYECAGOBFABggSIAXIEuAliANgdUfz0MT35DEUp9SRZGfE8b&#10;QntWHj97XiA+e2ggPXtzHzx7gB47e44dOnudGzl7rxo4e8UZOHrgGDZ59Bk1d/8aNHb/GzR2/xs0&#10;dv8byW4AALx4AACzgAAAqoYAAKKKAACZjQAAj40AAIGMAAByigAAZIkAAFuJDABXiRwAVIkoAVGJ&#10;MgRNiDkISIdADESGRhFAhU0VPYVUFzqFXRg5hGcYOIRyFzeFfxY2hY0UNYSdEzSErhIzhMURM4Pg&#10;EDGC9BIwgP8TL3//FC9//xQvf/8Uw3QAALh+AACvhgAAp40AAJ+RAACWkwAAipMAAH2TAABtkgAA&#10;YJEAAFKRAgBNkhMAS5IhAEiSKwFEkTQEQJE8CD2QQws5kEoONo9SDzSPWxAzj2UPMo9xDzGPfg4w&#10;j4wML4+cCy6OrQotjsQJLI3fCSuL8wsqiv8MKYn/DSmJ/w4pif8OvnsAALSGAACsjQAApZMAAJ2X&#10;AACSmQAAhZoAAHiZAABpmQAAWpkAAE2aAABCmwgAPpsXADybIwA5my0BNps1AzObPQUxmkYHL5pO&#10;CC2aWAgsmmIIK5puByqaewYomokFJ5mZBSaZrAQkmcIDI5jeAyKW8wUhlP8GIJP/ByCT/wcgk/8H&#10;uYQAALCNAACplQAAopoAAJidAACMnwAAf6AAAHGgAABjoAAAVaEAAEijAAA7pAAAMKYIACymFgAr&#10;piEAKaYrACemNAElpj0CI6ZHAiKmUQIgplwCH6ZoAR6mdgEcpoUBG6WVABmlqAAXpL4AFaTbABai&#10;8QEWoP4BFJ7/AhSe/wIUnv8CtI0AAKyVAACmnAAAnaEAAJKjAACFpQAAd6YAAGmnAABcqAAATqkA&#10;AEGrAAA0rQAAKa8AAB+xAwAZshAAF7IcABayJgAUsjAAE7I7ABGyRQAQslEADbJdAAuybAAJsnwA&#10;CLGNAAaxoAAEsLUAA6/PAAOu6QAErfgABKz/AASs/wAErP8Ar5YAAKmeAACiowAAlqcAAImpAAB8&#10;qwAAbqwAAGCtAABTrwAARrEAADmzAAAttQAAIrgAABi6AAAOvAAABb4KAAG+FgAAvyEAAL8rAAC/&#10;NwAAv0MAAL9PAAC/XgAAv24AAL+AAAC+kwAAvagAAL3AAAC83QAAu+8AALr5AAC6+wAAuvsArJ8A&#10;AKWlAACaqQAAjawAAICvAABysQAAZLIAAFa0AABJtwAAPLkAADC7AAAkvgAAGsEAABHEAAAHxgAA&#10;AMkAAADKBgAAyxAAAMwbAADNJQAAzjEAAM4+AADPTAAA0FwAANBwAADQhAAA0JkAAM+vAADOyQAA&#10;zuMAAM3yAADN9AAAzfQAqKYAAJ2rAACRrgAAg7EAAHW0AABmtwAAWbkAAEy8AAA+vwAAMsEAACbE&#10;AAAbyAAAEssAAAjPAAAA0AAAANMAAADVAAAA1wAAANkHAADbEgAA3R0AAN8pAADhNwAA5EcAAOVZ&#10;AADlbwAA5YYAAOWdAADlsgAA5coAAOTfAADk4wAA5OMAoKwAAJSwAACHtAAAeLcAAGm6AABbvgAA&#10;TsEAAEDFAAAzyAAAJ8sAABvOAAAR0wAAB9gAAADbAAAA3AAAAN4AAADgAAAA4gAAAOQAAADmAAAA&#10;6QcAAOwUAADvIQAA8jEAAPVCAAD3VQAA+GsAAPiDAAD3mgAA964AAPfAAAD3xAAA98QAl7IAAIq2&#10;AAB8ugAAbL4AAF7CAABQxgAAQsoAADTOAAAn0gAAG9YAAA/bAAAG4AAAAOMAAADlAAAA5gAAAOgA&#10;AADpAAAA6wAAAO0AAADwAAAA8gAAAPUAAAD5CQAA/BgAAP8pAAD/PAAA/1AAAP9lAAD/egAA/4wA&#10;AP+dAAD/oAAA/6AA/wAYCf8AFQj/ABQG/wAXBf8AIAP/AC4B/wA7AP8ASQD/AFYA/wBiAP8AbAD/&#10;AHQA/wB8AP8AggD/AIgA/wCNAP8AkgD+AJcA/gCdAP0AowD8AKoA+QCyAPcAvAD2AMwA9QDfAPQA&#10;7wD0AP0A9AD/APQA/wDzAP8A8gD/APIA/wDyAP8A/wAVCf8AEQj/AA8H/wASBf8AHQP/ACsC/wA4&#10;AP8ARgD/AFMA/wBeAP4AaAD9AHEA/AB4APoAfwD5AIUA+ACKAPgAjwD3AJQA9gCaAPUAoADzAKYA&#10;8ACuAO4AuADtAMcA7ADZAOsA6wDrAPoA6gD/AOkA/wDoAP8A6AD/AOgA/wDoAP8A/wARCf8ADQj/&#10;AAsG/wAOBf8AGgP/ACcC/wA0AP8AQgD9AE8A+QBaAPcAZAD1AG0A8wB1APIAewDxAIEA7wCHAO4A&#10;jADtAJEA7ACWAOoAnADoAKMA5gCrAOQAtQDjAMIA4QDSAOAA5wDfAPYA3gD/AN0A/wDcAP8A3AD/&#10;ANwA/wDcAP8A/wALCf8ABgf/AAMG/wAMBf8AFwP/ACMC/wAwAPsAPgD0AEoA8QBWAO4AYADrAGkA&#10;6QBxAOgAdwDmAH0A5QCDAOMAiADiAI0A4ACTAN0AmQDbAJ8A2QCnANgAsQDWAL0A1ADNANMA4gDR&#10;APIA0AD8AM8A/wDOAP8AzQD/AM0A/wDNAP8A/wQECP8AAAb/AAAF/wAHBP8AFAP/AB8B/QAqAPIA&#10;OADqAEUA5wBRAOMAWwDgAGQA3gBsANwAcwDaAHkA2AB/ANUAhADTAIoA0QCPAM8AlQDNAJwAzACk&#10;AMoArQDIALkAxwDJAMUA3ADEAOwAwgD4AMEA/wDAAP8AvwD/AL8A/wC/AP8A/wkABv8FAAT/CAAD&#10;/woCAv8HDQH+ARkB9AAkAOYAMQDgAD8A2wBLANgAVgDUAF8A0QBoAM4AbwDMAHUAygB7AMgAgQDG&#10;AIYAxACMAMMAkgDBAJkAvwChAL4AqgC8ALYAugDFALkA2AC3AOkAtQL4ALME/wCyBP8AsAb/AK8G&#10;/wCvBv8A/xAABf8MAAL/FAAB/RUAAPgRBQDzChEA6AIcANsAKgDVADkA0AFGAMsDUQDHBFoAxAVj&#10;AMIHagC/CHEAvgh3ALwJfQC6CoMAuQqJALcLjwC2C5cAtAyfALMMqQCxDbUArw7EAK4O2ACrEesA&#10;qRP7AKYU/wClFP8ApBT/AaQU/wGkFP8B/xUAA/8YAAH4HQAA6BwAAOIZAADeEAQA2gYQANIJIQDK&#10;DTEAxBI/AL8VSwC7FlUAuBdeALYYZgC0GW0AshpzALAaeQCvG38ArRuFAKwcjACqHJMAqBycAKcd&#10;pQClHbEApB7AAKIe0wCgH+cAnR/3AZwf/wKbH/8Cmh//Apkf/wKZH/8C/xkAAfwhAADpJwAA4CwA&#10;ANgrAADSJAAAzxkIAMcaGwC/HiwAuSE6ALQjRgCwJFEArSVZAasmYQGpJmgBpydvAaUndQGkKHsB&#10;oiiBAaEoiAGfKI8BnimYAZwpoQGaKa0CmSm7ApcpzQKVKeMDkyn1BJEp/wSQKf8Fjyj/BY8o/wWP&#10;KP8F/x4AAO4oAADiMwAA2DkAAM85AADINAAAwysCALwnFQC1KyYAryw1AqouQQOmL0sDoy9UA6Aw&#10;XASeMGMEnDFqBJsxcASZMXYEmDF8BJYxgwSVMYsFkzGTBZIxnQWQMqkFjzK2Bo0xyAaLMd8HiTHy&#10;B4cx/wiGMf8IhTH/CIUw/wiFMP8I/SUAAOkyAADcPQAA0UMAAMdEAADAQAAAujkAALMzDwCsNiEA&#10;pjYvA6E2OwWdN0YHmTdPB5c3VwiVN14IkzdkCJE3awiQN3EIjjh4CY04fwmLOIYJijiPCYg4mQqH&#10;OKQKhTiyCoQ4xAuCONoLgDjvDH43/gx9N/8MfTf/DH03/wx9N/8M8yoAAOQ8AADWRgAAy0wAAMFN&#10;AAC5SgAAskMAAKs9CQClPx0Anj8rA5k+NgeUPUEKkT1KC449UgyMPVkMij1fDYg9Zg2HPWwNhT1z&#10;DYQ9eg6CPYIOgT2LDn89lQ9+PaEPfD2uD3s9vxB5PdYRdz3sEXY9/BB1PP8QdTz/EHQ8/w90PP8P&#10;7zMAAN9DAADRTQAAxVMAALxUAAC0UQAArEsAAKVFBACeRhgAmEYnApJFMgeNRDwLiUJFDoZCTRCE&#10;QVQRgkFaEYBBYRJ/QWcSfUFuEnxBdhJ6QX4TeUGHE3dBkRR1QZ0UdEGrFXJBuxVwQdEWb0HpFW1B&#10;+hVtQf8UbED/E2xA/xNsQP8T6zoAANtJAADNUwAAwVgAALhZAACwWAAAp1IAAJ9MAACYSxQAkk0j&#10;AYxLLwWHSjkLg0hBD39HSBJ9Rk8UekVWFXhFXBZ3RWMWdUVqF3NFcRdyRXoYcEWDGG9FjRltRZkZ&#10;a0WnGmlFuBpoRc0bZkXmGmVF+BllRP8YZUT/F2VE/xdlRP8X50AAANhOAADJWAAAvl0AALVeAACs&#10;XQAAo1gAAJpSAACSUBAAjVIgAIdRLASCTzYJfU0+D3lLRRN2SkwWc0lSGHFJWBpvSF8abUhmG2tI&#10;bRxqSHYcaEh/HWZIih5lSZYeY0ikH2FItR9fSMogXkjkH15I9h1dSP8cXUj/G11I/xpdSP8a5EUA&#10;ANRTAADGXAAAu2EAALJjAACpYgAAoF4AAJVYAACNVQsAiFYdAIJWKQN9VDMIeFI7DXRQQhJwT0gX&#10;bE1OGmlMVBxnTFseZUxiH2RMaSBiTHIhYEx8Il9MhyJdTJMjW0yhI1lMsiRYS8ckVkvhI1ZL9SFW&#10;S/8fV0v/HldL/x1XS/8d4UoAANBXAADDYAAAuGQAAK9nAACmZgAAnGMAAJFdAACJWgcAg1oZAH5b&#10;JwF5WTEGdFc5C29VQBFqU0YWZlJLGmNQUR5gUFchXk9eI1xPZiRaT28lWU95JldPhCZVT5EnVE+f&#10;J1JPrydQT8QnT0/eJ1BP8yRQT/8iUE7/IVBO/yBQTv8g3U4AAM1bAADAYwAAtmgAAK1rAACkawAA&#10;mmgAAI5hAACEXwMAfl8WAHlfJAF1Xi4EcFw3CWtaPg9mWUQVYVdJGl1VTh5aVFQiV1NbJVVTYydT&#10;U2wpUVN2KVBTgSlOU44pTVOdKUtTrSlKU8IpSVPcKElT8iZJU/8kSlL/I0pS/yJKUv8i2lMAAMpf&#10;AAC9ZwAAs2wAAKpuAAChbwAAl2wAAIpmAACAYwAAeWMSAHVkIABwYywDa2I1B2ZgPA1iXkITXV1H&#10;GFlbTR5VWlIjUVhZJk9YYClMV2kqS1dzK0lYfypIWIwqR1ibKUZYrChEWMAoQ1jbJ0NY8SVDV/4k&#10;RFf/I0RW/yNEVv8j1lcAAMZjAAC7agAAsXAAAKhzAACfcwAAlXEAAIZrAAB7aAAAdGgNAG9oHQBr&#10;aCkBZ2cyBWJmOgtdZUAQWWNGFlRhSxxQYFAhTF9XJUleXihHXmcpRV5yKURefihDXosnQl6aJkFf&#10;qyVAX78kP1/aIz5e8CI+Xf4iPlz/Ij5c/yI+XP8i0lwAAMNnAAC4bwAArnQAAKZ3AACceAAAkncA&#10;AINxAAB4bwAAbm4IAGluGABlbiUAYW4vBF1tNwhZaz4OVGpEE1BoSRlLZ08eR2ZVIkRlXSRCZWYl&#10;QWVxJUBlfSQ/ZooiPmaZIT1mqiA8Zr8eO2bZHTpk8B45Y/0eOWP/Hjhi/x84Yv8fzWEAAL9sAAC1&#10;cwAArHgAAKN8AACafQAAkHwAAIF4AAB2dgAAaHQCAGJ0EwBfdCEAW3QsAlh0NAZTczsKT3FBEEtw&#10;RxVGb00ZQ25UHUBuWx8+bWUfPG1wHjxufB07bokcOm6ZGzluqRk4br4YN27ZFzZs7xg1a/0ZNGr/&#10;GjRp/xo0af8ayGcAALxxAACyeAAAqX4AAKGCAACYgwAAjYMAAH+AAAByfgAAZHwAAFt7DABXexwA&#10;VXsnAFF7MQNNejgHSXk/DEV4RRBBeEsUPndSFzt3Whg5dmQYOHZvFzd3exY2d4kVNXeYFDV3qRI0&#10;dr0RM3bYEDF17xIwc/0TL3L/FC9x/xQvcf8Uw20AALh2AACvfgAAp4QAAJ6IAACViQAAi4oAAH2I&#10;AABuhgAAYYQAAFODBQBOgxUATIMhAEmDLAFGgzQEQoI7CD6BQgs7gUkOOIBQEDaAWRE0gGMRM4Bu&#10;EDKAeg8xgIgOMICXDC+AqAsuf70KLX/YCix97wsrfPwNKnv/Dil6/w8pev8PvnMAALR9AACrhAAA&#10;pIoAAJyOAACTkAAAh5AAAHqPAABpjQAAXIwAAE+MAABEjAsAQYwZAD+MJQA9jC4BOYw2BDaLPgYz&#10;i0UIMYtNCS+LVgouimAJLYpsCSyKeAgrioYHKYqVBiiKpwUnibsEJYnWBCWH7gUkhvwHI4T/CCOE&#10;/wkjhP8JuXsAALCEAACpiwAAoZEAAJmVAACOlgAAgpYAAHSVAABllAAAVpQAAEmVAAA8lQAANJYO&#10;ADKWHAAwliYALpYvASyWOAIqlkADKJVJAyaVUgMllV0DI5VoAyKVdQIhlYMCH5WTAR6UpAEck7kA&#10;GpPUABqR7QEZkPwCGI//AxiO/wQYjv8EtYMAAK2MAACmkwAAn5gAAJWbAACJnAAAe5wAAG2cAABf&#10;nAAAUJwAAEOdAAA3ngAAK6AAACOhDQAhoRoAH6EkAB2hLQAcoTcAG6FAABmhSgAYoVUAFqFhABSg&#10;bgASoH0AEKCNAA6foAALnrQACZ3NAAqc6AALmvkAC5n/AAuZ/wALmf8AsIwAAKmUAACjmgAAmp4A&#10;AI6gAACBogAAdKIAAGajAABYowAASqQAADymAAAwpwAAJakAABqrAAAQrAgADKwUAAqsHwAJrCkA&#10;B6w0AAasPgAErEoAAqxWAACsZAAAq3MAAKuEAACqlgAAqaoAAKjCAACn3QAAp+8AAKb5AACm/gAA&#10;pv4ArJUAAKacAACfoQAAk6QAAIamAAB4qAAAaqgAAF2pAABPqwAAQqwAADWuAAAosAAAHrIAABS0&#10;AAAJtQAAALcHAAC3EgAAuBwAALgmAAC4MQAAuDwAALhIAAC4VgAAuGYAALh4AAC4igAAt58AALa1&#10;AAC10QAAs+oAALP2AACz+wAAs/sAqZ0AAKOjAACXpwAAiqoAAH2sAABurQAAYK8AAFOwAABFsgAA&#10;OLQAACy3AAAguQAAFrsAAAu+AAADvwAAAMEAAADCBAAAww0AAMQYAADFIgAAxi0AAMY5AADHRgAA&#10;yVUAAMlnAADJewAAyZAAAMimAADHvwAAxtsAAMXtAADF9QAAxfUApqUAAJupAACOrAAAga8AAHKx&#10;AABjswAAVbUAAEi4AAA6ugAALr0AACK/AAAXwgAADMUAAAPIAAAAyQAAAMwAAADOAAAAzwAAANEF&#10;AADTEAAA1RsAANcnAADZNAAA20MAAN5UAADfaAAA334AAN+UAADfqgAA38EAAN/YAADe5AAA3uQA&#10;nqsAAJKuAACEsQAAdbUAAGa3AABYugAASr0AADzAAAAvwwAAI8YAABfJAAAMzQAAAtEAAADVAAAA&#10;1QAAANgAAADaAAAA3AAAAN8AAADhAAAA5AQAAOgRAADqHgAA7C0AAO8+AADxUgAA8mcAAPN/AAD0&#10;lQAA9KkAAPS5AAD0xQAA9MUAlbAAAIezAAB5twAAarsAAFu+AABNwgAAPsYAADDKAAAkzQAAF9EA&#10;AArVAAAB2gAAAN4AAADhAAAA4QAAAOMAAADlAAAA5wAAAOkAAADsAAAA7wAAAPIAAAD2BgAA+hUA&#10;AP0lAAD/NwAA/00AAP9kAAD/fAAA/5AAAP+fAAD/pwAA/6cA/wATB/8AEQb/ABEE/wATA/8AHgH/&#10;ACsA/wA5AP8ASAD/AFQA/wBeAP8AaAD/AHEA/wB4AP8AfgD/AIMA/wCJAP8AjgD9AJMA+wCYAPkA&#10;ngD3AKUA9gCtAPUAtwD0AMQA9ADYAPMA7ADyAPsA8AD/AO8A/wDvAP8A7wD/APAA/wDwAP8A/wAQ&#10;B/8ADAb/AAsE/wAMA/8AGwH/ACcA/wA2AP8ARAD/AFAA/wBbAP4AZQD8AG0A+wB0APkAewD4AIAA&#10;9wCFAPUAiwD0AJAA8gCVAPAAmwDvAKIA7QCqAOwAswDrAL8A6gDSAOkA5gDnAPYA5QD/AOUA/wDl&#10;AP8A5AD/AOQA/wDkAP8A/wAMB/8ABwb/AAYE/wAMA/8AFwH/ACQA/wAyAPwAPwD6AEwA+ABXAPUA&#10;YQDzAGkA8QBxAPAAdwDuAH0A7ACCAOoAhwDoAIwA5gCSAOUAlwDkAJ4A4gCmAOEArwDfALsA3gDL&#10;ANsA4ADZAPIA2AD/ANgA/wDWAP8A1gD/ANcA/wDXAP8A/wAFB/8AAAX/AAAE/wAJAv8AFQH/AB8A&#10;+QAtAPMAOwDwAEcA7gBSAOsAXADoAGUA5gBsAOQAcwDhAHkA3wB+AN0AgwDbAIkA2gCOANgAlADW&#10;AJoA1ACiANIAqgDRALYAzgDFAMwA2QDLAO0AyQD7AMgA/wDIAP8AyAD/AMgA/wDIAP8A/wAABv8A&#10;AAT/AAAD/wAFAv8AEQH8ABoA7gAnAOkANQDmAEIA4gBNAN8AVwDcAGAA2QBoANUAbwDSAHUA0AB6&#10;AM8AfwDNAIUAywCKAMoAkADIAJcAxgCeAMQApwDCALIAwAC/AL4A0wC9AOgAvAD2ALsA/wC6AP8A&#10;uQD/ALgA/wC4AP8A/wEABP8AAAP/AAAB/wAAAP8ACgDzABIA5AAgAN8ALgDaADwA1QBIANEAUgDN&#10;AFsAygBjAMcAagDFAHEAwwB2AMIAfADAAIEAvgCGAL0AjAC7AJMAuQCbALcApAC1AK4AswC8ALIA&#10;zgCwAOEArwDxAK4A/ACrAP8AqgD/AKoA/wCqAP8A/wYAA/8GAAH9CgAA8ggAAOwCAADmAAkA2wAY&#10;ANQAJwDOADUAyQBCAMQATQDAAFYAvQBeALsAZgC5AGwAtwByALUAeAC0AH0AsgCDALAAiQCvAZAA&#10;rQKYAKsCoQCqA6wAqAS5AKcEygClBt8AowjxAKEK/gCgCv8Anwr/AJ4K/wCeCv8A/woAAf4RAADr&#10;FQAA4xgAAN0UAADYCgEA0gAOAMsBHgDDBC4Avgc8ALkJRwC1C1EAsgxZALAOYQCuDmgArBBuAKoQ&#10;dACpEXoApxGAAKYShgCkEo0AoxOVAKETnwCfFKoAnhW4AJwVyQCaFt8AmBfyAJYX/wCVGP8AlBf/&#10;AZQX/wGUF/8B/xEAAO8aAADkJAAA2igAANEmAADLHwAAxxQEAMAQFwC5FScAsxg1AK4aQgCqG0wA&#10;pxxUAKUdXACjHmMAoR5pAKAfbwCeH3UAnCB8AJsgggCaIIoAmCCSAJcgmwCVIaYAkyG0AJIhxQCQ&#10;IdoAjiLvAYwi/gKLIv8CiiL/A4kh/wOJIf8D+hgAAOknAADdMQAA0TUAAMg1AADBMAAAuyYAALYe&#10;EQCvIiIAqSUwAKQmPQChJ0cBnShQAZspVwGZKV4BlyllAZYpawGUKnEBkyp3AZEqfgGQKoUBjiqO&#10;Ao0qlwKLK6ICiSuvAogrwAKHK9YDhCvsBIIr/ASBK/8FgCr/BYAq/wWAKv8F8iIAAOQxAADWOwAA&#10;ykAAAMFAAAC5OwAAszQAAKwrCgCmLRwAoC8rAZswNwKXMEIDlDFLBJIxUgSQMVkEjjFgBIwxZgSL&#10;MWwEiTFzBIgyegWGMoEFhTKKBYMykwWCMp8FgDKsBn8yvAZ9MtEHezLpB3ky+Qh4Mf8IeDH/CHcx&#10;/wh3Mf8I7SoAAN46AADQRAAAxEgAALtJAACzRQAArD8AAKU2BACeNhcAmDgmAZM3MgSPNz0GjDdF&#10;B4k3TQeHN1QIhTdbCIM3YQiCN2cIgDduCH83dQh9N30JfDiGCXo4jwl5OJsKdzioCnY4uAt0N80L&#10;cjflDHE39wxvN/8Mbzf/DG82/wxvNv8M6TMAANlCAADLSwAAwE8AALZQAACuTQAApkcAAJ5AAACX&#10;PRMAkT8iAYw+LgSIPjgHhD1BCYE8SQt/PFALfTxWDHs8XAx6PGMMeDxqDXY8cQ11PHkNczyCDnI8&#10;jA5wPJcObzylD208tA9rPMkQaTziEGg89RBnPP8QZzv/D2Y7/w9mO/8P5ToAANVIAADHUQAAvFUA&#10;ALNWAACqUwAAoU4AAJlHAACRQw4Ai0UeAIZFKgOBRDQHfkI9CnpBRA14QUsOdUBSD3NAWBBxQF4Q&#10;cEBlEW5AbRFtQHUSa0B+EmlAiBNoQJQTZkCiFGRAsRRiQMUVYUDfFWBA8xRfQP8TXz//E18//xJf&#10;P/8S4UAAANFNAADDVQAAuVkAAK9bAACnWQAAnVQAAJROAACLSgkAhkoaAIFLJwJ8STEGeEg5CnRG&#10;QQ5wRUcRbkROEmtEVBNpRFoUaERhFWZEaRZlRHEWY0R7F2FEhRdgRJEYXkSfGFxErhlaRMIZWUPc&#10;GlhD8RhYQ/8XWEP/FlhD/xVYQ/8V3kUAAM1SAADAWQAAtl4AAK1fAACkXgAAmlkAAJBTAACHTwUA&#10;gU8XAHxQJAF3Ti4Fck03CW5LPg5qSkQRZ0hKFGRIUBZiR1YYYEddGV5HZRpdR20aW0d3G1pHghtY&#10;R44cVkecHFVHrB1TR78dUUfZHVFH8BxRR/4aUUb/GVFG/xhRRv8Y2kkAAMpWAAC+XQAAs2EAAKpj&#10;AAChYgAAl14AAIxZAACCVAEAfFMTAHdUIQByUywDblI0CGlQOwxlTkERYU1HFF1MTRdbS1MaWUta&#10;HFdLYR1VS2oeVEt0H1JLfx9RS4sgT0uZIE1LqSBMS70gSkvWIEpL7h5KSv0dS0r/HEtK/xtLSv8b&#10;104AAMdaAAC7YQAAsWUAAKhnAACfZwAAlWMAAIldAAB+WQAAd1gPAHJYHgBuWCkCaVcyBmRVOQtg&#10;VD8QXFJFFFhRShhVUFAcUk9XHlBPXiBOT2chTU9xIktPfCJKT4kiSE+XIkdPqCFGT7shRE/UIURP&#10;7R9ETvweRE7/HUVO/xxFTv8c01IAAMRdAAC4ZAAAr2kAAKZrAACdawAAkmgAAIZiAAB6XgAAcl0L&#10;AG1dGgBpXSYBZFwvBGBbNwlcWT0OV1hDE1RWSBdQVU4cTVRUH0pUXCFIVGUiRlRvI0VUeiJEVIci&#10;Q1SWIUFVpiBAVbkgP1XTHz5U7B4+U/sePlP/HT5S/x0+Uv8d0FcAAMFhAAC2aAAArG0AAKRwAACa&#10;cAAAkG4AAIJoAAB3ZAAAbWIGAGdiFgBkYiMAYGItA1thNQdXYDsMU15BEU9dRxVLXEwaSFpTHUVa&#10;WiBDWmMhQVptIUBaeSA/WoYfPluVHj1bpR08W7gcOlvSGzla6xs5WfsbOFj/GzhY/xs4WP8by1wA&#10;AL5mAACzbAAAqnEAAKF0AACYdQAAjnMAAIBuAAB1awAAZ2gBAGFoEgBdaB8AWmgpAVZnMgVSZjkJ&#10;TmU/DkpkRRJGY0sXQ2JRGkBhWRw+YWIdPGFsHDtheBw6YoUaOWKUGTlipRg4YrgXNmLRFjVh6hY0&#10;X/oXM17/GDNe/xgzXv8Yx2EAALtqAACwcQAAqHYAAJ95AACWegAAjHkAAH51AABycwAAZHAAAFpu&#10;DABXbhoAVG8mAFFuLwNNbTYGSWw9CkVsQw9Ba0kSPmpQFTtqWBc5amEXOGprFzdqdxY2aoUUNWqT&#10;EzRqpBIzarcRMmrQEDFo6hEwZ/oSL2b/Ey5l/xQuZf8Uw2YAALdvAACudgAApXsAAJ1/AACUgAAA&#10;in8AAHx8AABvegAAYXgAAFR1BQBPdRUATHYhAEp2KwFGdTMEQ3Q6Bz90QAs8c0cOOXNOEDZyVhE1&#10;cmARM3JqEDJydg8xcoQOMXKSDTByowwvcrYLLXLPCixx6Qsrb/kNKm7/Dilt/w8pbf8PvmwAALR1&#10;AACrfAAAo4EAAJuFAACShgAAiIYAAHqEAABrgQAAXYAAAE9+AABGfQ0AQ30bAEF+JQA+fS4BO302&#10;BDh9PQY1fEQIM3xMCjF8VQovfF4KLnxpCi18dQksfIMIK3uRByl7ogYoe7UFJ3rOBSZ56QUlePkH&#10;JHb/CSN1/wojdf8KunIAALB7AACoggAAoYgAAJmLAACQjQAAhIwAAHaLAABmiQAAWIgAAEuHAAA9&#10;hgQAN4YSADWHHgA0hycAMYcwAS+GOAIthkAEK4ZJBSmGUQUnhlsEJoZmBCWGcwMkhYADIoWPAiGF&#10;oAIfhLQBHoTMAR2C6AEcgfkDHID/BBt//wUbf/8FtXoAAK2DAACligAAno8AAJaSAACLkwAAf5MA&#10;AHGRAABhkAAAU5AAAEaQAAA4kAAALJAHACiQFAAmkB4AJJEoACORMQAhkToAIJFDAR6QTAEdkFYA&#10;G5BiABqQbgAYkHwAFo+MABSPnQASjrEAEI3JABCM5QARi/cAEYr/ARCJ/wEQif8BsYIAAKmKAACj&#10;kQAAnJYAAJKYAACFmQAAeJkAAGqYAABblwAATJgAAD+YAAAzmQAAJ5kAABubBgAWmxIAFZsdABOb&#10;JgASmzAAEZs5AA6bQwAMm04ACptaAAibZwAHmnUABZqFAAOZlgAAmKoAAJfBAACW2wAAle4AAJT6&#10;AAGT/wABk/8ArYsAAKeSAACgmAAAmJwAAIueAAB+nwAAcJ8AAGKeAABUnwAARqAAADihAAAsogAA&#10;IKMAABakAAALpgQAA6YPAACnGgAApyQAAKcuAACnOAAApkMAAKZPAACmXQAApmsAAKV8AACljQAA&#10;pKEAAKK3AACg0wAAn+sAAJ/1AACf/AAAn/wAqpQAAKSaAACcnwAAkKIAAIOjAAB1pAAAZ6UAAFml&#10;AABLpgAAPagAADCpAAAkqwAAGawAAA+uAAAFrwAAALAEAACxDgAAsRgAALIiAACyLAAAsjYAALJC&#10;AACyTwAAs18AALJwAACyggAAsZYAALCrAACvxQAAreMAAKzzAACr/QAAq/0Ap5wAAKCiAACVpQAA&#10;iKcAAHqpAABrqgAAXasAAE+sAABBrgAANLAAACeyAAActAAAEbYAAAe3AAAAuQAAALoAAAC7AQAA&#10;vAkAAL0UAAC+HgAAvygAAMAzAADBPwAAwk4AAMNgAADDcwAAwogAAMKeAADBtQAAwNEAAL/nAAC+&#10;9QAAvvUAo6MAAJinAACMqgAAfqwAAG+uAABgsAAAUrIAAES0AAA2tgAAKbgAAB27AAASvQAAB8AA&#10;AADCAAAAwwAAAMQAAADGAAAAyAAAAMoEAADMDQAAzhgAANAjAADSLwAA1DwAANhNAADZYAAA2nYA&#10;ANqNAADZpAAA2LsAANjSAADY5wAA2OcAm6kAAI+sAACBrwAAcrIAAGO0AABVtwAAR7kAADi8AAAr&#10;vwAAHsIAABLFAAAHyAAAAMsAAADOAAAAzgAAANAAAADTAAAA1QAAANgAAADbAAAA3gQAAOERAADk&#10;HQAA5ioAAOo5AADtTAAA72EAAPB4AADxjwAA8aMAAPC1AADwxwAA8McAkq4AAIWxAAB2tQAAZ7gA&#10;AFi7AABJvwAAOsIAACzGAAAfyQAAE8wAAAXQAAAA1AAAANgAAADcAAAA3AAAAN4AAADgAAAA4gAA&#10;AOUAAADoAAAA7AAAAO8AAADzBQAA9RUAAPgkAAD7NgAA/koAAP9gAAD/dwAA/4wAAP+cAAD/qQAA&#10;/6kA/wAPBv8ADAT/AAsD/wAOAf8AGgD/ACkA/wA4AP8ARQD/AFEA/wBbAP8AZQD/AG0A/wB0AP8A&#10;egD+AIAA/ACFAPsAigD5AI8A+ACUAPcAmgD3AKEA9gCpAPQAswDzAL8A8gDRAO8A5wDuAPkA7QD/&#10;AO0A/wDtAP8A7QD/AO0A/wDtAP8A/wAMBv8ACQT/AAgD/wAKAf8AFwD/ACUA/wA0AP8AQQD/AE0A&#10;/wBYAP0AYQD7AGkA+QBxAPcAdwD1AH0A8wCCAPEAhwDwAIwA7wCRAO4AlwDtAJ0A7AClAOoArgDp&#10;ALoA5gDKAOQA4QDjAPQA4QD/AOEA/wDhAP8A4QD/AN8A/wDeAP8A/wAGBf8AAwT/AAEC/wAKAf8A&#10;FAD/ACEA/QAvAPoAPAD4AEkA9gBTAPMAXQDxAGUA7gBtAOsAcwDpAHkA5wB+AOYAgwDlAIgA5ACN&#10;AOIAkwDhAJkA3wChAN0AqgDaALUA1wDEANYA2gDUAO4A0wD9ANIA/wDQAP8AzQD/AMwA/wDLAP8A&#10;/wAABf8AAAP/AAAC/wAHAf8AEAD5ABwA8wAqAPAAOADtAEQA6wBPAOgAWQDkAGEA4QBpAN4AbwDc&#10;AHUA2gB6ANkAfwDXAIQA1QCJANQAjwDSAJUAzwCdAM0ApgDKALAAyAC+AMcA0gDFAOcAxAD5AMAA&#10;/wC+AP8AvQD/AL0A/wC9AP8A/wAABP8AAAL/AAAB/wACAP4ACQDvABYA6QAkAOUAMgDhAD8A3gBK&#10;ANoAVADVAF0A0gBkAM8AawDNAHEAywB2AMoAewDIAIAAxgCFAMQAiwDCAJEAwACZAL4AoQC8AKwA&#10;ugC5ALgAygC2AOEAswDzALEA/wCxAP8AsAD/ALAA/wCwAP8A/wAAA/8AAAH/AAAA/AAAAPMAAgDl&#10;AA8A3wAeANkAKwDUADkAzwBEAMsATwDHAFgAxABfAMIAZgC/AGwAvgByALwAdwC6AHwAuACCALYA&#10;hwC1AI4AswCVALEAngCvAKgArQC0AKoAxQCoANsApwDuAKYA+gClAP8ApQD/AKQA/wCkAP8A/wAA&#10;Af8AAADxAAAA6QAAAOEAAADbAAcA1AAWAM0AJQDHADIAwgA/AL4ASQC6AFIAtwBaALUAYQCzAGcA&#10;sQBtAK8AcwCuAHgArAB+AKoAhACpAIoApwCSAKUAmwCjAKUAoQCxAKAAwQCeANUAnQDpAJsA9wCa&#10;Af8AmQH/AJkB/wCYAf8A/wAAAPEIAADmEgAA3RQAANUOAADPBQAAyQANAMIAHAC9ACoAtwA4ALMA&#10;QwCvAU0ArANVAKoEXACoBWMApgVpAKQGbgCjBnQAoQd6AKAHgACeCIcAnAmPAJsJmACZCqMAlwqv&#10;AJYKvwCUC9QAkg3qAJEO+gCPD/8Ajw//AI4P/wCOD/8A+QkAAOoYAADeIQAA0yQAAMoiAADDGwAA&#10;vg4AALkGFACyCiMArQ4xAKgRPQClEkcAohNPAJ8UVwCdFV4AmxVkAJoWagCYFnAAlxZ2AJUXfQCU&#10;F4QAkheMAJEYlQCPGKAAjRisAIwYvACKGdEAiBroAIcb+QCFG/8BhRv/AYQa/wGEGv8B8hYAAOQl&#10;AADWLgAAyjIAAMExAAC6KwAAtCEAAK4WCwCoGR0AoxwrAJ4eNwCbH0IAmCBLAJUgUgCTIVkAkSFf&#10;AJAhZQCOIWwAjSJyAIsieQCKIoAAiCOIAIcjkQCFI5wAhCOpAIIjuACBJM0BfyTkAX0k9wJ8JP8C&#10;eyT/A3sj/wN7I/8D7SEAAN4vAADPOAAAwzwAALs8AACzNwAArDAAAKYlBQCfJBcAmicmAJUoMgCS&#10;KT0BjylGAYwqTgGKKlUBiCpbAYcqYQGFKmcBhCtuAYIrdAKBK3wCfyuEAn4sjgJ8LJkCeyylA3ks&#10;tQN4LMgDdizhBHQs9QVzK/8Fciv/BXIr/wVxKv8G6CoAANg5AADJQgAAvkUAALVFAACtQQAApToA&#10;AJ4yAACXLRIAkjAhAI0wLQGJMTgDhjFBA4QxSQSCMVAEgDFWBH4xXAR9MWIEezFpBHoxcAV4MngF&#10;dzKABXUyigVzMpUGcjKiBnAysQZvMsUHbTLdB2sy8ghqMf8IaTH/CGkx/whpMf8I4zIAANNAAADF&#10;SAAAukwAALFMAACoSQAAoEMAAJg8AACQNQwAizcdAIY3KQKCNzMEfzc8Bnw3RAd6N0sHeDZSB3Y2&#10;WAh0Nl4IczZlCHE2bAhwN3QJbjd9CWw3hwlrN5IKaTefCmc3rgtmN8ELZDfaDGI38AxhNv4MYTb/&#10;DGE2/wthNv8L3zkAAM5GAADBTgAAtlEAAK1SAAClUAAAnEoAAJNDAACKPQgAhT0ZAIA+JQF8PS8E&#10;eDw4B3U8QAlyO0cKcDtNC247VAtsO1oLajtgDGk7aAxnO3ANZjt5DWQ7gw1iO48OYTucDl87qw9d&#10;O74PWzvWEFo77hBaO/0PWTr/D1k6/w9ZOv8O2z8AAMpMAAC+UwAAs1YAAKpXAAChVQAAmFAAAI9K&#10;AACFQwMAf0MVAHtEIgF2QywDckI1B25BPAprQEMMaD9JDWY/Tw5kP1YPYj9cEGE/ZBBfP2wRXj92&#10;EVw/gBJbP4wSWT+ZE1c/qBNVP7sUVD/TFFM/7BNTPvwTUz7/ElM9/xFTPf8R2EQAAMdQAAC7VwAA&#10;sVsAAKhcAACfWgAAlVUAAItQAACBSgAAekgRAHVJHwBxSCkCbEcyBmhFOQlkREAMYUNGD19DTBFc&#10;QlISW0JZE1lCYBRYQmkVVkNyFVVDfRZTQ4kWUUOWFlBDphdOQ7gXTELQF0xC6hdMQvsVTEH/FUxB&#10;/xRMQf8U1EkAAMRUAAC4WwAArl8AAKZgAACcXwAAklsAAIhVAAB9TwAAdU0MAHBNGwBsTSYBZ0wv&#10;BWNLNghfST0MW0hCD1hHSBJWRk4UVEZVFlJGXRdQRmUYT0ZvGU1HehlMR4YZSkeUGUlHpBlHR7YZ&#10;RUfOGUVG6BlFRvoYRUX/F0VF/xZGRf8W0E4AAMFYAAC2XgAArGMAAKNkAACaYwAAkGAAAIRaAAB5&#10;VQAAcFIIAGtSGABnUiQBYlEtA15QNAdaTjoLVk1AD1NMRhJQS0wVTUtSGEtKWhpKSmIbSEtsG0dL&#10;eBtFS4QbREuSG0JLohpBS7QaP0vMGj9L5xk/SvkYP0r/GD9J/xg/Sf8XzVIAAL9cAAC0YgAAqmYA&#10;AKFoAACYaAAAjmUAAIJfAAB2WgAAa1cFAGVXFABhVyAAXlYqAlpWMgVWVDgJUlM+Dk5SRBJLUUoV&#10;SFBQGEVQWBpDUGAbQlBqG0BQdhs/UIIbPlGRGj1RoRk8UbMYOlHLGDlQ5hc5T/gYOE//GDhO/xc5&#10;Tv8XyVYAALxgAACxZgAAqGoAAJ9tAACWbAAAjGoAAH5kAABzYQAAZl0AAF9cEABcXB0AWFwnAVVb&#10;LwRRWzYITVk8DElYQhBGV0gUQ1ZPF0BWVhk+Vl8ZPFZpGTtWdBk6V4EYOVeQFzhXoBY3V7IVNlfK&#10;FDVX5RQ0VfcVM1T/FjNU/xYzU/8WxlsAALlkAACvagAApm8AAJ1xAACUcQAAinAAAHxrAABxaAAA&#10;ZGUAAFliCwBVYhkAU2IkAE9iLAJMYTQFSGA6CUVfQA1BXkYQPl5NEztdVRU5XV4VOF1oFTdedBQ2&#10;XoETNV6PEjRenxEzXrEQMl7JDzFd5A8vXPcRLlr/Ei5a/xMuWf8TwmAAALZpAACsbwAApHQAAJt2&#10;AACSdwAAiHYAAHpyAABvbwAAYWwAAFRpBQBOaBQATGkfAElpKQFGaDEDQmc4Bj9nPgo8ZkUNOWZM&#10;DzZlVBA0ZV0QM2VnEDJmcw8xZoAOMGaODS9mngwuZrELLWXICixl5AorY/YMKmL/Dilh/w8pYP8P&#10;vmUAALNuAACqdAAAonkAAJl8AACQfQAAhnwAAHl5AABsdgAAXnQAAFBxAABGcA0ARHAaAEFwJAA/&#10;cC0BO280BDhvOwY1bkIIM25KCjFuUgsvblsLLm5lCi1ucQksbn8IK26NBypunQcpbrAGJ23HBSZt&#10;4wUla/YHJGn/CSNo/wojaP8KumsAALBzAACnegAAn38AAJeCAACPgwAAhYMAAHeAAABofQAAWnsA&#10;AEx6AAA+eAYAOXgUADd4HgA1eCgAM3gwATF4OAMudz8ELHdHBSt3UAUpd1kFKHdkBSZ3cAQld30E&#10;JHeMAyJ3nAIhdq4CH3bFAR914gEec/UDHXL/BRxx/wYccf8GtXIAAKx6AAClgQAAnYYAAJaJAACN&#10;igAAgYkAAHOHAABjhQAAVYMAAEiCAAA6gQAAL4EKACyBFwAqgSAAKIEqACeBMgAlgToBI4FDASGB&#10;TAEggVYBH4FgAR2BbQEbgXoAGoCJABiAmQAWf6wAFH7DABN93wAUfPQAFHv/ARR6/wIUev8CsXkA&#10;AKmBAACiiAAAm40AAJSPAACIkAAAfI8AAG2OAABejAAAUIsAAEKLAAA1iwAAKIoAAB+LCwAcixcA&#10;GosgABmLKQAXizIAFos7ABWLRQATi08AEYtaAA+LZwANi3UACoqEAAiJlAAGiKcABIe9AASG1gAE&#10;huwABYT6AAaD/wAGg/8ArYEAAKaJAACgjwAAmZMAAI+VAACDlgAAdZUAAGaUAABYkwAASZMAADuT&#10;AAAvlAAAI5QAABiVAAAMlgoACZYWAAeVIAAGlikABZYyAAOVPAAClUcAAJVTAACVYAAAlW4AAJR9&#10;AACTjgAAk6AAAJG1AACQ0AAAj+cAAI/0AACO+wAAjv4AqooAAKSRAACelgAAlZkAAImbAAB7mwAA&#10;bZsAAF6bAABQmwAAQZsAADScAAAonQAAHJ4AABKfAAAGoAEAAKALAACgFgAAoB8AAKAoAAChMgAA&#10;oT0AAKBJAACgVgAAoGUAAKB1AACfhgAAnpgAAJ2tAACcxwAAmuQAAJn0AACZ+wAAmf0Ap5MAAKGZ&#10;AACZnQAAjp8AAIGhAAByoQAAZKEAAFWiAABHogAAOaQAACylAAAgpgAAFacAAAqoAAAAqQAAAKoB&#10;AACrCgAAqxQAAKsdAACsJgAArDAAAK08AACtSQAArVgAAK1oAACtegAArI4AAKqkAACpvAAAqNoA&#10;AKfvAACm+gAApv0ApJsAAJ2gAACSowAAhaUAAHemAABopwAAWqgAAEupAAA9qgAAMKwAACOtAAAX&#10;rwAAC7AAAAKxAAAAswAAALQAAAC1AAAAtgUAALcQAAC4GQAAuSIAALotAAC7OgAAvEgAAL1ZAAC9&#10;bAAAvYAAALyVAAC7rAAAucgAALfkAAC29AAAtvgAoaIAAJalAACJqAAAe6oAAGyrAABdrQAAT64A&#10;AECwAAAysgAAJbQAABi2AAAMuAAAAroAAAC8AAAAvQAAAL4AAADAAAAAwQAAAMMAAADFCAAAxxMA&#10;AModAADMKQAAzjYAANFHAADSWgAA0nAAANOGAADSnAAA0rMAANHKAADR4AAA0eYAmagAAI2qAAB/&#10;rQAAb7AAAGCxAABSswAAQ7YAADS4AAAnuwAAGr0AAAzAAAACwwAAAMYAAADHAAAAyAAAAMkAAADL&#10;AAAAzgAAANAAAADTAAAA1gEAANoMAADeGAAA4iUAAOUzAADpRgAA61sAAOxyAADsigAA7KAAAOyz&#10;AADsxAAA7MsAkKwAAIKvAABzswAAZLUAAFW4AABGuwAAN78AACjCAAAbxQAADcgAAAHLAAAAzwAA&#10;ANIAAADUAAAA1AAAANYAAADZAAAA2wAAAN4AAADhAAAA5QAAAOkAAADtBQAA8RIAAPQgAAD4MAAA&#10;/EUAAP5bAAD/cgAA/4gAAP+aAAD/qAAA/60A/wALBP8ACQL/AAcB/wAIAP8AGAD/ACcA/wA1AP8A&#10;QgD/AE0A/wBYAP8AYQD/AGoA/wBxAPwAdwD7AH0A+gCCAPkAhgD4AIsA9wCRAPYAlwD1AJ0A9ACl&#10;APMArgDxALoA7gDLAOwA4gDrAPYA6wD/AOoA/wDoAP8A5QD/AOIA/wDeAP8A/wAHBP8ABAL/AAMB&#10;/wAIAP8AFAD/ACMA/wAxAP8APgD/AEoA/gBUAPsAXgD4AGYA9QBuAPMAdADyAHkA8AB+AO8AgwDu&#10;AIgA7QCNAOwAkwDrAJkA6QChAOcAqgDkALUA4gDFAOAA2gDfAPEA3gD/ANoA/wDWAP8A1AD/ANQA&#10;/wDUAP8A/wABBP8AAAL/AAAB/wADAP8AEQD+AB4A+wAsAPgAOQD2AEUA9ABQAPAAWgDsAGIA6QBq&#10;AOgAcADmAHUA5QB7AOMAfwDiAIQA4ACJAN8AjwDdAJUA2gCdANgApQDVALAA0wC+ANEA0gDPAOsA&#10;ywD8AMcA/wDGAP8AxgD/AMYA/wDGAP8A/wAAA/8AAAL/AAAA/wAAAPsACgD0ABkA8AAnAO0ANADq&#10;AEAA5wBLAOIAVgDfAF4A3ABlANoAbADYAHEA1gB2ANQAewDSAIAA0QCFAM4AiwDMAJEAygCYAMgA&#10;oQDFAKsAwwC4AMEAywC9AOMAugD2ALkA/wC5AP8AuQD/ALkA/wC4AP8A/wAAAv8AAAH/AAAA/wAA&#10;APAABQDqABMA5QAiAOEALwDcADsA1wBHANMAUADQAFkAzQBgAMoAZwDIAG0AxgByAMQAdwDCAHwA&#10;wACBAL8AhwC9AI0AuwCUALkAnQC3AKcAswCzALAAxACvANoArgDwAK0A/wCsAP8ArAD/AKsA/wCr&#10;AP8A/wAAAf8AAAD7AAAA7wAAAOYAAADfAAwA2QAbANIAKADNADYAyQBBAMUASwDCAFQAvwBbALwA&#10;YgC6AGgAuABtALYAcwC0AHgAswB9ALEAgwCvAIkArQCQAKsAmQCoAKIApgCuAKUAvQCjANIAogDp&#10;AKEA+QCgAP8AnwD/AJ4A/wCeAP8A/wAAAPYAAADsAAAA4wAAANsAAADTAAUAzAAUAMUAIgDAAC8A&#10;vAA7ALgARQC1AE4AsQBWAK8AXQCtAGMAqwBpAKoAbgCoAHMApgB5AKUAfwCjAIUAoQCMAJ8AlQCd&#10;AJ4AnACqAJoAuACYAMwAlwDjAJUA8wCUAP4AkwD/AJMA/wCSAP8A+gAAAOwGAADhDgAA1xAAAM4J&#10;AADHAAAAwQALALsAGgC1ACcAsQAzAK0APwCpAEgApgBQAKQAVwCiAF4AoABkAJ4AaQCdAG8AmwB1&#10;AJoAewCYAIEAlgCJAJUAkQCTAJsAkQGnAI8BtQCOAsgAjAPeAIsF8QCJBv4AiAf/AIcH/wCHB/8A&#10;8ggAAOUXAADYHwAAzCIAAMMeAAC9FgAAtwoAALEAEQCrAB8ApgQtAKIHOACfCEIAnAlLAJkKUgCX&#10;C1kAlgxfAJQMZQCSDGoAkQxwAJANdwCODX4AjA6GAIsOjwCJDpoAiA+mAIYQtQCEEMgAgxHgAIET&#10;9ACAFP8AfxT/AH4U/wB+E/8A7RYAAN4jAADQLAAAxC8AALssAAC0JwAArR0AAKgRBgCiDxgAnBMm&#10;AJgVMgCVFj0AkhdFAJAYTQCNGFQAjBlaAIoZYACIGWYAhxpsAIYacwCEGnoAgxuCAIEbiwCAG5YA&#10;fhuiAH0bsQB7HMQAeRzcAHgd8QB2Hf8Bdh3/AXUd/wF1HP8B5yEAANguAADINgAAvjkAALU4AACt&#10;MwAApisAAJ8hAACZGxIAkx4hAI8gLQCMITgAiSJBAIciSQCFI1AAgyNWAIEjXAB/I2IAfiNoAH0k&#10;bwB7JHYAeiR/AHgkiAB3JZMAdSWfAXQlrgFyJcABcCXYAW4l7wJtJf4DbCX/A2wk/wNsJP8D4ioA&#10;ANE3AADDPwAAuUIAALBBAACoPQAAoDYAAJguAACRJQwAiyccAIcpKACDKjMBgSo8AX4qRAF8KksB&#10;eitSAXkrWAJ3K14CdStkAnQrawJyK3ICcSt7Am8shQJuLJADbCycA2ssqwNpLL0EZyzUBGUs7AVk&#10;LPwFYyv/BmMr/wZjK/8G3TIAAMw/AAC/RgAAtUkAAKxJAACjRQAAmz8AAJI4AACKLwcAhC8XAIAw&#10;JAB8MC4CeTE3A3YxQAN0MUcEcjFNBHAxUwRvMVkEbTFgBWsxZwVqMW8FaDF3BWcxgQVlMowGZDKZ&#10;BmIyqAdgMroHXjLRCF0y6ghcMfsIWzH/CFsw/whbMP8I2DkAAMhFAAC8SwAAsU4AAKhPAACfTAAA&#10;l0YAAI5AAACEOAIAfjYTAHo3IAB1NyoCcjYzBG82OwVsNkIGajZJB2g1TwdmNVUHZTVcCGM1Ywhi&#10;NmsIYDZ0CV82fgldNokJWzaWClo2pQpYNrcLVjbOC1U26AxUNfoLVDX/C1Q1/wtUNP8L1D8AAMVK&#10;AAC5UAAAr1QAAKZUAACcUQAAk0wAAIpGAACAPwAAeDsOAHQ8HABvPCcBazwwBGg7NwZlOj4IYjpF&#10;CWA6SwpeOVEKXTlYC1s6XwtaOmcMWDpwDFc6ew1VOoYNVDuTDlI7ow5QOrQPTzrLD0065g9NOfgP&#10;TTn/Dk04/w5NOP8O0EQAAMJOAAC2VQAArFgAAKNZAACaVwAAkFEAAIZMAAB8RgAAc0EKAG5BGQBq&#10;QiQBZkEtA2JANAZePzsIWz5BClk+RwxXPU0NVT1UDlQ9Ww9SPmQPUT5tEE8+eBBOPoQRTD6REUs+&#10;oBFJPrISRz7IEkY+5BJGPfcRRj3/EUY8/xBHPP8QzUkAAL9SAAC0WAAAqlwAAKFdAACYWwAAjlcA&#10;AINRAAB5TAAAbkcGAGhGFQBkRyEAYEYqAlxFMQVZRDgIVUM+C1JCQw1QQkoPTkFREU1BWBJLQmES&#10;SkJqE0hCdRNHQoETRUOPFERDnhRCQ7AUQELGFD9C4hM/QvYTP0H/EkBA/xJAQP8Syk0AALxWAACx&#10;XAAAqGAAAJ9hAACWYAAAjFwAAIBXAAB1UgAAaUwCAGNLEgBfSx4AW0snAVhKLwRUSTUHUEg7C01H&#10;QQ1LR0cQSEZOEkZGVRRERl4VQ0ZoFUFHcxVAR38VP0eNFT1HnBQ8R64UOkfEEzlH4BM5RvUTOUb/&#10;EzlF/xM5Rf8Tx1EAALpaAACvYAAApmQAAJ1lAACUZAAAimEAAH5cAAByVwAAZVIAAF1QDQBaURoA&#10;VlEkAVNQLANPTzMGTE45CUhNPw1FTEUQQ0xMEkBMUxQ+TFwVPUxmFTtMcRU6TH4UOU2LEzhNmxM3&#10;Ta0SNU3DETRN3xEzTPQSM0v/EjNK/xMzSv8TxFUAALdeAACtZAAApGgAAJtqAACSaQAAiGcAAHth&#10;AABwXgAAY1oAAFhWCQBUVhYAUVYhAE5WKgJKVTEER1Q3CERUPQtAU0QOPVJKEDtSUhI5UloTN1Jk&#10;EzZScBI1U3wRNFOLEDNTmg8yU6wOMVPCDjBT3g0vUvMPLlD/EC5Q/xEtT/8RwFoAALRiAACraAAA&#10;omwAAJlvAACRbgAAhmwAAHloAABuZQAAYWEAAFNdBABNXBIAS1wdAEhcJwFFXC4DQls1BT5aPAg7&#10;WkILOFlJDTZZUA80WVkPM1ljDzJabw4xWnwNMFqKDC9amgsuWqwKLVrBCSxa3QkqWPMLKVf/DShW&#10;/w4oVf8OvV8AALJnAACobQAAoHEAAJh0AACPdAAAhXIAAHduAABsbAAAXmkAAFBlAABGYwwAQ2MZ&#10;AEFjIwA+YysBO2IyAzhiOQU1YUAIM2FHCTFhTwovYVgKLmFiCi1ibgksYnsIK2KJBylimQcoYasG&#10;J2HABSZh3AUlX/IHJF3/CSNc/wojXP8LuWQAAK9sAACmcgAAnncAAJZ5AACNegAAg3kAAHZ2AABp&#10;cwAAW3AAAE1tAAA/awYAOmoTADhqHgA2aicANGovATFqNgMvaj0ELWpFBStqTQYpalYGKGpgBSdq&#10;bAUmankEJGqHAyNplwMiaakCIGm/Ah9o2wEeZ/EDHWX+BR1k/wYcY/8HtWoAAKxyAACkeAAAnH0A&#10;AJR/AACLgAAAgoAAAHR9AABlegAAV3gAAEl2AAA7dAAAMXIMAC5yFwAsciEAKnMpAChzMgAnczkB&#10;JXNBAiNzSgIic1MCIHNeAR9zagEdcncBHHKFABpylQAYcacAF3G9ABVw2QAWbvAAFm3+ARVs/wIV&#10;bP8DsXEAAKl4AAChfwAAmoQAAJOGAACKhwAAfoYAAHCEAABggQAAUoAAAER+AAA2fAAAKnsDACJ7&#10;EAAgexoAHnsjAB18KwAbfDQAGnw8ABh8RQAXfE8AFXxaABR8ZgASfHMAEHuCAA17kgALeqQACXm5&#10;AAh40gAId+sACnX6AAp1/wAKdP8ArngAAKaAAACfhgAAmIoAAJGNAACGjQAAeYwAAGqKAABbiAAA&#10;TIcAAD+GAAAxhgAAJYUAABmFBAARhhAAEIYZAA2GIwAMhisACoY0AAmGPgAIhUgABoVTAASGYAAC&#10;hW0AAIV8AACEjAAAg54AAIKyAACAzQAAf+QAAH/zAAB++wAAff8AqoAAAKSIAACdjQAAl5EAAIyT&#10;AACAkwAAcpIAAGORAABUkAAARY8AADiPAAArjwAAH48AABSPAAAIkAYAAJARAACQGgAAkCMAAJAs&#10;AACQNgAAkEAAAJBMAACQWAAAkGYAAI91AACPhgAAjpgAAIysAACLxAAAieIAAIjyAACI+QAAh/4A&#10;p4kAAKGQAACblQAAkpcAAIaYAAB4mAAAapgAAFuXAABMlwAAPZcAADCYAAAkmAAAGJgAAAyZAAAC&#10;mgAAAJoIAACaEgAAmhsAAJokAACbLAAAmzcAAJtCAACbTwAAm10AAJttAACafgAAmZAAAJikAACX&#10;vAAAltkAAJTwAACT+gAAk/8ApJEAAJ+XAACXmwAAi50AAH6eAABvngAAYJ4AAFKeAABDnwAANaAA&#10;ACigAAAcoQAAEKIAAAWjAAAApAAAAKUAAAClBgAApRAAAKYYAACmIQAApysAAKc2AACnQgAAp1EA&#10;AKhiAACndAAAp4cAAKabAAClsgAApM4AAKLpAACi9gAAof0AopoAAJueAACQoQAAg6IAAHSjAABl&#10;pAAAVqQAAEilAAA5pwAAK6gAAB6pAAASqgAABqwAAACsAAAArgAAAK8AAACvAAAAsAIAALELAACy&#10;FQAAsx4AALQoAAC1NAAAtkEAALdSAAC3ZQAAt3kAALWOAAC0pgAAs8AAALPdAACy7wAAsfcAn6EA&#10;AJOkAACGpgAAeKgAAGmpAABaqgAAS6sAADytAAAurgAAILAAABSyAAAHtAAAALUAAAC2AAAAuAAA&#10;ALkAAAC6AAAAvAAAAL0AAAC/BAAAwA4AAMMYAADFJAAAxzEAAMlBAADLVAAAzWkAAM1+AADNlQAA&#10;zKwAAMnGAADI3gAAx+wAlqYAAIqpAAB8qwAAba0AAF6uAABPsAAAQLIAADC1AAAjtwAAFrkAAAe8&#10;AAAAvgAAAMEAAADBAAAAwwAAAMQAAADGAAAAyAAAAMoAAADNAAAA0AAAANMHAADZEwAA3B8AAN8t&#10;AADjQAAA5VUAAOZsAADnhAAA6JoAAOeuAADnvwAA58wAjasAAICtAABxsAAAYbIAAFK1AABDuAAA&#10;M7sAACS+AAAXwQAACcMAAADHAAAAygAAAM0AAADOAAAAzwAAANAAAADRAAAA1AAAANgAAADcAAAA&#10;4AAAAOQAAADoAAAA7QwAAPEbAAD0KgAA+D8AAPtWAAD8bgAA/IUAAPyZAAD8pwAA/LEA/wAHAv8A&#10;BQH/AAEA/wAGAP8AFQD/ACQA/wAyAP8APgD/AEoA/wBVAP8AXwD+AGcA/ABuAPsAdAD6AHoA+QB/&#10;APgAgwD3AIgA9gCNAPUAkwD0AJkA8gChAO8AqgDtALYA7ADHAOoA3gDpAPMA5wD/AOIA/wDeAP8A&#10;3gD/ANkA/wDWAP8A/wACAv8AAAH/AAAA/wADAP8AEgD/ACAA/wAtAP8AOgD/AEYA+wBRAPcAWwD0&#10;AGMA8gBqAPEAcADwAHYA7gB7AO0AgADsAIQA6wCJAOkAjwDnAJYA5QCdAOMApgDhALEA3wDAAN0A&#10;1QDaAOwA1AD/ANEA/wDQAP8A0AD/ANAA/wDNAP8A/wAAAv8AAAH/AAAA/wAAAP8ADAD7ABsA+AAp&#10;APYANgDzAEIA7wBNAOsAVwDpAF8A5wBmAOUAbADjAHIA4QB3AOAAfADeAIEA3ACGANoAiwDYAJIA&#10;1QCZANMAoQDRAKwAzwC5AMsAzQDGAOYAxAD6AMMA/wDCAP8AwgD/AMIA/wDCAP8A/wAAAf8AAAD/&#10;AAAA/gAAAPYABwDxABYA7QAjAOkAMQDkAD0A4QBIAN4AUgDbAFoA2ABiANUAaADTAG0A0QBzAM8A&#10;eADNAH0AywCCAMkAhwDHAI0AxQCVAMMAnQDBAKcAvQC0ALkAxQC3AN4AtgDzALUA/wC0AP8AtAD/&#10;ALQA/wC0AP8A/wAAAf8AAAD/AAAA8wAAAOsAAgDlABAA4AAeANkAKwDUADgA0QBDAM4ATQDLAFUA&#10;yABcAMUAYwDCAGkAwABuAL8AcwC9AHgAuwB9ALoAgwC4AIkAtgCQALMAmACwAKIArgCuAKwAvQCq&#10;ANQAqQDrAKgA/ACnAP8ApwD/AKcA/wCmAP8A/wAAAP8AAADwAAAA6AAAAOAAAADYAAoA0AAYAMsA&#10;JgDGADIAwgA9AL8ARwC8AFAAuQBXALYAXgC0AGQAsgBpALEAbgCvAHQArQB5AKwAfgCpAIUApwCM&#10;AKYAlACkAJ0AogCoAKAAtwCeAMoAnQDjAJwA9gCbAP8AmgD/AJoA/wCZAP8A/wAAAPEAAADnAAAA&#10;3QAAANMAAADLAAMAxAASAL8AHwC6ACsAtQA3ALIAQQCvAEoArABSAKoAWACnAF8ApgBkAKQAagCi&#10;AG8AoQB0AJ8AegCeAIAAnACHAJoAjwCYAJkAlgCkAJQAsQCTAMMAkQDcAJAA8ACPAP0AjQD/AIwA&#10;/wCMAP8A9QAAAOgEAADcCwAA0AsAAMcGAADAAAAAugAJALQAFwCuACQAqgAvAKcAOgCjAEQAoQBM&#10;AJ4AUwCcAFkAmgBfAJkAZQCXAGoAlgBvAJQAdQCTAHwAkQCDAI8AiwCNAJUAiwCgAIoArgCIAL8A&#10;hgDVAIQA6wCDAPkAggD/AIIA/wCBAP8A7QcAAOAVAADRHQAAxh4AAL0aAAC2EQAAsAUAAKoADgCl&#10;ABwAoAAoAJwAMwCZAD0AlgBGAJQBTQCSAlQAkANaAI4DXwCNBGUAiwRrAIoEcQCIBXgAhgWAAIUG&#10;iACDBpIAgQaeAIAGrAB+BrwAfQfTAHsJ6gB6C/oAeQv/AHgL/wB4C/8A5xUAANgiAADJKgAAvisA&#10;ALYoAACuIwAApxkAAKEMBACbBRQAlgkiAJILLQCPDDcAjA5AAIoPSACIEE8AhhBVAIQRWwCDEWEA&#10;gRJnAIASbQB+EnQAfRN8AHsThgB6E5AAeBOcAHYTqgB1FLwAcxTTAHEW6wBwFvwAbxb/AG8W/wBv&#10;Fv8A4SEAANAtAADDNAAAuDYAAK80AACoLwAAoCcAAJkdAACSEwwAjRUcAIkXKACFGTIAgxo7AIEa&#10;QwB/G0oAfRtQAHsbVgB6HFwAeBxiAHccaQB1HHEAcx15AHIdggBwHY0Abx2ZAG0epwBsHrkAah7P&#10;AGgf6ABnH/oBZh//AWYe/wJlHv8C2ykAAMo2AAC+PAAAsz4AAKo9AACiOQAAmjMAAJIqAACKIAcA&#10;hR8WAIEhIwB9Ii0AeyM3AHgjPwB2I0YAdCRMAHMkUgBxJFgAbyRfAG4kZQBsJG0AayV1AGklfwFo&#10;JYoBZiaWAWQmpQFjJrYBYSbMAl8m5gJeJvgDXSb/A10l/wRdJf8E1jIAAMY9AAC6QwAAsEYAAKdF&#10;AACeQQAAljsAAI00AACEKwEAficSAHkoHgB2KSkAcyoyAXAqOgFuKkIBbCpIAmoqTgJoKlQCZytb&#10;AmUrYQJkK2kCYityAmEsfANfLIcDXiyTA1wsogRaLLMEWSzJBFcs4wVWLPcFVSv/BlUr/wZVKv8G&#10;0TkAAMJDAAC3SQAArUwAAKRLAACbSAAAkkIAAIk8AAB/NAAAdy4MAHMvGgBvMCUAazAuAWgwNgJm&#10;MD0DZDBEBGIwSgRgMFAEXzBXBF0wXgVcMGYFWjBvBVkxeQZXMYQGVjGRBlQxnwdSMbAHUTHGB08x&#10;4QhOMPUITjD/CE4v/whOL/8IzT8AAL9IAAC0TgAAqlEAAKFRAACYTgAAjkgAAIVDAAB7PAAAcjUI&#10;AGw1FgBpNiEAZTYqAmE1MgNfNTkFXDVABlo0RgZYNEwHVzRTB1U0WghUNWIIUzVrCFE1dglQNYEJ&#10;TjaOCUw2nQpLNq4KSTXDC0g13gtHNfQLRzT/C0c0/wtHM/8KykQAALxMAACxUgAAqFUAAJ9WAACW&#10;UwAAjE4AAIJJAAB4QwAAbTsEAGc6EwBjOx4AXzsnAVs6LwNYOTYFVjk8B1M4QghROEgJUDhPCk44&#10;VwpNOV8LSzloC0o5cwxIOn8MRzqMDEU6mw1DOqwNQjrBDUA53A1AOfMNQDj/DUA4/w1BN/8Mx0gA&#10;ALpRAACvVgAAplkAAJ1aAACUWAAAiVMAAH9OAAB1SQAAaUIAAGE/DgBdQBsAWkAkAVY/LANTPjMF&#10;Tz05B009PwlLPUULST1MDEc9VA1GPVwORD1lDkM+cA5BPnwOQD6KDj4+mQ48PqoOOz6/Djo+2g45&#10;PvEOOT3/Djo8/w46PP8OxEwAALdUAACtWgAApF0AAJteAACSXQAAiFkAAHxTAABxTgAAZUgAAFxF&#10;CgBXRRcAVEUhAFFFKQJNRDAESkM2B0dCPAlFQkMLQ0JJDUFCUQ4/QlkPPUJjDzxCbg86Q3oPOUOI&#10;DzhDlw82Q6gONUO9DjRD2Q0zQvAOM0L/DzNB/w80QP8PwVAAALVYAACrXgAAomEAAJljAACQYQAA&#10;hl4AAHpZAABuVAAAYk8AAFdLBgBSShQAT0oeAExKJwFJSi4DRUk0BkJIOgg/SEELPUdHDTtHTw45&#10;R1cPN0hhDzZIbA81SHkONEmGDjNJlg0ySacMMEm8Cy9J2AsuSO8MLkf+Di1G/w4tRf8OvlQAALNc&#10;AACpYgAAoGYAAJdnAACOZgAAhGMAAHdeAABsWwAAYFcAAFNSAgBMUBAASVAbAEZQJABDUCwCQE8y&#10;BD1POAc6Tj8JOE5GCzVOTQw0TlYNMk5gDTFOawwwT3gLL0+GCy5PlQotT6cJLE+7CCpP1ggpTu4J&#10;KEz9CyhL/wwoS/8Nu1kAALBhAACnZgAAnmoAAJZsAACNawAAg2kAAHZkAABrYgAAXl4AAFFaAABG&#10;VgsAQlYXAEBWIQA9VikBOlYwAzdWNgU1VT0HMlVECDBVTAkvVVUJLVVfCSxWagkrVncIKlaFBylW&#10;lAYoVqYGJ1a6BSVW1QQkVO4GI1P9CCJS/wkiUf8KuF4AAK5mAAClawAAnG8AAJRxAACLcQAAgW8A&#10;AHRrAABpaQAAXGYAAE5iAABAXgYAOl0SADhdHAA2XSUAM10tATFdNAIvXTsELV1CBStdSgUpXVMG&#10;KF1dBSddaQUlXXUEJF2DAyNdkwMiXaQCIF25Ah9c1AEeW+0DHVn8BR1Y/wYcWP8HtWMAAKtrAACj&#10;cQAAm3UAAJN3AACKdwAAgHYAAHNzAABmcAAAWG0AAEpqAAA8ZwAAMmUMAC9lFwAtZSAAK2UoACll&#10;MAEnZTgBJWVAAiRlSAIiZVECIWVbAh9lZgEeZXMBHWWCARtlkQAaZKMAGGS3ABdj0gAXYuwAF2D7&#10;AhZg/wMVX/8EsWkAAKhxAACgdgAAmXsAAJF9AACJfgAAf30AAHF6AABidwAAVHQAAEZyAAA4bwAA&#10;K24FACRtEQAibRoAIW0jAB9tKwAebTMAHG07ABttRAAZbU0AGG1YABZtYwAUbXAAEm1/ABBtjgAO&#10;bKAADGu0AApqzQALaegADGj5AA1n/wANZv8BrnAAAKZ3AACefQAAl4EAAJCEAACHhQAAe4MAAGyA&#10;AABdfgAAT3wAAEF6AAAzeAAAJ3cAABt2CAAWdhMAFHYcABJ2JAARdiwAD3Y1AA12PgAMdkgACnZT&#10;AAh2XgAGdmwABHZ6AAJ1igAAdZsAAHSuAAByxwAAceEAAHDyAABv/AABbv8AqncAAKN+AACchAAA&#10;logAAI6LAACDigAAdokAAGeHAABXhQAASYQAADuCAAAugQAAIYAAABaAAAAJgAkABIAUAAKAHQAB&#10;gCYAAIAuAACANwAAgEIAAIBNAACAWQAAgGYAAH91AAB/hQAAfpYAAH2pAAB7wQAAet4AAHnvAAB4&#10;+QAAeP4Ap38AAKGGAACbjAAAlI8AAIqQAAB9kAAAb48AAGCNAABRjAAAQosAADSLAAAnigAAG4oA&#10;ABCKAAAEiwMAAIsMAACLFgAAix4AAIsnAACLLwAAizoAAIpFAACKUQAAi18AAIpuAACKfgAAiZAA&#10;AIejAACGuwAAhNgAAIPvAACC+wAAgv8ApIgAAJ+OAACZkwAAkJUAAIOWAAB2lQAAZ5QAAFiUAABJ&#10;kwAAOpMAAC2TAAAgkwAAFJQAAAiUAAAAlQAAAJUFAACVDQAAlRYAAJUeAACVJwAAljAAAJY7AACV&#10;SAAAllYAAJZlAACVdgAAlYgAAJScAACTsgAAkc4AAJDpAACO+AAAjf8AopAAAJ2WAACVmQAAiZoA&#10;AHubAABsmwAAXZoAAE+aAAA/mwAAMZwAACScAAAXnQAACp0AAACeAAAAnwAAAKAAAACgAwAAoAwA&#10;AKAVAAChHQAAoSYAAKEwAACiPQAAoksAAKJbAACibAAAon8AAKGTAACgqQAAn8MAAJ7hAACd8gAA&#10;nfwAoJgAAJmcAACNngAAgKAAAHGhAABioQAAU6EAAESiAAA1owAAJ6QAABqlAAANpgAAAacAAACo&#10;AAAAqQAAAKoAAACrAAAAqwAAAKsHAACsEAAArRkAAK8iAACwLQAAsDsAALFNAACxYAAAsHQAALCI&#10;AACwngAAr7YAAK7TAACu6QAArfYAnJ8AAJGiAACEpAAAdaUAAGamAABXpwAASKgAADmpAAAqqwAA&#10;HawAAA6uAAACrwAAALEAAACxAAAAswAAALQAAAC1AAAAtgAAALcAAAC4AQAAugoAAL0UAAC/HwAA&#10;wSsAAMM7AADFTQAAx2IAAMZ4AADEkAAAwqgAAMLBAADB2QAAwesAlKQAAIinAAB6qQAAa6oAAFus&#10;AABMrQAAPK8AAC2xAAAfswAAEbUAAAO3AAAAugAAALwAAAC8AAAAvgAAAL8AAADBAAAAwwAAAMUA&#10;AADHAAAAygAAAM0DAADSDQAA1BsAANgpAADcOwAA31AAAOJmAADifQAA45MAAOGoAADgvAAA39EA&#10;i6kAAH6sAABurgAAX7AAAFCyAABAtQAAMLcAACC6AAATvQAABL8AAADCAAAAxQAAAMgAAADIAAAA&#10;ygAAAMsAAADMAAAAzwAAANIAAADWAAAA2gAAAN4AAADjAAAA6QcAAO0WAADwJQAA9DoAAPZSAAD4&#10;agAA+YEAAPmVAAD6pAAA+bEA/wACAf8AAAD/AAAA/wAEAP8AEgD/ACAA/wAuAP8AOwD/AEcA/wBS&#10;AP4AXAD8AGQA+wBrAPoAcQD4AHYA9wB7APYAgAD1AIUA9ACKAPIAjwDwAJYA7gCeAO0ApwDrALIA&#10;6gDBAOgA2QDkAPEA3gD/ANsA/wDcAP8A2QD/ANMA/wDQAP8A/wAAAf8AAAD/AAAA/wAAAP8ADgD/&#10;ABwA/wAqAP0ANwD6AEMA9wBOAPQAWADyAGAA8ABnAO8AbQDtAHMA7AB4AOoAfADpAIEA5wCGAOUA&#10;jADjAJIA4QCaAOAAogDeAK0A2wC7ANcA0QDRAOoAzgD9AM0A/wDNAP8AzQD/AMkA/wDGAP8A/wAA&#10;Af8AAAD/AAAA/wAAAP0ACQD5ABcA9QAlAPEAMwDtAD8A6wBJAOgAUwDlAFsA4wBiAOEAaQDfAG4A&#10;3QB0ANsAeADZAH0A1gCCANUAiADTAI4A0QCVAM8AngDNAKgAyAC1AMMAyQDBAOIAvwD3AL8A/wC+&#10;AP8AvgD/AL4A/wC8AP8A/wAAAP8AAAD/AAAA+QAAAPIABADtABMA6AAgAOIALgDeADoA3ABEANkA&#10;TgDVAFYA0gBeANAAZADNAGoAywBvAMkAdADIAHkAxgB+AMQAgwDDAIkAwQCRAL4AmQC6AKMAtwCv&#10;ALUAwACzANcAsgDwALEA/wCwAP8ArwD/AK8A/wCvAP8A/wAAAP8AAAD3AAAA7gAAAOYAAADgAA0A&#10;2AAcANIAKADOADQAywA+AMgASADFAFEAwQBZAL8AXwC9AGUAuwBqALoAbwC4AHQAtgB5ALUAfwCy&#10;AIUAsACMAK4AlACsAJ4AqgCpAKgAuACmAMwApQDnAKMA+gCiAP8AogD/AKIA/wCiAP8A/wAAAPYA&#10;AADsAAAA4wAAANoAAADQAAgAyQAWAMQAIgDAAC4AvAA5ALgAQgC2AEsAswBTALEAWgCvAGAArQBl&#10;AKsAagCpAHAApwB1AKYAegCkAIAAowCHAKEAjwCfAJgAnQCkAJsAsQCZAMMAmADdAJcA8wCWAP8A&#10;lQD/AJQA/wCUAP8A+QAAAOwAAADhAAAA1gAAAMwAAADEAAEAvgAPALgAHACzACgArwAzAKwAPACp&#10;AEUApgBNAKQAVACiAFoAoABgAJ4AZQCdAGoAnABwAJoAdQCZAHsAlwCCAJUAigCTAJMAkQCfAI8A&#10;qwCNALwAjADTAIoA7ACJAPwAiQD/AIgA/wCHAP8A8AAAAOICAADVCAAAyQgAAMEBAAC6AAAAswAH&#10;AK0AFQCoACEApAAsAKAANgCdAD8AmwBHAJkATgCXAFQAlQBaAJMAYACSAGUAkABrAI8AcACNAHcA&#10;iwB+AIoAhgCIAI8AhgCaAIQApwCCALcAgQDNAIAA5gB+APYAfQD/AHwA/wB8AP8A6AcAANoUAADL&#10;GwAAwBoAALgWAACwDAAAqgEAAKQADACeABkAmgAlAJYALwCTADkAkABBAI4ASACMAE8AigBVAIkA&#10;WwCHAGAAhgBmAIQAbACCAHIAgQB6AH8AggB9AIwAfACXAHoApAB4ALQAdwDIAHUB4QB0AvMAcwP/&#10;AHID/wByA/8A4RUAANAhAADDJwAAuSgAALAlAACpHwAAohUAAJsIAgCVABEAkAAeAIwCKQCJAzMA&#10;hgU7AIQGQwCCB0kAgAhQAH8IVgB9CFsAfAlhAHoJaAB4CW8Adwp2AHUKfwBzCooAcgqVAHALowBv&#10;C7MAbQvIAGsN4gBqDvUAaQ7/AGkO/wBoDv8A2yAAAMosAAC+MQAAszMAAKoxAACiKwAAmyQAAJMZ&#10;AACMDQcAhwwXAIMOIgB/EC0AfRE1AHsSPQB5E0QAdxRLAHUUUQBzFFcAchRdAHAVYwBvFWsAbRVz&#10;AGwVfABqFocAaBaTAGcWoQBlFrEAYxfHAGIY4QBhGPUAYBj/AF8Y/wBfGP8B1CoAAMU0AAC5OgAA&#10;rjwAAKY6AACdNQAAlS8AAI0mAACFHAEAfhcRAHoZHQB3GigAdBsxAHIbOQBwHEAAbhxHAGwdTQBq&#10;HVMAaR1ZAGcdYABmHmcAZB5wAGMeeQBhH4QAYB+QAF4fnwBcH68AWyDEAFkg3gBYIPMBVyD/Alcf&#10;/wJXH/8CzzIAAMA7AAC1QQAAq0MAAKJCAACZPgAAkTgAAIgwAAB/KAAAdyALAHMhGQBvIiQAbCIt&#10;AGojNQBoIzwAZiRDAGQkSQBiJE8AYSRVAF8kXABdJWQBXCVsAVsldgFZJoEBVyaOAVYmnAFUJqwC&#10;UybBAlEm2wJQJvIDTyb/A08l/wRPJf8EyjkAAL1BAACyRwAAqEkAAJ9IAACWRQAAjT8AAIQ5AAB7&#10;MQAAcSgHAGwoFQBoKSAAZSkpAGIpMQFgKjgBXio/AVwqRQJaKksCWSpSAlcqWQJWK2ACVCtpA1Mr&#10;cwNRK34DUCyLA04smQRMLKoESyy+BEks2QVIK/AFSCv/Bkgq/wZIKv8Gxz4AALpGAACvTAAApk4A&#10;AJxOAACUSwAAikUAAIFAAAB3OQAAbDECAGUuEQBhLxwAXi8lAFsvLQFYLzQCVi87A1QvQQRSL0cE&#10;US9OBE8vVQVOL10FTTBmBUswcAVKMHwGSDGJBkcxlwZFMagHQzG8B0Ew1gdBMO8IQS/+CEEv/whB&#10;Lv8IxEIAALdLAACtUAAAo1IAAJpTAACRUAAAiEsAAH5GAAB0PwAAaTgAAGA0DABbNBgAWDUiAFU0&#10;KgFSNDADTzM3BE0zPQVLM0MGSjNKBkgzUgdHNFoHRTRjCEQ0bQhCNXkIQTWGCT81lQk9NaYJPDW6&#10;CTo11Ak6Ne0JOjT9Cjoz/wo6M/8JwUcAALVPAACrVAAAolcAAJlXAACPVQAAhVAAAHtLAABwRgAA&#10;ZT8AAFs6CABWORUAUjofAE85JwFMOS0DSTg0BEY3OgZFOEAHQzhHCEE4TwlAOFcJPjlgCj05awo7&#10;OXcKOTqECjg6kwo3OqQKNTq4CjQ60gkzOewKMzj8CzQ4/ws0N/8Lv0sAALNTAACpWAAAoFsAAJdb&#10;AACOWgAAhFYAAHlQAABuTAAAYUYAAFZABABQPhEATT8bAEo/JAFHPisCRD4xBEE9NwY/PT4IPT1F&#10;CTs9TAo5PVULNz5eCzY+aQs1PnULMz+DCjI/kgoxP6MJMD+3CS4/0AguPusJLT37Ci08/wsuPP8L&#10;vE8AALFXAACnXAAAnl8AAJVgAACMXgAAglsAAHZWAABrUQAAX00AAFNHAABKRA0AR0QYAEREIQBB&#10;RCgBPkQvAzxDNQU5QzwHN0NDCDVDSgkzQ1MKMkNcCjFEZwovRHQJLkSBCS1FkQgsRaIHK0W2BylF&#10;zwYoROoHKEP7CSdB/wonQf8LuVMAAK5bAAClYAAAnGMAAJRkAACLYwAAgWAAAHRbAABpWAAAXVQA&#10;AFFPAABFSwkAQUoVAD5KHgA7SiYAOUotAjZKMwQ0SjoFMUlBBzBJSQguSlEILUpbCCxKZgcqS3MH&#10;KUuABihLkAUnS6EFJku1BCRLzgQjSukFIkj6ByJH/wgiRv8Jt1gAAKxfAACjZAAAm2gAAJJpAACJ&#10;aAAAf2YAAHNiAABoXwAAXFwAAE9XAABBUgQAOVERADdRGgA1USMAM1EqATBRMQIuUTgDLFA/BCpQ&#10;RwUpUVAFJ1FaBSZRZQQlUXEEI1J/AyJSjwMhUqACIFG0Ah5RzQEeUOgCHE/5BBxO/wUcTf8GtF0A&#10;AKpkAAChaQAAmW0AAJFuAACIbgAAfm0AAHFpAABnZwAAWWMAAExfAAA9WwAAMlgLAC9YFgAtWB8A&#10;K1gnAClYLgAnWDUBJVg9AiRYRQIiWE4CIVhYAh9YYwEeWXABHVl+ARtYjQAaWJ4AGViyABdXywAX&#10;VucAF1X5ARZU/wMVU/8EsGIAAKdpAACfbwAAl3IAAJB0AACHdAAAfXMAAHFwAABjbQAAVmoAAEhm&#10;AAA6YwAALWAFACVfEQAjXxoAIl8iACBfKgAfYDEAHWA5ABxgQgAaYEsAGWBVABdgYAAVYG0AFGB7&#10;ABJgiwAQX5wADl+wAAxeyAAMXeQADlv3AA5a/wEOWv8BrWgAAKVvAACddQAAlngAAI56AACGewAA&#10;fHoAAG53AABfdAAAUXEAAERuAAA1bAAAKGoAABxoCQAZaBMAF2gcABVoJAAUaCwAEmg0ABFoPQAO&#10;aEcADWhRAAtoXAAJaGkAB2h3AAVnhwADZ5cAAmaqAAFlwgACZN0AAmPwAANi/QAEYf8Aqm8AAKJ2&#10;AACbewAAlH8AAI2BAACFggAAeIAAAGp9AABaegAATHgAAD52AAAwdAAAI3MAABhyAAAMcQsACXEV&#10;AAdxHgAGcSYABHEvAANxOAABcUIAAHFMAABxWAAAcWQAAHBzAABwggAAb5MAAG+mAABuvAAAbNkA&#10;AGrtAABp+AAAaf4Ap3YAAKB9AACagwAAk4YAAIyIAACBiAAAc4YAAGSEAABUgQAARoAAADd+AAAq&#10;fQAAHnwAABJ7AAAGewcAAHsQAAB7GQAAeyEAAHspAAB7MQAAezsAAHpHAAB7UgAAe18AAHpuAAB6&#10;fgAAeY4AAHihAAB3twAAddMAAHTtAABz+AAAcv0ApH4AAJ6FAACYigAAko0AAIeOAAB6jQAAbIwA&#10;AF2KAABOiQAAP4gAADGHAAAkhgAAF4YAAAuGAAAAhgEAAIYJAACGEgAAhRoAAIUiAACGKQAAhjMA&#10;AIU/AACFSwAAhVgAAIVnAACEeAAAg4kAAIKcAACBsQAAgMwAAH/pAAB9+AAAff8AoocAAJyNAACX&#10;kQAAjZMAAIGTAABzkwAAZJEAAFWQAABGkAAANpAAACmPAAAcjwAAEI8AAASQAAAAkAAAAJACAACQ&#10;CQAAkBIAAJAaAACQIQAAkSoAAJE1AACQQgAAkU8AAJFeAACRbwAAkIEAAI+VAACNqgAAjMQAAIrj&#10;AACJ9AAAif0AoI8AAJuUAACTlwAAhpgAAHiZAABpmAAAWpcAAEuXAAA8mAAALZgAACCYAAATmAAA&#10;BpkAAACaAAAAmwAAAJsAAACbAAAAmwgAAJsQAACbGAAAnCAAAJ0qAACdNgAAnUQAAJ5UAACeZQAA&#10;nngAAJ2MAACcogAAm7kAAJrWAACY7gAAl/kAnpcAAJebAACLnAAAfp4AAG+eAABfngAAUJ4AAEGe&#10;AAAxoAAAI6EAABahAAAIogAAAKMAAACkAAAApQAAAKYAAACmAAAApgAAAKcDAACnCwAAqBQAAKkd&#10;AACqKQAAqjcAAKtHAACsWQAArGwAAKyBAACslwAAq64AAKrJAACp4wAAqfEAmp4AAI+gAACCogAA&#10;c6MAAGSjAABUpAAARaUAADWmAAAnqAAAGakAAAqqAAAAqwAAAK0AAACtAAAArgAAALAAAACxAAAA&#10;sQAAALIAAACzAAAAtQUAALcPAAC5GQAAuyUAAL00AAC+SAAAv14AAL50AAC+igAAvqEAAL25AAC9&#10;0wAAvOUAkqMAAIWlAAB3pwAAaKgAAFipAABJqgAAOKwAACmuAAAbsAAADLEAAACzAAAAtQAAALcA&#10;AAC3AAAAuQAAALoAAAC8AAAAvQAAAL8AAADBAAAAwwAAAMYAAADLCQAAzhYAANIjAADVNAAA2UoA&#10;ANxgAADceAAA2ZEAANioAADWvQAA1tAAiacAAHuqAABrrAAAXK4AAE2vAAA8sQAALLQAAB23AAAN&#10;uQAAALsAAAC+AAAAwQAAAMMAAADDAAAAxQAAAMYAAADIAAAAygAAAM0AAADQAAAA1AAAANkAAADd&#10;AAAA4wMAAOcSAADrIgAA7zUAAPNMAAD1ZAAA9nwAAPaRAAD3ogAA9a8A/wAAAP8AAAD/AAAA/wAB&#10;AP8ADgD/AB0A/wArAP8AOAD/AEQA/gBPAPwAWAD6AGAA+QBnAPcAbQD2AHMA9QB4APMAfQDyAIIA&#10;8ACHAO8AjADtAJMA7ACaAOoApADpAK4A5wC9AOMA1ADdAO8A2gD/ANkA/wDZAP8A0wD/AM4A/wDK&#10;AP8A/wAAAP8AAAD/AAAA/wAAAP8ACwD/ABkA/QAnAPgANAD2AEAA9ABKAPEAVADvAFwA7QBjAOsA&#10;aQDpAG8A5wB0AOUAeQDkAH4A4gCDAOEAiQDgAI8A3gCWANwAnwDaAKkA1AC3AM8AzADMAOcAywD7&#10;AMoA/wDJAP8AyAD/AMMA/wDAAP8A/wAAAP8AAAD/AAAA/wAAAPoABgD2ABQA8AAiAOsALwDpADsA&#10;5wBFAOMATwDhAFcA3QBfANsAZQDZAGsA1gBwANUAdQDTAHoA0gB/ANAAhADPAIoAzQCSAMoAmgDF&#10;AKUAwgCxAMAAwwC+AN0AvAD0ALoA/wC6AP8AugD/ALgA/wC1AP8A/wAAAP8AAAD9AAAA9QAAAO4A&#10;AQDoABAA4QAdAN0AKgDZADYA1gBAANMASgDPAFIAywBaAMkAYADHAGYAxQBrAMQAcADCAHUAwQB7&#10;AL8AgAC9AIYAugCNALcAlgC1AJ8AswCrALEAugCvANEArQDsAKwA/wCsAP8AqwD/AKsA/wCrAP8A&#10;/wAAAPwAAADyAAAA6QAAAOEAAADYAAoA0QAZAMwAJADIADAAxQA6AMEARAC+AE0AuwBUALkAWwC3&#10;AGEAtQBmALQAawCyAHEAsAB2AK4AewCtAIEAqwCIAKkAkACoAJkApgCkAKQAswCiAMYAoADhAJ8A&#10;+ACeAP8AnQD/AJ0A/wCcAP8A/gAAAPEAAADmAAAA3QAAANIAAADKAAYAwwATAL4AHwC5ACoAtgA1&#10;ALMAPgCwAEYArQBOAKsAVQCoAFsApgBhAKUAZgCkAGsAowBwAKEAdgCgAHwAngCDAJ0AigCbAJQA&#10;mQCfAJcArACVAL0AkwDWAJEA8ACQAP8AjwD/AI8A/wCPAP8A9AAAAOcAAADbAAAAzgAAAMUAAAC+&#10;AAAAtwAMALIAGQCtACQAqQAuAKYAOACjAEAAoABIAJ4ATwCcAFUAmwBbAJkAYACYAGYAlwBrAJUA&#10;cQCUAHcAkgB+AJAAhQCOAI8AjACZAIoApgCIALYAhgDNAIUA6ACEAPsAhAD/AIMA/wCDAP8A6wAA&#10;AN0BAADOBgAAxAQAALsAAACzAAAArQAFAKcAEgCiAB4AngAoAJoAMQCYADoAlQBCAJMASQCRAE8A&#10;jwBVAI4AWwCMAGAAiwBmAIkAawCIAHIAhgB5AIQAgQCCAIoAgQCVAH8AogB9ALEAfADFAHoA4AB5&#10;APUAeQD/AHcA/wB3AP8A4wYAANITAADFGAAAuxcAALISAACrCAAApAAAAJ4ACgCZABcAlAAhAJAA&#10;KwCNADQAigA8AIgAQwCGAEoAhQBQAIMAVQCCAFsAgABhAH8AZwB9AG0AewB1AHoAfQB4AIYAdgCR&#10;AHQAngByAK0AcQDAAHAA2gBuAO8AbQD8AGwA/wBsAP8A2xUAAMogAAC+JAAAtCUAAKshAACjGwAA&#10;nBEAAJUFAACPAA4AigAaAIYAJQCDAC4AgAA2AH4APgB8AEQAewBKAHkAUAB4AFYAdgFcAHQBYgBy&#10;AmkAcQJxAG8CeQBtA4MAbAOPAGoDnABoA6sAZwO+AGUE1gBkBuwAYwf7AGIH/wBiB/8A0yEAAMQq&#10;AAC4LwAArjAAAKYtAACeKAAAliAAAI4WAACHCgUAgQQTAH0FHgB6BygAdwgxAHQJOAByCj8AcQpF&#10;AG8LSwBtDFEAbAxXAGoMXgBoDWUAZw1tAGUNdwBjDoEAYg6NAGAOmwBeD6sAXRC/AFsQ2QBaEe8A&#10;WRL9AFkS/wBZEf8AzSkAAL8yAAC0NwAAqjkAAKE3AACZMgAAkCsAAIgjAACAGQAAeBALAHQRGABw&#10;EiIAbRMrAGsUMwBpFDoAZxVBAGUVRwBkFk0AYhZTAGAWWgBfF2EAXRdqAFwXcwBaGH4AWRiKAFcY&#10;mABWGagAVBm8AFIZ1QBSGu4AURr+AFEZ/wFQGf8ByTEAALs6AACwPwAAp0AAAJ4/AACVOgAAjDQA&#10;AIMtAAB7JAAAcRwFAGwZEwBoGh4AZRsnAGMcLwBhHDYAXx09AF0dQwBcHUkAWh5QAFgeVgBXHl4A&#10;VR9nAFQfcQBSH3wAUSCIAE8glgBOIKYATCC5AEsg0wFKIOwBSSD9Akkg/wJJH/8CxTcAALg/AACt&#10;RAAApEYAAJtFAACSQQAAiTwAAIA1AAB2LgAAbCUBAGQhDgBhIRoAXiIjAFsjKwBZIzIAVyM5AFUj&#10;PwBUJEYAUiRMAVEkUwFPJVsBTiVkAUwlbgFLJnkBSSaGAUgmlAJGJqQCRCa3AkMm0AJCJusDQSb8&#10;A0El/wRBJP8Ewj0AALVEAACrSQAAoUsAAJhLAACPSAAAhkIAAHw9AABzNQAAaC4AAF8oCgBaKBYA&#10;VygfAFQpJwBSKS8BUCk1AU4pPAFMKUICSylIAkkpUAJIKlgCRiphA0UrawNDK3YDQiuDA0AskgQ+&#10;LKIEPSy1BDsrzgQ6K+kFOiv7BToq/wU6Kf8Fv0EAALNJAACpTgAAn1AAAJZPAACNTQAAhEgAAHpD&#10;AABvPQAAZTUAAFkvBgBULRIAUS4cAE4uJABLLisBSS4xAkcuOANFLj4DQy5FBEIuTQRAL1UEPy9e&#10;BT0vaAU8MHQFOjCBBTkwkAU3MKAGNTCzBjQwzAYzMOcGMy/5BzMv/wc0Lv8HvEUAALFNAACnUgAA&#10;nVQAAJVUAACMUgAAgk4AAHhIAABtQwAAYTwAAFY2AgBOMw4ASzMZAEgzIQBFMygBQjMuAj8yNAM+&#10;MjsEPDNCBTszSgY5M1IGODRbBjY0ZgY1NXIGMzV/BjI1jgYxNZ8GLzWyBi41ygYtNeYGLTT4By0z&#10;/wgtMv8IukoAAK5RAAClVgAAnFgAAJNYAACKVwAAgFMAAHVOAABqSQAAXkMAAFM9AABJOQoARTgV&#10;AEI5HgA/OCUBPDgsAjo4MgM4ODgENjhABTQ4RwYzOVAHMTlZBzA5ZAcvOnAHLjp+Biw6jQYrO50F&#10;KjqwBSg6yQUnOuQFJzn4Byc4/wcnN/8It04AAKxVAACjWgAAmlwAAJJdAACJWwAAf1gAAHNTAABn&#10;TwAAXEoAAFFFAABEPwYAPj4SADw+GwA5PiIANz4pATQ+MAIyPjYEMD4+BS8+RQYtPk4GLD9YBis/&#10;YgYpQG8FKEB8BSdAiwQmQJwEJECvAyNAxwMiQOMDIT73BSE9/wYhPP8HtVIAAKpZAAChXgAAmWEA&#10;AJBhAACHYAAAfV4AAHFYAABmVQAAW1IAAE9NAABBRwIAOEUNADVEFwAzRSAAMUUnAC9FLgEtRTQC&#10;K0U8AylFRAQnRUwEJkVWBCVGYQQkRm0DIkZ7AyFGigIgRpsCH0auAR1GxgEdReIBHET2AxtD/wUb&#10;Qv8GslcAAKheAACgYwAAl2YAAI9mAACGZgAAfGQAAHBfAABlXQAAWlkAAE1UAAA/TwAAMksJAC5L&#10;FAAsSxwAKkskAChMKwAmTDIBJEw6ASNMQgIhTEoCIExUAh9MXwEeTWwBHE16ARtNiQAZTZoAGEyt&#10;ABdMxQAWS+EAFkr1ARZJ/wIVSP8Dr1wAAKZjAACeaAAAlmsAAI5sAACFbAAAe2oAAG9mAABkZAAA&#10;V2AAAElcAAA7VwAALlQEACZSDwAkUhgAIlIgACBTKAAfUy8AHVM3ABxTPwAaU0gAGVNSABdTXQAW&#10;U2kAFFN3ABJThwARU5gAD1OrAA1SwgAMUd4ADlD0AA9P/wEPTv8BrWEAAKRoAACcbQAAlHAAAI1y&#10;AACEcgAAenEAAG5uAABhawAAU2cAAEVjAAA3YAAAKl0AAB5aCQAaWhMAGFocABdaIwAVWisAFFoz&#10;ABJaOwARWkUADlpPAAxbWgAKW2YACVp0AAdagwAFWpQABFmmAANZvQADV9gABFftAAVW/AAGVf8A&#10;qmcAAKJuAACacwAAk3YAAIt4AACDeAAAengAAGt0AABdcQAAT24AAEFrAAAzaAAAJmYAABlkAgAQ&#10;YwwADGMWAApjHgAJYyYAB2MuAAZjNwAEY0AAAmNLAABjVgAAY2IAAGJwAABifwAAYpAAAGGiAABg&#10;twAAX9QAAF3qAABc9wAAXP4Ap24AAJ90AACYegAAkn0AAIp/AACCgAAAdn0AAGd6AABXdwAASXUA&#10;ADtzAAAtcQAAIG8AABVtAAAIbQcAAWwQAABsGQAAbCEAAGwpAABsMQAAbDsAAGxGAABsUQAAbF4A&#10;AGtsAABrewAAaosAAGmeAABoswAAZ84AAGbpAABk9gAAZP0ApHUAAJ18AACXgQAAkYQAAImGAAB+&#10;hQAAcIMAAGGBAABRfgAAQ3wAADR7AAAneQAAGngAAA53AAACdwMAAHcMAAB2FAAAdhwAAHYjAAB2&#10;KwAAdjUAAHZAAAB1TAAAdVkAAHVnAAB0dgAAdIcAAHOZAAByrgAAccgAAG/mAABu9wAAbv8Aon0A&#10;AJuDAACWiAAAkIsAAIWMAAB4iwAAaYkAAFqHAABLhQAAO4QAAC6DAAAgggAAFIEAAAeBAAAAgQAA&#10;AIEHAACBDgAAgRYAAIAdAACAJAAAgS0AAIA4AACARQAAgFIAAIBgAACAcQAAf4IAAH6VAAB9qQAA&#10;fMIAAHrhAAB59AAAeP4An4YAAJqLAACVjwAAi5EAAH+RAABwkP/i/b5JQ0NfUFJPRklMRQAKCgAA&#10;YY4AAFKNAABCjQAAM4wAACaMAAAYiwAAC4sAAACLAAAAjAAAAIwAAACMBgAAiw4AAIsVAACLHQAA&#10;jCQAAIwuAACMOwAAjEkAAIxYAACMaAAAi3sAAIqPAACJpAAAh7sAAIbZAACF8QAAhPsAno4AAJmT&#10;AACQlQAAhJYAAHaWAABnlQAAV5QAAEiUAAA4lAAAKpQAAByUAAAPlAAAApUAAACVAAAAlgAAAJcA&#10;AACXAAAAlgQAAJYLAACXEwAAlxsAAJgkAACYLwAAmD4AAJlNAACaXgAAmXEAAJmFAACYmgAAlrMA&#10;AJTRAACT6gAAkvgAnJYAAJWZAACJmgAAe5sAAGybAABcmwAATZsAAD2bAAAunAAAH50AABKdAAAE&#10;ngAAAJ4AAACfAAAAoAAAAKEAAAChAAAAogAAAKEAAACiCAAAoxEAAKQZAAClIwAApjAAAKZBAACn&#10;UgAAqGUAAKh6AACokAAAp6cAAKbCAACl3QAApO4AmJwAAIyeAAB/oAAAcKEAAGGhAABRoQAAQaIA&#10;ADGjAAAjpAAAFaUAAAamAAAApwAAAKkAAACpAAAAqgAAAKwAAACsAAAArQAAAK4AAACuAAAAsAEA&#10;ALEKAAC0FAAAtSEAALYwAAC3RAAAuFgAALluAAC5hAAAuZsAALiyAAC4zQAAuOIAkKEAAIOjAAB1&#10;pQAAZaYAAFamAABGpwAANakAACWrAAAXrQAACK4AAACvAAAAsQAAALMAAACzAAAAtQAAALYAAAC3&#10;AAAAuQAAALoAAAC7AAAAvQAAAMAAAADEBAAAyBAAAMseAADPLgAA0kQAANNdAADRdgAA0o0AANKj&#10;AADRuAAA0cwAh6YAAHmoAABpqgAAWqsAAEqtAAA5rwAAKbEAABqzAAAJtgAAALgAAAC6AAAAvAAA&#10;AL8AAAC+AAAAwAAAAMIAAADDAAAAxgAAAMgAAADLAAAAzgAAANEAAADWAAAA3QAAAOINAADmHQAA&#10;6zAAAO5HAADyXwAA8ngAAPCQAADupQAA7rQA/wAAAP8AAAD/AAAA/wAAAP8ACgD/ABoA/wAoAP8A&#10;NQD/AEAA/ABLAPoAVAD4AFwA9gBjAPQAagDyAG8A8AB1AO4AegDtAH4A7ACEAOsAiQDqAI8A6QCX&#10;AOcAoADmAKsA4QC6ANwA0ADZAOsA2AD/ANYA/wDVAP8AzwD/AMgA/wDEAP8A/wAAAP8AAAD/AAAA&#10;/wAAAP8ABwD+ABYA+AAkAPUAMADzADwA8QBGAO4AUADrAFgA6ABfAOUAZgDjAGsA4gBxAOAAdQDf&#10;AHoA3gCAANwAhQDbAIsA2QCSANYAmwDRAKYAzQC0AMsAxwDKAOIAyAD5AMYA/wDFAP8AwwD/AL0A&#10;/wC6AP8A/wAAAP8AAAD/AAAA/QAAAPcAAwDwABEA6wAfAOcALADlADYA4gBBAN4ASwDaAFMA1gBb&#10;ANQAYQDSAGcA0ABsAM8AcQDNAHYAzAB7AMsAgQDJAIcAxQCOAMIAlwDAAKEAvgCtALwAvQC6ANYA&#10;uADxALYA/wC1AP8AtQD/ALMA/wCwAP8A/wAAAP8AAAD5AAAA8QAAAOoAAADhAA0A3AAaANcAJgDT&#10;ADIAzwA8AMsARQDIAE4AxQBVAMMAXADBAGIAvwBnAL4AbAC8AHEAugB3ALgAfAC1AIIAtACJALMA&#10;kQCxAJsArwCnAK4AtQCrAMsAqgDoAKgA/QCnAP8ApwD/AKcA/wCkAP8A/wAAAPcAAADtAAAA5AAA&#10;ANoAAADRAAcAywAVAMYAIADCACwAvgA2ALsAPwC4AEgAtQBQALMAVgCxAFwArgBiAK0AZwCrAGwA&#10;qgBxAKkAdwCoAH0ApwCEAKUAiwCjAJUAoQCgAKAArQCeAMEAnADcAJoA9QCYAP8AlwD/AJcA/wCX&#10;AP8A+gAAAO0AAADhAAAA1QAAAMsAAADEAAMAvQAPALgAHACzACYAsAAwAK0AOgCqAEIApwBKAKQA&#10;UACjAFYAoQBcAKAAYQCfAGYAnQBsAJwAcQCbAHcAmQB+AJgAhgCWAI8AlACaAJIApwCQALgAjQDQ&#10;AIwA7ACLAP8AigD/AIoA/wCKAP8A7wAAAOIAAADUAAAAyAAAAL8AAAC4AAAAsQAJAKwAFgCnACEA&#10;owAqAKAAMwCdADwAmwBDAJkASgCXAFAAlQBWAJQAWwCSAGEAkQBmAJAAbACOAHIAjQB5AIsAgQCJ&#10;AIoAhwCUAIUAoQCDALEAggDFAIAA4wB/APgAfwD/AH4A/wB+AP8A5QAAANUAAADIAwAAvgEAALYA&#10;AACuAAAApwADAKIADwCdABoAmAAlAJUALQCSADYAkAA9AI0ARACLAEoAigBQAIgAVgCHAFsAhQBh&#10;AIQAZwCDAG0AgQB0AH8AfAB9AIUAfACQAHoAnAB4AKsAdgC+AHUA2gB0APIAcwD/AHMA/wByAP8A&#10;3AcAAMwRAADAFQAAthQAAK0OAACmBQAAnwAAAJgACACTABQAjgAeAIsAJwCHAC8AhQA3AIMAPgCB&#10;AEUAfwBLAH4AUAB8AFYAewBbAHkAYQB4AGgAdgBvAHQAeAByAIEAcACMAG4AmABtAKcAawC5AGoA&#10;0gBpAOwAaAD8AGcA/wBmAP8A0xUAAMUdAAC5IQAAryIAAKYeAACeFwAAlw0AAJACAACKAAwAhQAX&#10;AIEAIQB+ACoAewAxAHkAOQB3AD8AdQBFAHMASwBxAFEAcABXAG4AXQBtAGMAawBrAGkAdABnAH4A&#10;ZQCJAGQAlQBiAKQAYAC1AF8AzgBeAOYAXQD2AFwA/wBcAP8AzSAAAL8oAACzLAAAqi0AAKEqAACZ&#10;JAAAkRwAAIkTAACBCAIAfAAPAHcAGgB0ACQAcQAsAG4BMwBsAjoAagJAAGkDRgBnBEwAZQVSAGQF&#10;WABiBl8AYAZnAF8GcABdBnsAWweGAFoHkwBYB6MAVgi1AFUIywBUCeUAUwr2AFMK/wBSCv8AxygA&#10;ALowAACvNQAApjYAAJ00AACULgAAjCcAAIMgAAB7FwAAcwwHAG4IFABqCR4AZwomAGQLLgBiDDUA&#10;YAw7AF8NQQBdDkgAXA5OAFoPVABYEFwAVxBkAFUQbgBUEXkAUhGFAFASkgBPEqIATRK1AEwSzQBL&#10;E+cAShP5AEoT/wBKE/8AwzAAALY4AACsPAAAoj0AAJk8AACRNwAAiDEAAH8qAAB2IgAAbRkAAGUS&#10;DQBhExgAXhQhAFwVKQBaFTAAWBY3AFYWPQBVF0QAUxdKAFEXUQBQGFgAThhhAE0YawBLGXYAShmC&#10;AEgakABHGqAARRqyAEQaygBDGuUAQhr5AEIa/wFCGv8BvzYAALM+AACpQgAAoEQAAJdCAACOPgAA&#10;hTkAAHsyAAByKwAAaCMAAF4bCABaGhQAVxsdAFQcJQBSHC0AUB0zAE4dOQBNHUAASx5GAEoeTQBI&#10;HlUARx9eAEUfaABEIHMAQiCAAEEhjgA/IZ4BPiGwATwhyAE6IeQBOiD4Ajog/wI6H/8CvTsAALFD&#10;AACnRwAAnUkAAJVIAACMRQAAgj8AAHk6AABuMgAAZCsAAFkkBABTIRAAUCEaAE0iIgBLIikASSIv&#10;AEcjNgBFIzwARCNDAUIkSgFBJFIBQCRbAT4lZQE8JXEBOyZ+ATkmjAI4JpwCNiavAjQmxgIzJuIC&#10;Myb2AzMl/wMzJP8EukAAAK5HAAClSwAAm00AAJNMAACKSgAAgEUAAHZAAABsOgAAYTMAAFUsAABN&#10;JwsASScWAEYnHgBEKCUAQSgsAD8oMgE9KDgBPChAAjspRwI6KVACOCpZAjcqYwM1K28DMyt8AzIr&#10;igMxK5oDLyutAy0rxAMsK+ADLCr1BC0q/wQtKf8Ft0QAAKxLAACjUAAAmlIAAJFRAACITwAAfksA&#10;AHRGAABpQAAAXjoAAFIzAABILggAQy0SAEAtGwA9LSIAOi0oATgsLwE2LTUCNS09AzQuRAMzLk0D&#10;MS9WAzAvYQQuMG0ELTB6AywwiQMqMZkDKTGsAycwwgMmMN4DJi/0BCYv/wUnLv8FtUgAAKpPAACh&#10;VAAAmFYAAJBWAACGVAAAfFAAAHJLAABnRgAAW0AAAFA7AABENQQAPDIOADkzGAA3Mx8ANTImADIy&#10;LAExMzMCLzM6Ay4zQgMsNEsEKzRUBCo1XwMoNWsDJzV4AyY2hwMkNpgCIzaqAiI2wQIgNt0CIDXz&#10;AyAz/wUgM/8Fs00AAKhTAACfWAAAl1oAAI5aAACFWQAAe1UAAHBQAABkTAAAWkgAAE5DAABCPQAA&#10;NzkKADM4FQAxOBwALzkkAC05KgErOTEBKTk4Aig5QAImOkkDJTpSAyQ6XQIiO2kCITt3AiA7hgEf&#10;O5YBHTupARw7wAEbO9wAGzryAho5/wMaOP8EsFEAAKdXAACeXAAAlV4AAI1fAACEXgAAelsAAG5W&#10;AABjUwAAWE8AAE1LAABARQAAMkAHAC0/EQArPxkAKT8hACc/KAAlPy8BI0A2ASJAPgEgQEcBH0BR&#10;AR5AWwEcQWgBG0F1ABpBhAAYQZUAF0GoABVBvgAUQNoAFT/xARU+/wIUPf8DrlYAAKVcAACcYQAA&#10;lGMAAIxkAACDYwAAeWEAAG1dAABiWgAAWFcAAEtSAAA9TQAAMEgDACZFDQAjRRYAIUYeACBGJQAe&#10;RiwAHEY0ABtGPAAaR0UAGEdOABdHWQAVR2UAE0dzABJHgwAQR5MADkemAAxGvAALRtYADUXwAA5E&#10;/gAOQ/8Bq1sAAKNhAACaZgAAk2gAAItpAACCaQAAeGcAAGxkAABiYgAAVV4AAEdZAAA5VQAALFEA&#10;AB9NCAAbTRIAGU0aABdNIQAWTSkAFE0wABNNOAARTUIAD05MAA1OVwALTmMACU5xAAhOgAAGTpAA&#10;BU2iAANNtwADTNEABEvpAAVK+gAGSv8AqWAAAKBmAACZawAAkW4AAIpvAACBbwAAeG4AAGxrAABf&#10;aAAAUWQAAENgAAA1XQAAKFkAABtWAwASVQwADlUVAAxVHQALVSUACVUtAAhVNQAGVT4ABFVJAAJV&#10;VAABVWAAAFVtAABVfAAAVYwAAFSeAABTswAAUs4AAFHmAABR9QAAUP4ApmYAAJ5sAACXcQAAkHQA&#10;AIl2AACBdgAAd3UAAGlyAABabgAATGsAAD5oAAAwZQAAI2IAABdgAAALXgcABF4QAAFeGQAAXiEA&#10;AF4pAABeMQAAXjoAAF5FAABeUAAAXVwAAF1qAABdeQAAXIkAAFybAABbrwAAWskAAFnlAABX9AAA&#10;V/wApG0AAJxzAACWeAAAj3sAAIh9AACAfQAAc3sAAGR4AABVdQAAR3IAADhvAAAqbQAAHWsAABJp&#10;AAAFaAQAAGgMAABoFQAAZxwAAGckAABnLAAAZzUAAGdAAABnSwAAZlgAAGZlAABldQAAZYUAAGSX&#10;AABkqwAAYsQAAGHiAABg9QAAX/0AoXQAAJt6AACVfwAAjoIAAIeEAAB8gwAAboAAAF5+AABPewAA&#10;QHkAADF3AAAkdQAAF3QAAAtzAAAAcwAAAHIIAAByEAAAchcAAHEeAABxJgAAcS4AAHE6AABwRgAA&#10;cFIAAHBgAABwcAAAb4EAAG6TAABtpwAAbL8AAGveAABp8wAAaP4An3wAAJmCAACUhgAAjYkAAIOK&#10;AAB2iAAAZ4YAAFeEAABIggAAOIAAACp/AAAdfgAAEH0AAAN9AAAAfQAAAH0EAAB8CgAAfBIAAHwZ&#10;AAB8IAAAfCcAAHwyAAB7PwAAe0wAAHtaAAB7agAAensAAHmOAAB4ogAAd7kAAHbYAAB18AAAdPwA&#10;nYQAAJiKAACTjgAAiY8AAHyPAABujQAAXowAAE+KAAA/iQAAMIkAACKIAAAVhwAAB4cAAACHAAAA&#10;iAAAAIgAAACHAwAAhwoAAIcRAACHGAAAhx8AAIcoAACHNQAAh0QAAIdSAACHYgAAh3UAAIaIAACE&#10;nQAAg7QAAILQAACB6wAAgPoAm40AAJeSAACOlAAAgpQAAHSUAABkkwAAVZIAAEWRAAA1kQAAJpEA&#10;ABmRAAAKkAAAAJEAAACRAAAAkgAAAJIAAACSAAAAkgAAAJIHAACSDgAAkxYAAJQeAACUKQAAkzgA&#10;AJRHAACVWAAAlWoAAJR/AACTlgAAka4AAJDJAACP5gAAjvUAmpUAAJKXAACGmAAAeZkAAGmZAABa&#10;mAAASpgAADqYAAArmQAAHJkAAA2ZAAAAmgAAAJoAAACbAAAAnAAAAJ0AAACdAAAAnQAAAJ0AAACd&#10;AwAAngsAAKATAAChHQAAoioAAKE6AACjTAAApF8AAKRzAACkigAAo6EAAKK6AACg2wAAnu8AlpsA&#10;AIqcAAB9ngAAbp4AAF6eAABOngAAPp8AAC6gAAAfoQAAEaIAAAKjAAAApAAAAKUAAACmAAAApwAA&#10;AKgAAACpAAAAqQAAAKoAAACqAAAAqwAAAKwHAACuEQAArx0AALErAACyPgAAtFIAALVnAAC1fgAA&#10;tZUAALStAAC0xwAAs+AAjp8AAIGhAAByowAAY6MAAFOkAABDpQAAMqYAACGoAAATqgAAA6sAAACs&#10;AAAArQAAAK8AAACvAAAAsQAAALIAAACzAAAAtAAAALYAAAC2AAAAuAAAALsAAAC+AAAAwgoAAMUZ&#10;AADGKwAAyEIAAMpZAADMcAAAzYcAAM2eAADNtAAAzMoAhKQAAHamAABnpwAAV6kAAEeqAAA2rAAA&#10;Ja4AABawAAAGsgAAALQAAAC2AAAAuAAAALoAAAC6AAAAvAAAAL0AAAC/AAAAwQAAAMMAAADFAAAA&#10;xwAAAMsAAADPAAAA1wAAANwHAADhFwAA5SoAAOlCAADrXQAA6XgAAOmPAADqowAA6rQA/wAAAP8A&#10;AAD/AAAA/wAAAP8ABwD/ABcA/wAlAP4AMQD9ADwA+gBHAPcAUAD0AFkA8QBgAO8AZgDtAGwA7ABx&#10;AOsAdgDqAHsA6ACAAOcAhgDmAIwA5QCTAOIAnADdAKcA2QC2ANcAygDVAOYA1AD9ANMA/wDSAP8A&#10;ygD/AMMA/wC/AP8A/wAAAP8AAAD/AAAA/wAAAP8ABAD5ABMA9QAhAPIALQDwADcA7QBCAOkATADl&#10;AFQA4gBcAOAAYgDeAGgA3ABtANsAcgDaAHcA2AB8ANYAgQDVAIgA0QCPAM0AmADKAKIAyQCvAMcA&#10;wQDGANsAxAD2AMIA/wDBAP8AvgD/ALgA/wC1AP8A/wAAAP8AAAD/AAAA+gAAAPIAAADrAA4A5gAc&#10;AOMAKADgADIA3AA9ANcARwDTAE8A0ABXAM4AXQDMAGMAygBoAMkAbQDHAHIAxQB4AMIAfQDAAIMA&#10;vgCKAL0AkgC7AJwAuQCoALgAuAC2AM8AtADtALIA/wCxAP8AsQD/AK0A/wCqAP8A/wAAAP4AAAD1&#10;AAAA7QAAAOMAAADcAAoA1gAWANEAIgDMAC4AyQA3AMUAQQDCAEoAvwBRAL0AWAC7AF4AuABjALYA&#10;aAC0AG0AswBzALIAeACwAH4ArwCFAK4AjQCtAJYAqwCiAKkAsACnAMQApQDiAKQA+wCjAP8AoQD/&#10;AKAA/wCdAP8A/gAAAPMAAADoAAAA3gAAANMAAADMAAQAxQASAMAAHQC7ACgAuAAyALUAOwCyAEMA&#10;rwBLAKwAUgCqAFgAqQBdAKcAYwCmAGgApQBtAKQAcgCjAHgAogB/AKAAhwCfAJAAnQCbAJsAqACZ&#10;ALoAlwDVAJQA8gCTAP8AkwD/AJIA/wCSAP8A9QAAAOcAAADaAAAAzgAAAMUAAAC+AAAAtwAMALIA&#10;GACuACIAqgAsAKcANQCkAD0AoQBFAJ8ATACeAFIAnABXAJsAXACZAGIAmABnAJcAbQCVAHMAlAB5&#10;AJMAgQCRAIoAjwCVAIwAogCKALIAiQDJAIcA6ACGAP4AhgD/AIUA/wCFAP8A6gAAANsAAADNAAAA&#10;wgAAALoAAACyAAAArAAHAKYAEwChAB0AngAmAJsALwCYADcAlgA+AJMARQCSAEsAkABRAI4AVgCN&#10;AFwAjABhAIoAZwCJAG0AhwB0AIUAfACEAIUAggCQAIAAnAB+AKsAfQDAAHsA3QB6APcAeQD/AHkA&#10;/wB5AP8A3wAAAM8AAADDAAAAuQAAALAAAACoAAAAogAAAJwADACXABcAkwAhAI8AKQCMADEAigA5&#10;AIgAPwCGAEUAhABLAIMAUQCBAFYAgABcAH8AYQB9AGgAfABvAHoAdwB4AIAAdgCLAHQAlwByAKYA&#10;cQC4AG8A0wBuAO8AbQD/AG0A/wBtAP8A1QcAAMcOAAC7EgAAsBEAAKgKAAChAQAAmQAAAJMABQCO&#10;ABEAiQAbAIUAJACCACsAfwAzAH0AOgB7AEAAegBGAHgASwB2AFEAdQBWAHMAXABxAGMAcABqAG4A&#10;cgBsAHwAagCHAGkAkwBnAKIAZQCyAGQAywBjAOcAYgD7AGEA/wBhAP8AzRQAAL8bAAC0HwAAqh4A&#10;AKIaAACaFAAAkgkAAIsAAACFAAkAgAAUAHwAHgB4ACYAdQAtAHMANABxADsAbwBBAG0ARgBrAEwA&#10;agBRAGgAVwBmAF4AZQBmAGMAbgBhAHgAXwCDAF4AkABcAJ4AWgCvAFkAxQBYAOIAVwD1AFYA/wBW&#10;AP8Axx4AALomAACvKgAApSoAAJ0mAACUIAAAjBkAAIQQAAB9BQAAdwAMAHIAFwBuACAAawAoAGgA&#10;LwBmADUAZAA7AGMAQQBhAEcAXwBNAF4AUwBcAFoAWgBhAFgAawBXAHUAVQCAAFMAjQBSAJwAUAGt&#10;AE8BwgBOAdwATQLwAEwC+wBMAv8AwicAALUuAACrMgAAoTMAAJkxAACQKwAAhyQAAH8dAAB2FAAA&#10;bgkFAGgCEABkAhkAYQMiAF4EKQBcBDAAWgU2AFkGPABXBkIAVQdIAFQHTwBSCFYAUAheAE8JZwBN&#10;CXIATAp+AEoKjABICpsARwusAEUKwgBEC9wAQwvxAEML/gBDC/8Avi4AALI2AACnOgAAnjsAAJU5&#10;AACMNAAAhC4AAHonAABxHwAAaBYAAF8MCABbCxQAWAwcAFUNJABTDSsAUQ4xAE8ONwBODz4ATBBE&#10;AEsRSwBJEVMARxFbAEYSZQBEE3AAQxN8AEETigA/FJoAPhSsADwUwgA7FN0AOxTzADsU/wA7E/8A&#10;ujUAAK88AAClQAAAm0EAAJM/AACKOwAAgTYAAHcvAABtKAAAYyAAAFoYAgBTFA0ATxQYAE0VIABL&#10;FScASRYtAEcWMwBFFzoARBdAAEIYSABBGE8APxlYAD4ZYgA8Gm0AOxp6ADkbiAA3G5gANhuqADQb&#10;wAAzG9sAMxvyADMa/wEzGf8BuDoAAKxBAACjRQAAmUYAAJFFAACIQgAAfjwAAHU3AABrLwAAYCkA&#10;AFUhAABMGwkASBsUAEYbHABDHCMAQRwpAD8cMAA9HTYAPB09ADseRAA5Hk0AOB9WADYfYAA1IGsA&#10;MyB4ADIhhgAwIZYALyGoAC0gvgErINkBLCDxASwf/wIsH/8CtT8AAKpFAAChSQAAmEsAAI9KAACG&#10;RwAAfEIAAHI9AABoNwAAXTAAAFIpAABHIgUAQSEQAD4hGAA8IR8AOiEmADghLAA2IjMANCI6ADMj&#10;QgEyJEoBMSRTATAkXQEuJWkBLCV2ASsmhAEpJpQBKCanASYmvAElJtgBJSXwAiUl/wImJP8Ds0MA&#10;AKhKAACfTgAAlk8AAI1OAACETAAAe0gAAHBDAABmPQAAWzcAAE8xAABEKwEAOycLADgnFQA1JxwA&#10;MycjADAnKQAvJzAALig3AS0oPwErKUcBKilRASkqWwEnKmcBJit0ASQrgwEjK5MBISulASAruwEe&#10;K9YAHivvAR8q/gIfKf8DsUcAAKZOAACdUgAAlVMAAIxTAACDUQAAeU4AAG5IAABjQwAAWD4AAE05&#10;AABCMwAANi4HADEsEQAvLBkALS0gACstJwApLS0AJy40ASYuPAElLkUBJC9PASIvWQEhMGUBIDBz&#10;AR4xgQEdMZIAGzGkABowuQAYMNQAGTDuARkv/QIZLv8DrkwAAKVSAACcVgAAk1cAAItYAACCVgAA&#10;eFMAAGxOAABiSgAAV0UAAExBAABAOwAAMzYEACszDQAoMxYAJzMdACUzJAAjMysAITQyACA0OgEf&#10;NEMBHjVNARw1WAAbNWMAGTZxABg2gAAWNpAAFTajABM2uAASNdMAEzXsABQ0/QETM/8CrFAAAKNW&#10;AACaWgAAklwAAIpcAACBWwAAd1gAAGtUAABhUQAAVk0AAEtJAAA/QwAAMT4AACU6CgAiORMAIDkb&#10;AB45IgAdOikAGzowABo6OAAYO0EAFztLABU7VQAUO2IAEjxvABE8fgAOPI8ADDyhAAo7tQAJO88A&#10;CzrpAAw5+wANOP8BqlQAAKFaAACZXwAAkWEAAIlhAACAYQAAdl4AAGpaAABgWAAAVlUAAElQAAA7&#10;SwAALkYAACFCBgAaQBAAGUAXABdAHwAVQCYAFEEtABJBNQARQT4ADkFIAAxBUwALQl8ACUJtAAdC&#10;fAAGQowABEGeAAJBsgACQcsAA0DkAAU/9gAGPv8AqFkAAJ9fAACXZAAAkGYAAIhnAAB/ZwAAdWUA&#10;AGlhAABgXwAAU1sAAEVWAAA3UgAAKk4AAB1KAQAURwoAEEcTAA1IGwALSCMACkgqAAhIMgAHSDsA&#10;BUhFAANIUAACSVwAAElqAABJeQAASYkAAEibAABHrgAAR8cAAEbiAABF8gAARPwApV8AAJ1lAACW&#10;aQAAjmwAAIdtAAB/bQAAdWwAAGlpAABdZgAAT2EAAEFdAAAzWgAAJVYAABlTAAANUAYABlAQAANQ&#10;GAABUB8AAFAnAABQLwAAUDgAAFBCAABQTgAAUFkAAFBnAABQdgAAUIYAAE+YAABOrAAATcQAAEzh&#10;AABL8QAAS/sAo2UAAJtrAACUbwAAjXIAAIZ0AAB+dAAAdXMAAGZvAABYbAAASmgAADxkAAAuYQAA&#10;IF8AABRcAAAIWgQAAFoMAABZFQAAWRwAAFkjAABZKwAAWTQAAFk/AABZSgAAWFYAAFhjAABYcgAA&#10;WIIAAFeUAABWqAAAVcAAAFPeAABS8wAAUvsAoWwAAJlyAACTdgAAjXkAAIZ6AAB+ewAAcXgAAGJ1&#10;AABTcgAARG8AADVsAAAoaQAAGmcAAA5mAAACZAEAAGQJAABjEQAAYxgAAGMfAABiJwAAYi8AAGI6&#10;AABiRgAAYlIAAGFfAABhbgAAYH8AAF+QAABepAAAXbwAAFzaAABb8gAAWv0AnnMAAJh5AACSfQAA&#10;jIAAAIWCAAB6gAAAa34AAFx7AABMeAAAPXYAAC90AAAhcgAAFHAAAAdvAAAAbwAAAG4FAABuDAAA&#10;bRMAAG0aAABtIQAAbSgAAGwzAABsQAAAa00AAGtaAABragAAanoAAGmMAABooAAAZ7cAAGbVAABl&#10;7wAAZPwAnHsAAJeBAACRhQAAi4gAAIGHAABzhQAAZIMAAFWBAABFfwAANX0AACd7AAAZegAAC3kA&#10;AAB5AAAAeQAAAHkAAAB4BwAAeA0AAHcUAAB3GwAAdyIAAHcrAAB3OAAAdkYAAHZUAAB2ZAAAdXUA&#10;AHSIAABznAAAcrIAAHHOAABw7AAAb/sAm4MAAJaIAACRjAAAh40AAHqMAABriwAAXIkAAEyIAAA8&#10;hgAALYUAAB+EAAARgwAAA4MAAACDAAAAgwAAAIMAAACDAAAAgwYAAIIMAACCEwAAghoAAIMiAACD&#10;LwAAgj4AAIJNAACCXAAAgm4AAIGCAACAlwAAfq0AAH3IAAB95gAAfPcAmYwAAJWQAACMkgAAgJIA&#10;AHGRAABikAAAUo8AAEKOAAAyjgAAI44AABWNAAAHjQAAAI0AAACNAAAAjgAAAI4AAACOAAAAjgAA&#10;AI4DAACOCQAAjhEAAI8YAACPIwAAjzEAAI9CAACQUgAAkWQAAI96AACOkAAAjacAAIvBAACK4AAA&#10;ivMAmZQAAJCWAACElwAAdpcAAGeWAABXlQAAR5UAADaVAAAnlQAAGJYAAAmWAAAAlgAAAJcAAACX&#10;AAAAmAAAAJkAAACZAAAAmQAAAJkAAACZAAAAmgYAAJsOAACcFwAAnSMAAJ00AACeRgAAn1gAAKBt&#10;AACggwAAn5wAAJy4AACb2QAAme8AlJkAAIibAAB7nAAAbJwAAFybAABLmwAAOpwAACqdAAAbngAA&#10;DJ4AAACfAAAAoAAAAKEAAACiAAAAowAAAKQAAACkAAAApQAAAKUAAAClAAAApgAAAKcCAACqCgAA&#10;qxcAAK0lAACtOAAAr0sAALFgAACxdwAAsY8AALGoAACvwQAAr90AjJ4AAH+fAABwoQAAYKEAAFCh&#10;AAA/ogAALqQAAB6lAAAOpwAAAKgAAACpAAAAqgAAAKsAAACsAAAArQAAAK4AAACwAAAAsQAAALIA&#10;AACyAAAAswAAALYAAAC4AAAAuwcAAL0WAAC/JwAAwTwAAMVSAADHagAAyIIAAMiZAADIsQAAx8cA&#10;gqMAAHSkAABlpQAAVaYAAESnAAAyqQAAIqwAABKtAAACrwAAALEAAACyAAAAtAAAALYAAAC2AAAA&#10;uAAAALkAAAC7AAAAvQAAAL4AAADBAAAAwgAAAMUAAADJAAAA0AAAANUCAADbEgAA3iYAAOBAAADi&#10;WwAA5HMAAOWKAADmoAAA5rIA/wAAAP8AAAD/AAAA/wAAAP8ABAD/ABQA/gAhAPsALQD6ADgA9wBD&#10;APMATQDvAFUA7QBdAOsAYwDpAGgA6ABuAOYAcwDlAHcA5AB9AOMAggDhAIgA3QCQANkAmQDWAKMA&#10;1ACwANMAxADRAOAA0AD5AM4A/wDNAP8AxQD/AL4A/wC6AP8A/wAAAP8AAAD/AAAA/wAAAPsAAgD1&#10;ABAA8QAdAO4AKQDsADMA6AA+AOMASADgAFAA3QBYANoAXgDYAGQA1gBpANUAbgDTAHMA0QB4AM4A&#10;fgDLAIQAyACMAMcAlADGAJ0AxACqAMMAuwDBANQAvwDxAL4A/wC9AP8AuQD/ALQA/wCwAP8A/wAA&#10;AP8AAAD9AAAA9gAAAOwAAADnAAsA4gAYAN4AJADZAC8A1QA5ANEAQwDNAEsAygBSAMgAWQDGAF8A&#10;wwBkAMEAaQC+AG8AvAB0ALsAeQC6AH8AuQCGALgAjgC2AJcAtQCjALMAsgCxAMgArwDnAK4A/wCt&#10;AP8ArAD/AKcA/wCjAP8A/wAAAPoAAADxAAAA5gAAAN0AAADWAAcA0AATAMoAHwDGACoAwwAzAMAA&#10;PAC8AEUAuQBNALYAUwCzAFkAsQBfALAAZACvAGkArgBuAK0AdACsAHoAqgCAAKkAiACoAJEApgCc&#10;AKQAqwCiAL0AoQDaAJ4A9wCcAP8AmwD/AJoA/wCYAP8A+gAAAO4AAADjAAAA1gAAAM0AAADGAAEA&#10;vwAOALoAGQC2ACQAsgAuAK8ANgCsAD8AqQBGAKcATQClAFMApABZAKIAXgChAGMAoABoAJ8AbgCe&#10;AHQAnAB7AJsAggCZAIsAmACWAJYAowCTALQAkQDNAI8A7gCOAP8AjQD/AI0A/wCMAP8A8QAAAOIA&#10;AADTAAAAyAAAAMAAAAC4AAAAsQAJAKwAFQCoAB4ApAAoAKEAMQCfADgAnABAAJoARwCZAE0AlwBS&#10;AJYAWACUAF0AkwBiAJEAaACQAG4AjwB1AI0AfQCLAIUAiQCQAIcAnQCFAK0AhADCAIIA4wCBAPsA&#10;gAD/AIAA/wCAAP8A5AAAANQAAADIAAAAvQAAALQAAACtAAAApwAEAKEADwCcABoAmAAiAJUAKwCT&#10;ADMAkAA6AI4AQACMAEYAiwBMAIkAUQCIAFcAhgBcAIUAYgCDAGgAggBvAIAAdwB/AIAAfQCLAHsA&#10;lwB5AKYAdwC6AHYA1gB0APIAdAD/AHMA/wBzAP8A2AAAAMkAAAC+AAAAswAAAKsAAACjAAAAnQAA&#10;AJcACQCSABQAjgAdAIoAJQCHAC0AhQA0AIMAOwCBAEAAfwBGAH4ATAB8AFEAewBXAHkAXAB3AGMA&#10;dgBqAHQAcgByAHsAcACGAG4AkgBtAKEAawCzAGkAywBoAOsAZwD+AGcA/wBnAP8AzwUAAMEMAAC2&#10;DwAArA0AAKMHAACcAAAAlAAAAI4AAgCJAA0AhAAXAIAAIAB9ACcAegAuAHgANQB2ADsAdABBAHIA&#10;RgBxAEwAbwBRAG0AVwBsAF0AagBlAGgAbQBmAHcAZACCAGIAjgBhAJwAXwCtAF0AwwBcAOIAXAD3&#10;AFsA/wBbAP8AxxMAALoZAACvHAAAphsAAJ0XAACVEAAAjQYAAIYAAACAAAYAewARAHYAGgBzACIA&#10;bwApAG0ALwBrADYAaQA8AGcAQQBlAEcAZABMAGIAUgBgAFkAXgBgAF0AaQBbAHMAWQB+AFcAigBW&#10;AJgAVACpAFMAvgBRANoAUQDzAFEA/wBQAP8Awh0AALUkAACqJwAAoScAAJgjAACQHQAAhxYAAH8M&#10;AAB4AgAAcQAKAGwAFABoABwAZQAkAGIAKgBgADAAXgA2AF0APABbAEIAWQBIAFcATgBWAFUAVABc&#10;AFIAZQBRAG8ATwB6AE0AhwBLAJUASgCmAEgAugBIANQARwDtAEYA+gBGAP8AvSYAALAtAACmMAAA&#10;nTAAAJQtAACMKAAAgyEAAHoaAAByEQAAaQYCAGMADABfABYAWwAeAFgAJQBWACsAVAAxAFMANwBR&#10;AD0ATwBDAE4ASQBMAVAASgFYAEgCYQBHAmwARQN4AEMDhQBBBJQAQASkAD8DuAA9A9EAPAPoADwE&#10;9wA8BP8AuS0AAK00AACjNwAAmjgAAJE2AACIMQAAfysAAHYkAABtHAAAZBQAAFsKBQBVBQ4AUgUY&#10;AE8FHwBNBiYASwcsAEkHMgBHCDgARgg/AEQJRQBCCU0AQQpVAD8KXwA9C2oAOwt2ADoMhAA4DJMA&#10;NgykADUMuAAzDNEAMgzqADMM+QAzDP8AtjQAAKo6AAChPgAAmD4AAI88AACGOAAAfTMAAHMsAABp&#10;JQAAXx4AAFYWAABNDggASQ0SAEYNGgBEDiEAQQ4nAEAPLgA+EDQAPBA6ADsRQgA5EkkANxJSADYT&#10;XAA0E2cAMxR0ADEUggAvFZIALhWjACwUuAAqFNIAKhXsACsU+wAsFP8AszkAAKg/AACfQwAAlkQA&#10;AI1CAACEPwAAejoAAHE0AABnLQAAXCYAAFIfAABIGAMAQRUNAD4VFgA7FR0AORYkADcWKgA2FjAA&#10;NBc3ADMXPgAxGEcAMBhQAC8ZWgAtGWUALBpyACobgAAoG5AAJhuiACUatgAjGtAAIxvqACQa/AAk&#10;Gf8BsT4AAKZDAACdRwAAlEgAAItHAACDRQAAeEAAAG86AABkNAAAWi4AAE8nAABEIAAAOxwJADYb&#10;EgA0GxkAMhsgADAbJgAuHC0ALRw0ACwdPAAqHkQAKR5NACgfWAAmH2MAJSBwACMgfwAhII4AICCg&#10;AB4gtQAcIM4AHSDpAB0g+wEeH/8BrkIAAKRIAACbSwAAk00AAIpMAACBSgAAd0UAAG1AAABiOwAA&#10;WDUAAEwvAABBKQAANiMFADAhDQAtIRYAKyEcACghIwAnISoAJiIxACUiOQAjI0IAIiRLACEkVgAg&#10;JWEAHiVuABwmfQAbJo0AGSWfABglswAWJc0AFyXoABgk+gEXJP8BrEYAAKNMAACaUAAAkVEAAIlR&#10;AACATgAAdksAAGtGAABgQQAAVjwAAEs2AABAMQAANCwBAConCgAmJhMAJCcaACInIAAhJycAHygv&#10;AB4oNgAdKT8AHClJABsqVAAZKl8AFyttABYrewAUK4sAEyudABErsgAPKssAECrnABEq+QASKf8B&#10;qkoAAKFQAACYVAAAkFUAAIhVAAB/VAAAdVAAAGlLAABfRwAAVUMAAEo/AAA/OgAAMzUAACYvBwAg&#10;LRAAHi0XABwtHgAbLiUAGS4sABguNAAXLz0AFS9HABQvUgASMF0AEDBrAA4xegAMMYoACjCbAAkw&#10;rwAHMMcACC/iAAov9wALLv8AqE4AAJ9UAACXWAAAj1oAAIdaAAB+WQAAdFYAAGhRAABeTgAAVEsA&#10;AElHAAA9QgAAMDwAACM3BAAaNAwAFzMUABU0GwAUNCIAEjQqABE1MQAPNToADTVEAAs1TwAKNlsA&#10;CDZoAAY3dwAFN4cAAzaZAAE2rAAANsQAATXfAAM08gAEM/8AplMAAJ5ZAACVXQAAjl8AAIZfAAB9&#10;XgAAc1wAAGdYAABeVgAAVFIAAEhOAAA6SAAALUMAAB8/AAAUOwgAEDoRAA07GQALOyAACTsnAAg8&#10;LwAGPDgABTxCAAM8TQABPFkAAD1mAAA9dQAAPYUAADyWAAA8qgAAO8EAADvdAAA67wAAOfoApFgA&#10;AJxeAACUYgAAjWQAAIVlAAB8ZAAAc2IAAGdfAABeXQAAUVkAAERUAAA2TwAAKEsAABtHAAAQRAUA&#10;B0INAARDFgACQx0AAEMlAABDLQAARDUAAEM/AABDSgAAQ1YAAERjAABEcgAARIIAAEOUAABCpwAA&#10;Qb4AAEHcAABA7wAAP/kAol4AAJpjAACTZwAAjGoAAIRrAAB8awAAcmkAAGdnAABbYwAATV8AAD9b&#10;AAAxVwAAI1MAABdQAAALTQMAAUwLAABLFAAATBsAAEwiAABLKgAASzIAAEs8AABLSAAAS1MAAEtg&#10;AABLbwAAS38AAEqRAABJpQAASLwAAEfZAABG8AAARfoAoGQAAJhqAACSbQAAi3AAAIRyAAB8cgAA&#10;c3EAAGRtAABWaQAASGUAADliAAArXgAAHlsAABJYAAAFVgEAAFYJAABVEQAAVRcAAFUeAABUJgAA&#10;VC4AAFQ5AABURAAAU1AAAFNdAABTbAAAU3wAAFKOAABRogAAULkAAE7WAABN7wAATfwAnmoAAJdw&#10;AACRdAAAincAAIN4AAB8eQAAb3YAAF9zAABQbwAAQmwAADNpAAAlZgAAF2QAAAtiAAAAYQAAAGAG&#10;AABfDQAAXxQAAF4aAABeIQAAXikAAF00AABdQAAAXUwAAFxaAABcaAAAW3kAAFuKAABangAAWLUA&#10;AFfTAABW7gAAVPwAnHIAAJV3AACQewAAin4AAIOAAAB3fgAAaXsAAFl4AABJdQAAOnMAACxwAAAe&#10;bgAAEW0AAARrAAAAawAAAGoCAABqCAAAaQ8AAGkVAABoHAAAaCMAAGgtAABnOgAAZ0cAAGZVAABm&#10;ZAAAZXQAAGSGAABjmgAAYrAAAGHNAABf6wAAXvsAmnoAAJV/AACPgwAAiYYAAH+FAABxgwAAYoEA&#10;AFJ+AABCfAAAMnoAACR4AAAWdwAACHYAAAB1AAAAdQAAAHUAAAB0AwAAdAkAAHMQAABzFgAAcx0A&#10;AHMlAAByMgAAcUAAAHFOAABxXgAAcG8AAG+CAABulgAAbawAAGzHAABr5gAAavkAmIIAAJSHAACP&#10;iwAAhYsAAHiKAABpiAAAWYYAAEmFAAA4gwAAKYIAABuBAAANgAAAAH8AAAB/AAAAfwAAAH8AAAB/&#10;AAAAfgIAAH4IAAB+DgAAfhYAAH4cAAB+KAAAfTcAAH1HAAB+VgAAfWgAAHx7AAB7kAAAeaYAAHjA&#10;AAB44AAAd/UAl4sAAJOPAACKkAAAfZAAAG+PAABfjQAAT4wAAD+LAAAviwAAIIoAABGKAAADiQAA&#10;AIkAAACKAAAAigAAAIoAAACKAAAAigAAAIkAAACKBQAAigwAAIsTAACLHQAAiysAAIo8AACLTQAA&#10;i18AAItzAACKiQAAiKAAAIe5AACG2gAAhfEAl5IAAI6UAACClQAAdJUAAGSUAABUkwAARJIAADOT&#10;AAAkkgAAFZIAAAWSAAAAkwAAAJMAAACUAAAAlQAAAJUAAACVAAAAlQAAAJUAAACVAAAAlgEAAJYJ&#10;AACYEQAAmR0AAJkuAACZQAAAm1IAAJxmAACbfgAAmZgAAJexAACW0AAAlewAkpgAAIaZAAB5mgAA&#10;aZkAAFmZAABJmQAAN5kAACeaAAAYmwAACJsAAACbAAAAnAAAAJ0AAACeAAAAnwAAAKAAAACgAAAA&#10;oQAAAKEAAAChAAAAogAAAKMAAAClBQAApxEAAKgfAACoMgAAqkUAAKxaAACtcQAArYkAAK2iAACr&#10;vgAAqeAAipwAAH2eAABtnwAAXp8AAE6fAAA8nwAAK6EAABuiAAAKpAAAAKUAAAClAAAApgAAAKcA&#10;AACoAAAAqgAAAKsAAACsAAAArQAAAK0AAACtAAAArgAAALAAAACyAAAAtQMAALgRAAC7IQAAvDYA&#10;AL9MAADCZAAAw3wAAMOUAADDrAAAwsQAgKEAAHKjAABiowAAUqQAAEGlAAAvpwAAHqkAAA6rAAAA&#10;rAAAAK4AAACvAAAAsQAAALIAAACzAAAAtAAAALYAAAC3AAAAuQAAALoAAAC8AAAAvQAAAMAAAADE&#10;AAAAygAAAM4AAADSEAAA0yQAANg8AADdVQAA4G0AAOGFAADhnAAA4bAA/wAAAP8AAAD/AAAA/wAA&#10;AP8AAQD+ABEA+wAeAPkAKQD2ADQA8gBAAO4ASQDrAFEA6ABZAOYAXwDkAGUA4wBqAOEAbwDgAHQA&#10;3gB5ANsAfwDYAIUA1ACNANIAlQDRAJ8A0ACrAM4AvQDNANoAywD2AMoA/wDJAP8AwQD/ALoA/wC1&#10;AP8A/wAAAP8AAAD/AAAA/gAAAPYAAADxAAsA7QAZAOoAJQDmAC8A4gA6AN4ARADaAEwA1wBUANQA&#10;WgDSAGAA0ABlAM0AagDKAHAAyAB1AMUAegDEAIEAwwCHAMIAjwDBAJkAwAClAL4AtAC8AM0AugDs&#10;ALkA/wC4AP8AtQD/AK8A/wCqAP8A/wAAAP8AAAD6AAAA8AAAAOgAAADiAAgA3QAUANYAIADSACsA&#10;zwA0AMsAPgDHAEcAxABOAMEAVQC+AFsAuwBgALkAZQC4AGoAtwBvALYAdQC1AHsAtACCALMAigCx&#10;AJMAsACeAK4ArACsAMEAqwDhAKkA+wCnAP8ApgD/AKEA/wCeAP8A/wAAAPYAAADsAAAA4AAAANgA&#10;AADQAAMAyQAQAMQAGwDAACUAvQAvALoAOAC1AEAAsgBIAK8ATwCuAFUArABaAKsAXwCqAGUAqQBq&#10;AKgAbwCnAHUApQB8AKQAhACjAI0AoQCYAJ8ApQCeALcAmwDSAJgA8gCXAP8AlwD/AJUA/wCTAP8A&#10;9QAAAOkAAADcAAAA0AAAAMgAAADAAAAAuQALALQAFgCwACAArAApAKkAMgCmADoApABCAKIASACh&#10;AE4AnwBUAJ4AWQCcAF4AmwBkAJoAaQCZAG8AlwB2AJYAfgCUAIcAkgCRAJAAngCOAK8AjADGAIoA&#10;6ACJAP8AiAD/AIgA/wCHAP8A6wAAANsAAADNAAAAwwAAALoAAACyAAAArAAGAKcAEgCiABsAnwAk&#10;AJwALACaADQAlwA7AJUAQgCTAEgAkgBNAJAAUwCPAFgAjgBdAIwAYwCLAGkAiQBwAIgAeACGAIEA&#10;hACLAIIAmACAAKgAfwC8AH0A3AB8APgAewD/AHoA/wB7AP8A3QAAAM4AAADCAAAAtwAAAK8AAACo&#10;AAAAoQABAJwACwCXABYAkwAeAJAAJgCNAC4AiwA1AIkAPACHAEEAhgBHAIQATQCDAFIAgQBXAIAA&#10;XQB+AGMAfQBqAHsAcgB5AHsAdwCGAHUAkgBzAKIAcgC0AHAA0ABvAO8AbgD/AG0A/wBtAP8A0gAA&#10;AMQAAAC4AAAArwAAAKYAAACfAAAAmAAAAJIABgCNABEAiQAaAIUAIQCCACgAfwAvAH0ANgB8ADwA&#10;egBBAHgARwB3AEwAdQBSAHMAVwByAF4AcABlAG4AbQBsAHYAagCBAGgAjQBnAJwAZQCuAGMAxQBi&#10;AOUAYQD8AGEA/wBgAP8AyQQAALwKAACxDAAApwoAAJ8EAACXAAAAkAAAAIkAAACEAAoAfwAUAHsA&#10;HAB4ACQAdQApAHIAMABwADYAbgA8AGwAQQBrAEcAaQBMAGcAUgBmAFgAZABgAGIAaABgAHEAXgB8&#10;AFwAiQBbAJcAWQCoAFcAvQBWANsAVQD1AFUA/wBVAP8AwhEAALUYAACrGgAAohgAAJkUAACRDAAA&#10;iQMAAIEAAAB7AAQAdgANAHEAFgBtAB4AagAlAGcAKgBlADEAYwA3AGEAPABfAEIAXgBIAFwATQBa&#10;AFQAWABbAFYAYwBVAG0AUwB4AFEAhQBPAJMATgCjAEwAtwBLANMASgDuAEoA/wBKAP8AvBwAALAi&#10;AACmJQAAnSQAAJQgAACLGgAAgxMAAHsKAABzAAAAbAAHAGcAEQBjABgAXwAgAF0AJgBaACwAWAAx&#10;AFcANwBVAD0AUwBDAFIASQBQAE8ATgBXAEwAXwBKAGkASQB1AEcAgQBFAJAAQwCgAEIAswBBAMwA&#10;QADpAEAA+gBAAP8AuCQAAKwrAACiLgAAmS4AAJAqAACIJQAAfx8AAHYXAABtDQAAZQMAAF4ACgBZ&#10;ABMAVgAaAFMAIQBQACcATgAsAE0AMgBLADgASQA+AEgARABGAEsARABTAEIAXABAAGYAPgByAD0A&#10;fwA7AI0AOQCdADgAsAA3AMgANgDjADUA9AA1AP4AtCwAAKkyAACfNQAAljUAAI4zAACFLgAAeygA&#10;AHIhAABpGQAAXxEAAFcIAwBQAQsATAAUAEkAGwBHACEARQAnAEMALQBBATMAPwE5AD4CQAA8A0cA&#10;OgNPADgEWQA2BWMANAVwADMFfQAxBYwALwacAC4FrwAtBMYALAXgACsG8gArBf0AsTMAAKY4AACd&#10;OwAAlDwAAIs6AACCNQAAeTAAAG8pAABlIgAAWxsAAFIUAABJDAUAQgcNAEAGFQA9BxwAOwgjADkI&#10;KQA3CC8ANgk1ADQJPAAyCkQAMAtMAC8LVgAtDGEAKwxuACkNfAAnDosAJQ6cACQNsAAiDcgAIQ7i&#10;ACIO9AAjDf8ArjgAAKQ9AACbQQAAkkEAAIpAAACBPAAAdzcAAG0xAABjKgAAWSQAAE4dAABFFgAA&#10;OxAHADYNEAA0DhcAMQ4eADAQJAAuECoALBAxACsROAApEkEAKBJKACYTVAAlE18AIxRsACEVegAf&#10;FYoAHhWbABwUrwAaFMcAGhTjABsV9gAbFP8ArDwAAKJCAACZRQAAkUYAAIhFAAB/QgAAdT0AAGs4&#10;AABhMQAAVisAAEslAABBHgAANxkCADAVCwAsFRMAKhUaACgWIAAmFicAJBYuACMXNQAiGD4AIRhH&#10;AB8ZUgAeGV0AHBpqABoaeQAZG4gAFxqaABUarQAUGsYAExriABUa9gAVGv8AqkAAAKFGAACYSQAA&#10;j0oAAIdKAAB+RwAAdEMAAGk+AABfOAAAVTIAAEktAAA/JwAANCIAACodBwAlGw8AIhsWACAbHAAf&#10;HCMAHhwrABwdMwAbHTsAGh5FABkeUAAXH1sAFR9oABQgdwASIIcAECCYAA4grAAMH8MADB/fAA4f&#10;9QAQHv8AqEUAAJ9KAACWTgAAjk8AAIVOAAB9TAAAc0gAAGhDAABdPwAAUzoAAEg0AAA9MAAAMysA&#10;ACglAwAfIQsAHCETABohGgAYISEAFyIoABYiMAAVIzkAEyNDABIjTgAQJFkADiVnAAwldQAKJoUA&#10;CSWWAAclqQAFJcAABiTbAAck8QAJI/8Ap0kAAJ1OAACVUgAAjVMAAIVTAAB8UQAAck4AAGZJAABc&#10;RQAAUkEAAEg9AAA9OAAAMjMAACYuAAAaKAkAFicRABQnGAASKB8AECgmAA4pLgANKTYACylAAAoq&#10;SwAIKlcABitkAAUrcwADLIMAASuUAAArpwAAKr0AACrYAAAp7QACKfwApU0AAJxSAACUVgAAjFcA&#10;AIRYAAB7VgAAcVMAAGVPAABcTAAAUkkAAEhFAAA8QAAALzoAACI1AAAWMAUADi4NAAwuFgAKLx0A&#10;CC8kAAcwLAAFMDQABDA+AAIwSQABMVUAADFiAAAycQAAMoAAADGSAAAxpQAAMLsAADDXAAAv7AAA&#10;LvgAo1IAAJpXAACSWgAAi1wAAINdAAB6XAAAcFoAAGVWAABbUwAAUlAAAEZMAAA4RgAAK0EAAB49&#10;AAASOAMACDULAAQ2FAACNhsAADciAAA3KgAANzIAADc8AAA3RwAAN1MAADdgAAA4bgAAOH4AADiQ&#10;AAA3owAANrkAADXVAAA07AAANPgAoVcAAJlcAACRYAAAimIAAIJjAAB6YgAAcGAAAGVdAABcWwAA&#10;UFcAAEJSAAA0TQAAJ0gAABlEAAANQQIAAz4KAAA+EgAAPhgAAD4fAAA/JwAAPzAAAD85AAA+RAAA&#10;PlAAAD5dAAA/bAAAP3wAAD6OAAA9oQAAPLcAADvTAAA77QAAOvgAn1wAAJdiAACQZQAAiWgAAIJp&#10;AAB5aQAAcGcAAGVlAABZYQAAS10AAD1YAAAvVAAAIVAAABVMAAAISQAAAEgIAABHDwAARxYAAEcd&#10;AABHJAAARywAAEY2AABGQgAARk4AAEZbAABGaQAARnkAAEaLAABFnwAAQ7QAAELRAABB7AAAQPoA&#10;nWMAAJZoAACPbAAAiG4AAIFwAAB5cAAAcG8AAGJrAABUZwAARmMAADdfAAApWwAAG1gAAA5VAAAD&#10;UwAAAFIGAABRDAAAURMAAFAaAABQIQAATykAAE8zAABPPgAAT0sAAE5YAABOZgAATnYAAE6IAABN&#10;nAAAS7IAAEnPAABI6wAAR/sAm2kAAJRvAACOcgAAiHUAAIF3AAB6dwAAbHQAAF1wAABObQAAP2kA&#10;ADFmAAAiYwAAFWEAAAheAAAAXQAAAFwDAABbCQAAWxAAAFoWAABZHQAAWSQAAFkuAABYOgAAWEYA&#10;AFhUAABXYwAAV3MAAFaFAABVmQAAVK8AAFLLAABQ6gAAT/sAmXEAAJN2AACNegAAh3wAAIF+AAB1&#10;fAAAZnkAAFd2AABHcwAAOHAAACltAAAbawAADWkAAAFoAAAAZwAAAGYAAABmBQAAZQoAAGQRAABk&#10;GAAAYx8AAGMoAABjNAAAYkEAAGJPAABhXgAAYG8AAGCBAABelQAAXasAAFzGAABb5gAAWfoAl3kA&#10;AJJ+AACNgQAAiIQAAH2DAABvgQAAX34AAE98AAA/eQAAL3cAACF1AAATcwAABXIAAAByAAAAcQAA&#10;AHEAAABwAAAAcAUAAG8KAABvEQAAbhgAAG4fAABuLAAAbToAAG1JAABtWAAAbGkAAGp8AABpkAAA&#10;aKYAAGfAAABm4QAAZfcAloEAAJKGAACNiQAAg4kAAHaIAABmhgAAVoQAAEaCAAA1gAAAJn8AABh9&#10;AAAJfAAAAHsAAAB7AAAAfAAAAHsAAAB7AAAAewAAAHoEAAB6CgAAehEAAHoXAAB6IgAAeTEAAHlB&#10;AAB5UQAAeWIAAHh1AAB2igAAdaAAAHO5AABy2wAAcfMAlokAAJKOAACIjgAAe44AAG2NAABdiwAA&#10;TYoAADyJAAAsiAAAHIcAAA2GAAAAhgAAAIUAAACGAAAAhgAAAIYAAACGAAAAhgAAAIUAAACFAQAA&#10;hQcAAIYOAACHFwAAhiUAAIU3AACGRwAAhlkAAIZtAACFgwAAhJoAAIKzAACB0gAAgO8AlpEAAI2T&#10;AACAkwAAcpMAAGKSAABSkAAAQZAAADCQAAAgkAAAEY8AAAKPAAAAjwAAAI8AAACQAAAAkQAAAJEA&#10;AACRAAAAkQAAAJEAAACRAAAAkQAAAJIEAACUCgAAlRcAAJUnAACUOwAAlk0AAJdhAACVeQAAlJIA&#10;AJOrAACRyAAAkOgAkJYAAISXAAB2mAAAZ5cAAFeWAABGlgAANJcAACSYAAAUmAAABJgAAACYAAAA&#10;mQAAAJkAAACaAAAAmwAAAJwAAACdAAAAnQAAAJ0AAACdAAAAngAAAJ8AAACgAAAAowoAAKQYAACk&#10;LAAApUAAAKhUAACpawAAqYMAAKefAAClvgAAo90AiJsAAHucAABrnAAAW5wAAEucAAA5nQAAKJ4A&#10;ABifAAAHoAAAAKEAAACiAAAAowAAAKMAAAClAAAApgAAAKcAAACoAAAAqQAAAKkAAACpAAAAqgAA&#10;AKsAAACtAAAAsQAAALMKAAC2GwAAtjAAALlGAAC9XgAAvnYAAL6PAAC+qAAAvsIAfp8AAG+hAABg&#10;oQAAUKIAAD6jAAAspAAAG6cAAAqoAAAAqQAAAKoAAACsAAAArQAAAK4AAACvAAAAsQAAALIAAAC0&#10;AAAAtQAAALYAAAC4AAAAuAAAALsAAAC9AAAAwQAAAMYAAADKCwAAzR4AANE2AADWTwAA22gAANyA&#10;AADcmAAA3K4A/wAAAP8AAAD/AAAA/wAAAP8AAAD7AAwA+AAaAPUAJQDxADAA7QA8AOkARQDmAE0A&#10;5ABVAOEAWwDfAGEA3QBmANsAawDYAHEA1AB2ANEAfADQAIIAzgCJAM0AkQDMAJsAywCnAMoAtwDI&#10;ANIAxgDxAMUA/wDEAP8AvQD/ALUA/wCxAP8A/wAAAP8AAAD/AAAA+QAAAPMAAADtAAcA6QAVAOQA&#10;IQDgACsA3QA2ANgAQADUAEgA0QBPAM4AVgDKAFwAxwBiAMQAZwDCAGwAwQBxAMAAdgC/AHwAvgCD&#10;AL0AiwC8AJUAugCgALkArgC3AMUAtgDnALQA/wCzAP8ArwD/AKgA/wCkAP8A/wAAAP8AAAD1AAAA&#10;6wAAAOQAAADdAAUA1QARANAAHADMACcAyQAwAMUAOgDBAEIAvABKALkAUAC3AFYAtQBcALQAYQCz&#10;AGYAsgBrALEAcQCwAHcArwB+AK4AhQCsAI8AqwCaAKkApwCoALoApgDZAKMA9wChAP8AoAD/AJwA&#10;/wCZAP8A/AAAAPIAAADlAAAA2wAAANIAAADKAAAAwwAMAL4AFwC6ACEAtwArALMAMwCvADwArQBD&#10;AKsASgCpAFAAqABVAKYAWwClAGAApABlAKMAawCiAHEAoAB4AJ8AfwCeAIgAnACTAJoAoACYALAA&#10;lQDLAJMA7gCSAP8AkgD/AJAA/wCOAP8A8AAAAOIAAADVAAAAywAAAMIAAAC6AAAAtAAIAK8AEwCq&#10;ABwApgAlAKQALQCiADUAnwA9AJ0ARACcAEoAmgBPAJkAVACXAFkAlgBfAJUAZQCTAGsAkgByAJEA&#10;eQCPAIIAjACNAIoAmQCJAKkAhwDAAIUA4gCEAP0AgwD/AIMA/wCBAP8A5AAAANQAAADHAAAAvQAA&#10;ALQAAACtAAAApwACAKEADQCdABcAmgAgAJcAKACUAC8AkgA2AJAAPQCOAEMAjQBJAIsATgCKAFMA&#10;iQBYAIcAXgCGAGUAhABrAIIAcwCBAHwAfwCHAH0AkwB7AKIAeQC3AHgA1QB2APUAdQD/AHUA/wB1&#10;AP8A1gAAAMkAAAC9AAAAsgAAAKoAAACjAAAAnAAAAJcACACSABMAjgAbAIsAIgCIACkAhgAwAIQA&#10;NwCCAD0AgABCAH8ASAB9AE0AfABSAHoAWAB5AF4AdwBmAHUAbQBzAHcAcQCBAHAAjgBuAJ0AbACv&#10;AGoAyQBpAOsAaAD/AGcA/wBnAP8AzAAAAL8AAACzAAAAqgAAAKEAAACaAAAAkwAAAI0AAwCIAAwA&#10;hAAWAIAAHgB9ACQAegAqAHgAMQB2ADcAdAA9AHMAQgBxAEcAbwBNAG4AUgBsAFkAagBgAGgAaABm&#10;AHEAZAB8AGIAiQBhAJcAXwCpAF0AwABcAOAAWwD5AFoA/wBaAP8AxAIAALcIAACsCQAAowcAAJoB&#10;AACSAAAAiwAAAIQAAAB/AAcAegARAHYAGQByACAAbwAlAGwAKwBqADIAaAA3AGcAPQBlAEIAYwBI&#10;AGIATQBgAFQAXgBbAFwAYwBaAGwAWAB3AFYAhABVAJIAUwCjAFEAuABQANUATwDyAE4A/wBOAP8A&#10;vRAAALEWAACnFwAAnRUAAJURAACMCQAAhAEAAH0AAAB2AAEAcQAKAGwAEwBoABoAZAAhAGEAJgBf&#10;ACwAXQAyAFsAOABaAD0AWABDAFYASQBUAE8AUgBWAFEAXgBPAGcATQBzAEsAfwBJAI4ARwCeAEYA&#10;sQBEAMsARADrAEMA/QBDAP8AtxoAAKwgAACiIgAAmSEAAJAdAACHFwAAfxAAAHcHAABuAAAAaAAF&#10;AGIADQBeABUAWgAbAFcAIgBUACcAUgAsAFEAMgBPADgATQA+AEwARABKAEoASABSAEYAWgBEAGQA&#10;QgBvAEAAfAA/AIoAPQCaADsArQA6AMUAOQDjADkA+AA5AP8AsyMAAKgpAACfKwAAlisAAI0nAACE&#10;IQAAexwAAHIUAABpCgAAYAAAAFkABwBUAA8AUAAWAE0AHABKACIASAAoAEYALQBFADMAQwA5AEEA&#10;PwA/AEYAPQBNADsAVgA5AGAANwBsADYAeQA1AIgAMwCYADEAqQAxAMAAMADdADAA8wAvAP8ArysA&#10;AKUwAACcMwAAkzMAAIowAACBKwAAdyUAAG4eAABlFwAAWw4AAFMFAABMAAgARwAQAEQAFwBBAB0A&#10;PgAjAD0AKQA7AC4AOQA0ADcAOwA1AEIAMwBKADEAUwAvAF4ALgBqACwAdwArAIUAKQCWACcAqAAm&#10;AL0AJgDZACUA7gAkAPoArTEAAKM3AACZOQAAkTkAAIg3AAB/MwAAdS0AAGwmAABiIAAAVxkAAE4R&#10;AABFCgIAPgQJADoBEgA3ABgANQEeADMBJAAxAioALwIwAC4DNwAsAz4AKgRHACgFUAAmBVsAJAZn&#10;ACMHdQAhB4QAHwiVAB0HpwAcBr0AGgbWABkH7AAZCPkAqjcAAKE8AACXPwAAjz8AAIY9AAB9OgAA&#10;czQAAGkuAABfKAAAVSEAAEsaAABBFAAAOA0EADAICgAtBxIAKwgZACkJHwAnCSUAJQkrACQKMwAi&#10;CjsAIAtEAB8MTgAdDFkAGw1mABkOdAAXDoQAFQ6VABQOqAASDb4AEQ3ZABIO7gATDfsAqDsAAJ9A&#10;AACWQwAAjUQAAIVCAAB8QAAAcjoAAGg1AABeLwAAUykAAEgjAAA+HAAANBcAACsSBQAkEAwAIQ8U&#10;AB8PGgAeECAAHBAoABsRLwAaETgAGBJBABcTTAAVE1cAExRkABEUcgAQFYIADRWTAAsVpgAJFbwA&#10;CRTWAAoU7wAMFP0Apj8AAJ1EAACURwAAjEgAAIRHAAB7RQAAcUAAAGY7AABcNgAAUjAAAEcrAAA8&#10;JQAAMiAAACkbAAAfFwgAGhUQABgVFgAXFh0AFRYlABQXLAATFzUAEhg/ABAYSQANGVUACxpiAAkb&#10;cAAIG4AABhuRAAUbpAADGrkAAxrTAAQZ6gAGGfsApUMAAJtIAACTSwAAi0wAAIJMAAB5SgAAcEYA&#10;AGVBAABbPAAAUDcAAEYyAAA7LgAAMSkAACckAAAdHwUAFBsMABIbFAAQHBsADhwiAAwdKgALHjMA&#10;Ch49AAgfRwAHH1MABSBgAAMgbgABIX4AACCPAAAgogAAH7cAAB/RAAAf6QAAHvcAo0cAAJpNAACS&#10;UAAAilEAAIJQAAB4TwAAb0wAAGRHAABaQwAAUD8AAEY7AAA7NgAAMTIAACUsAAAZJgIADiIKAAoi&#10;EgAIIxkAByMgAAUkKAAEJDEAAiU7AAElRQAAJVEAACVeAAAmbAAAJ3wAACeNAAAmoAAAJbUAACTQ&#10;AAAj6AAAI/YAoUwAAJhRAACRVAAAiVUAAIFWAAB4VAAAblEAAGNNAABZSgAAUEcAAEZDAAA8PwAA&#10;LjkAACEzAAAVLgAACioJAAQpEAABKhgAACofAAArJgAAKy8AACw4AAArQwAAK08AACxcAAAsagAA&#10;LXoAACyLAAAsngAAK7MAACrOAAAp6AAAKPYAn1AAAJdVAACPWAAAiFoAAIBbAAB3WgAAblcAAGJU&#10;AABZUQAAUE4AAEVKAAA3RQAAKj8AABw6AAARNgAABTIIAAAyDgAAMhYAADIcAAAyJAAAMi0AADM2&#10;AAAyQQAAMk0AADJaAAAzaAAAM3gAADOKAAAynQAAMbEAADDMAAAv6AAALvcAnVUAAJVbAACOXgAA&#10;h2AAAH9gAAB3YAAAbV4AAGNbAABaWQAATlUAAEBQAAAySwAAJUYAABdCAAALPgAAADsHAAA6DQAA&#10;OhQAADoaAAA6IgAAOioAADozAAA6PgAAOUoAADlXAAA6ZgAAOnYAADqIAAA5mwAAN7AAADbLAAA1&#10;6AAANfgAnFsAAJRgAACNZAAAhmYAAH9nAAB3ZgAAbWUAAGNjAABXXwAASVoAADtWAAAtUgAAH00A&#10;ABJJAAAGRgAAAEQGAABDCwAAQxIAAEMYAABCHwAAQicAAEIwAABCPAAAQUgAAEFVAABBYwAAQXMA&#10;AEGFAABAmQAAPq4AAD3JAAA85wAAO/kAmmEAAJNmAACMagAAhmwAAH9uAAB3bgAAbmwAAGBoAABS&#10;ZQAARGAAADVcAAAnWQAAGVUAAAxSAAAATwAAAE4DAABNCQAATA8AAEwVAABLHAAASyQAAEotAABK&#10;OAAASkUAAElSAABJYAAASXEAAEmDAABIlgAAR6wAAEXHAABD5wAAQvkAmGgAAJJtAACMcQAAhnMA&#10;AH91AAB4dQAAanIAAFtuAABMagAAPWYAAC5jAAAgYAAAEl0AAAVbAAAAWQAAAFgAAABXBQAAVgsA&#10;AFYRAABVGAAAVB8AAFQoAABUNAAAU0EAAFNOAABSXQAAUm0AAFF/AABRkwAAUKoAAE3FAABM5QAA&#10;SvkAlnAAAJF0AACLeAAAhXsAAH98AABzegAAZHcAAFRzAABFcAAANW0AACdqAAAYaAAACWYAAABk&#10;AAAAYwAAAGIAAABiAQAAYQcAAGAMAABgEwAAXxoAAF4iAABeLgAAXjsAAF1JAABdWAAAXGkAAFt7&#10;AABajwAAWaUAAFjAAABW4gAAVPgAlXcAAJB8AACLgAAAhoIAAHuBAABsfwAAXXwAAE15AAA8dwAA&#10;LXQAAB5yAAAQcAAAAW8AAABuAAAAbgAAAG0AAABsAAAAbAEAAGsGAABqDAAAahQAAGoaAABpJgAA&#10;aTQAAGhDAABoUwAAZ2QAAGZ2AABligAAZKAAAGK6AABh3AAAYPUAlIAAAJCEAACLiAAAgYgAAHOG&#10;AABkgwAAVIEAAER/AAAyfQAAI3wAABR6AAAFeQAAAHgAAAB4AAAAeAAAAHgAAAB3AAAAdwAAAHYA&#10;AAB2BQAAdQsAAHUTAAB2HAAAdSoAAHQ7AAB0SwAAdFwAAHNwAAByhAAAcJsAAG60AABt1AAAbfEA&#10;lIgAAJCMAACGjQAAeYwAAGqKAABaiQAASocAADmGAAAphQAAGYQAAAmDAAAAggAAAIIAAACCAAAA&#10;gwAAAIMAAACCAAAAggAAAIEAAACBAAAAgQMAAIEKAACCEQAAgh8AAIEwAACBQgAAglMAAIJnAACA&#10;fQAAf5QAAH2tAAB8ywAAe+sAlJAAAIuRAAB+kQAAcJAAAGCPAABPjgAAPo0AAC2NAAAdjQAADYwA&#10;AACMAAAAjAAAAIwAAACNAAAAjQAAAI4AAACOAAAAjgAAAI4AAACNAAAAjQAAAI4AAACQBQAAkBEA&#10;AJAhAACPNgAAkEkAAJFdAACRcwAAkIsAAI6lAACNwQAAjOQAjpUAAIKWAAB0lgAAZZUAAFSUAABD&#10;lAAAMpQAACGVAAAQlQAAAJUAAACVAAAAlQAAAJYAAACXAAAAmAAAAJkAAACZAAAAmQAAAJkAAACZ&#10;AAAAmgAAAJsAAACcAAAAnwQAAKASAACgJQAAoToAAKNPAAClZQAAo4AAAKGbAACgtwAAn9gAhpkA&#10;AHiaAABpmgAAWZoAAEiaAAA2mgAAJZwAABScAAADnQAAAJ4AAACeAAAAnwAAAKAAAAChAAAAogAA&#10;AKQAAACkAAAApQAAAKUAAACmAAAApgAAAKcAAACpAAAArQAAAK8EAACxFQAAsSoAALRBAAC4WAAA&#10;uXAAALmJAAC5owAAuMIAfJ4AAG2fAABenwAATp8AADugAAApogAAF6QAAAalAAAApgAAAKcAAACp&#10;AAAAqgAAAKsAAACsAAAArgAAAK8AAACwAAAAsQAAALIAAACzAAAAswAAALUAAAC3AAAAugAAAMAA&#10;AADEBQAAyBkAAMowAADPSQAA1WIAANZ7AADWkwAA1qsA/wAAAP8AAAD/AAAA/wAAAPwAAAD4AAgA&#10;9QAWAPAAIgDtACwA6QA3AOUAQQDhAEkA3gBRANwAVwDYAF0A0wBjANEAaADOAG0AzAByAMwAeADK&#10;AH4AyQCFAMgAjQDHAJcAxgCiAMQAsQDDAMkAwQDsAMAA/wC/AP8AuQD/ALEA/wCrAP8A/wAAAP8A&#10;AAD+AAAA9QAAAO8AAADpAAQA4wASAN4AHgDbACcA1gAxANIAOwDOAEQAyQBLAMUAUgDCAFgAwABd&#10;AL4AYgC9AGcAvABtALsAcgC6AHgAuQB/ALgAhwC3AJAAtQCcALQAqgCyAL0AsQDgAK8A/QCtAP8A&#10;qQD/AKMA/wCfAP8A/wAAAPsAAADvAAAA5gAAAN8AAADWAAIAzwAMAMoAGADGACMAwwArAL4ANQC5&#10;AD4AtgBFALQATACyAFIAsQBXAK8AXACuAGEArQBnAKwAbACrAHIAqgB5AKgAgQCnAIoApgCVAKQA&#10;ogCjALMAoADRAJ0A8wCcAP8AnAD/AJcA/wCUAP8A+AAAAOwAAADfAAAA1QAAAMwAAADEAAAAvQAJ&#10;ALgAEwC0AB0AsAAmAK0ALgCqADcAqAA/AKYARQCkAEsAowBRAKIAVgCgAFsAnwBhAJ4AZgCdAGwA&#10;mwBzAJoAewCYAIQAlwCOAJQAmwCSAKsAkADEAI4A6QCNAP8AjAD/AIsA/wCIAP8A6wAAANsAAADP&#10;AAAAxQAAALwAAAC1AAAArgAEAKkAEAClABgAogAhAJ8AKQCdADEAmgA4AJgAPwCXAEUAlQBKAJQA&#10;UACSAFUAkQBaAJAAYACOAGYAjQBtAIsAdQCJAH4AhwCIAIUAlQCEAKQAggC5AIAA3AB/APoAfgD/&#10;AH0A/wB8AP8A3gAAAM8AAADCAAAAuAAAALAAAACpAAAAogAAAJ0ACgCYABQAlQAbAJIAIwCPACsA&#10;jQAyAIsAOACJAD4AiABEAIYASQCFAE4AhABUAIIAWQCAAGAAfwBnAH0AbwB8AHgAegCCAHgAjwB2&#10;AJ4AdACxAHIAzwBxAPIAcAD/AG8A/wBvAP8A0QAAAMMAAAC4AAAArQAAAKUAAACeAAAAmAAAAJIA&#10;BQCNAA4AiQAYAIYAHgCDACUAgQArAH8AMgB9ADgAewA9AHoAQwB4AEgAdwBOAHUAUwBzAFoAcQBh&#10;AHAAaQBuAHIAbAB9AGoAiQBoAJgAZgCqAGQAwwBjAOcAYgD/AGEA/wBhAP8AxwAAALoAAACvAAAA&#10;pgAAAJ0AAACVAAAAjgAAAIgAAACDAAkAfwASAHsAGgB4AB8AdQAmAHIALABwADIAbwA4AG0APQBr&#10;AEIAagBIAGgATgBmAFQAZABbAGIAYwBgAGwAXgB3AF0AhABbAJIAWQCkAFcAugBWANsAVQD3AFQA&#10;/wBUAP8AvwEAALIGAACoBgAAnwQAAJYAAACOAAAAhgAAAIAAAAB6AAQAdQAMAHEAFQBtABwAaQAh&#10;AGcAJwBkAC0AYwAzAGEAOABfAD4AXgBDAFwASQBaAE8AWABWAFYAXgBUAGcAUgByAFAAfwBPAI0A&#10;TQCeAEsAsgBJAM8ASADvAEgA/wBIAP8AuA4AAKwUAACjFQAAmRMAAJANAACIBgAAgAAAAHgAAABx&#10;AAAAawAHAGcADwBiABYAXwAdAFwAIwBZACcAVwAtAFYAMwBUADgAUgA+AFAARABPAEoATQBRAEsA&#10;WQBJAGIARwBtAEUAegBDAIkAQQCZAEAArAA+AMYAPQDmAD0A/AA9AP8AsxkAAKgeAACeIAAAlR4A&#10;AIwaAACDFAAAew0AAHIEAABqAAAAYwACAF0ACgBYABEAVQAXAFEAHQBOACMATQAoAEsALQBJADMA&#10;RwA4AEYAPwBEAEUAQgBNAEAAVQA9AF4AOwBqADoAdwA4AIUANgCVADUAqAAzAL4AMwDfADIA9gAy&#10;AP8AriIAAKQnAACbKQAAkigAAIkkAACAHgAAdxkAAG4RAABlCAAAXAAAAFUABQBQAAsASwASAEgA&#10;GABEAB0AQgAjAEAAKAA/AC0APQAzADsAOgA5AEEANwBIADUAUQAzAFsAMQBmAC8AdAAuAIIALQCS&#10;ACsApAAqALkAKgDWACkA8AApAP8AqykAAKEuAACYMQAAjzAAAIYtAAB9KAAAdCEAAGocAABhFAAA&#10;VwsAAE8DAABHAAYAQwAMAD4AEwA7ABkAOAAeADYAJAA1ACkAMwAvADEANQAvAD0ALQBEACsATgAp&#10;AFgAJwBkACYAcQAkAIAAIgCQACEAogAfALYAHwDRAB8A7AAfAPoAqTAAAJ81AACWNwAAjTcAAIQ0&#10;AAB7MAAAcioAAGgkAABeHQAAVBcAAEoOAABBCAAAOgEHADUADQAyABQALwAZAC0AHwArACUAKQAr&#10;ACcAMQAlADkAIwBBACEASwAfAFUAHgBiABwAbwAaAX4AGAGOABcBoAAWALQAFQDOABQA6AATAPcA&#10;pjUAAJ06AACUPAAAjDwAAIM7AAB6NwAAcDEAAGYrAABcJgAAUh8AAEcYAAA+EgAANAsBACwGCAAo&#10;Aw4AJQIUACMCGgAhAyAAHwMmAB0ELQAcBDUAGgU+ABgFSAAXBlMAFAdfABMHbQARCH0ADgiNAA0H&#10;oAALB7QACgbMAAkH5QAJB/QApDkAAJs+AACTQQAAikEAAIJAAAB4PQAAbjgAAGUyAABbLAAAUCcA&#10;AEUhAAA7GwAAMhYAACkRAgAgDAgAGwkOABkIFQAXCRsAFgkiABQKKgATCjIAEQs7AA8MRgAMDVEA&#10;Cg5eAAgPbAAHEHsABRCMAAQQnwADELMAAQ7LAAEN5AACDfYAoz0AAJlCAACRRQAAiUYAAIFFAAB3&#10;QwAAbT4AAGM5AABZNAAATy4AAEQpAAA6JAAAMB8AACcaAAAdFgMAFBEIAA4ODgANEBcADBEfAAsR&#10;JwAJEi8ACBM5AAcUQwAFFE8AAxVcAAEWagAAFnkAABaKAAAWnAAAFbEAABXJAAAU4wAAE/MAoUIA&#10;AJhHAACQSQAAiEoAAH9JAAB2SAAAbUQAAGI/AABYOgAATjUAAEQwAAA5LAAAMCgAACcjAAAdHwAA&#10;ERkGAAkWDQAGFxUABRgdAAMYJQACGS0AARo3AAAaQQAAGk0AABtaAAAbaAAAHHgAAByJAAAbmwAA&#10;G68AABrIAAAZ4gAAGPMAn0YAAJdLAACPTQAAh08AAH9OAAB2TQAAbEkAAGFFAABXQQAATj0AAEQ5&#10;AAA6NQAAMTEAACUsAAAZJQAADCAGAAQeDAAAHhQAAB4bAAAfIwAAHysAACA1AAAgQAAAIEsAACBY&#10;AAAhZgAAIXYAACKHAAAhmgAAH64AAB7GAAAe4wAAHfMAnkoAAJVPAACOUgAAhlMAAH5TAAB1UgAA&#10;a08AAGBLAABXSAAATkUAAEVBAAA7PQAALTcAACAyAAAULAAACCcGAAAmDAAAJRMAACYZAAAmIQAA&#10;JikAACcyAAAnPQAAJkkAACdWAAAnZAAAJ3QAACiFAAAnmAAAJawAACTFAAAj4wAAI/UAnE8AAJRU&#10;AACNVgAAhVgAAH1ZAAB1WAAAa1UAAGBSAABXTwAAT00AAERIAAA2QwAAKT0AABs4AAAOMwAAAy8F&#10;AAAuCwAALREAAC0XAAAtHwAALicAAC4wAAAuOwAALUcAAC1UAAAuYgAALnIAAC6EAAAtlwAALKsA&#10;ACrEAAAp4gAAKfYAmlQAAJNZAACMXAAAhF4AAH1eAAB0XgAAa1wAAGBZAABYVwAATVMAAD9OAAAx&#10;SQAAI0QAABY/AAAJOwAAADgFAAA2CgAANhAAADUVAAA1HQAANSUAADYtAAA1OQAANUUAADRSAAA0&#10;YAAANXAAADWCAAA0lQAAMqoAADHDAAAw4gAAL/YAmFoAAJJeAACLYgAAhGQAAH1lAAB1ZAAAa2MA&#10;AGFhAABVXQAASFgAADlTAAArTwAAHUsAABBGAAAEQwAAAEADAAA/CAAAPw0AAD4TAAA9GgAAPSIA&#10;AD0qAAA9NgAAPEIAADxPAAA8XQAAPG4AADyAAAA8kwAAOqkAADjCAAA34gAANvYAl2AAAJBlAACK&#10;aAAAg2oAAH1sAAB1bAAAbGsAAF5mAABQYgAAQl4AADNaAAAlVgAAF1IAAAlOAAAATAAAAEoAAABJ&#10;BQAASAoAAEgRAABHFwAARh4AAEYnAABFMgAART8AAEVMAABEWwAARGsAAER9AABEkQAAQqcAAEDB&#10;AAA+4QAAPfcAlWcAAI9sAACJbwAAg3EAAH1zAAB2cwAAaHAAAFlsAABKaAAAO2QAACxgAAAdXQAA&#10;DloAAANYAAAAVQAAAFQAAABTAgAAUgcAAFIMAABREwAAUBkAAE8iAABPLgAATzsAAE5JAABOVwAA&#10;TWgAAE16AABNjgAAS6QAAEq+AABH4AAARfcAlG4AAI9zAACJdgAAg3kAAH16AABxeAAAYnUAAFJx&#10;AABCbgAAM2oAACRnAAAWZQAABmMAAABhAAAAYAAAAF8AAABeAAAAXQMAAFwIAABbDQAAWhUAAFod&#10;AABZKAAAWTUAAFhEAABYUwAAV2QAAFZ2AABWigAAVaAAAFO6AABR3gAAUPcAk3YAAI57AACJfgAA&#10;hIEAAHl/AABqfAAAWnkAAEp3AAA5dAAAKnEAABtvAAAMbQAAAGwAAABrAAAAagAAAGkAAABpAAAA&#10;aAAAAGcCAABmCAAAZg4AAGUWAABlIAAAZC4AAGQ9AABjTQAAY14AAGFxAABghQAAX5sAAF60AABd&#10;1wAAW/QAkn8AAI6DAACKhgAAf4YAAHGEAABigQAAUn8AAEF9AAAwegAAIHkAABF3AAACdgAAAHUA&#10;AAB1AAAAdAAAAHQAAABzAAAAcwAAAHIAAAByAQAAcQcAAHEOAABxFgAAcSQAAHA1AABwRQAAb1cA&#10;AG9qAABtfwAAa5UAAGquAABpzgAAaO8AkocAAI6LAACFiwAAd4oAAGiIAABYhgAAR4UAADaDAAAl&#10;ggAAFoEAAAZ/AAAAfwAAAH4AAAB/AAAAfwAAAH8AAAB/AAAAfgAAAH4AAAB9AAAAfQAAAH0FAAB+&#10;CgAAfhgAAH0pAAB9PAAAfU4AAH1hAAB8dwAAeo4AAHmnAAB3xAAAdugAko8AAImQAAB8kAAAbo4A&#10;AF2NAABNjAAAO4sAACqLAAAaigAACYkAAACIAAAAiAAAAIkAAACJAAAAigAAAIoAAACKAAAAigAA&#10;AIoAAACJAAAAigAAAIoAAACLAQAAjAoAAIwbAACKMQAAi0QAAIxXAACNbQAAi4YAAIqfAACIuwAA&#10;h94AjZQAAICUAABylAAAYpMAAFKSAABBkgAAL5IAAB6SAAAMkgAAAJIAAACSAAAAkgAAAJMAAACU&#10;AAAAlQAAAJUAAACWAAAAlgAAAJYAAACVAAAAlgAAAJcAAACYAAAAmgAAAJwLAACcHwAAnDUAAJ5K&#10;AACfYQAAnnsAAJ2VAACbsAAAmtIAhJgAAHaYAABnmAAAV5gAAEaXAAAzmAAAIZkAABGaAAAAmgAA&#10;AJsAAACbAAAAnAAAAJ0AAACeAAAAnwAAAKAAAAChAAAAoQAAAKIAAACiAAAAogAAAKMAAAClAAAA&#10;qAAAAKsAAACtDgAArCUAAK87AACyUgAAtWoAALWEAACyogAAsMIAepwAAGudAABbnQAAS50AADme&#10;AAAmnwAAFKEAAAKiAAAAowAAAKQAAAClAAAApgAAAKcAAACpAAAAqgAAAKwAAACtAAAArQAAAK4A&#10;AACvAAAArgAAALAAAACyAAAAtQAAALsAAAC/AAAAwhMAAMQrAADJRAAAzlwAANB2AADRjwAA0a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0//////////////////////////////////////////be8v//&#10;///////////////////////////////////////z////////////////////////////////////&#10;////////////////////////////////////////////////////////////////////////////&#10;////////////////////////////////////////////////////////////////////////////&#10;////////////////////////////////////////////////////////////////////////////&#10;////////////////////////////////////////////////////////////////////////////&#10;////////////////////////////////////////////////////////////////////////////&#10;////////////////////////////////////////////////////////////////////////////&#10;////////////////////////////////////////////////////////////////////////////&#10;////////////////////////////////////////////////////////////////////////////&#10;////////////////////////////////////////////////////////////////////////////&#10;////////////////////////////////////////////////////////////////////////////&#10;////////////////////////////////////////////////////////////////////////////&#10;////////////////////////////////////////////////////////////////////////////&#10;////////////////////////////////////////////////////////////////////////////&#10;////////////////////////////////////////////////////////////////////////////&#10;////////////////////////////////////////////////////////////////////////////&#10;////////////////////////////////////////////////////////////////////////////&#10;//////////////////////////////////////////////////////////////////rl9///////&#10;////////////////////////////////+rSUsPb/////////////////////////////////////&#10;5pdvkuH/////////////////////////////////////+bOUr/X/////////////////////////&#10;//////////////nk9v//////////////////////////////////////////////////////////&#10;////////////////////////////////////////////////////////////////////////////&#10;////////////////////////////////////////////////////////////////////////////&#10;////////////////////////////////////////////////////////////////////////////&#10;////////////////////////////////////////////////////////////////////////////&#10;////////////////////////////////////////////////////////////////////////////&#10;////////////////////////////////////////////////////////////////////////////&#10;////////////////////////////////////////////////////////////////////////////&#10;////////////////////////////////////////////////////////////////////////////&#10;////////////////////////////////////////////////////////////////////////////&#10;////////////////////////////////////////////////////////////////////////////&#10;////////////////////////////////////////////////////////////////////////////&#10;////////////////////////////////////////////////////////////////////////////&#10;////////////////////////////////////////////////////////////////////////////&#10;////////////////////////////////////////////////////////////////////////////&#10;////////////////////////////////////////////////////////////////////////////&#10;////////////////////////////////////////////////////////////////////////9sGm&#10;yv//////////////////////////////////////uHpQf9H/////////////////////////////&#10;///////ilk0DWLr////////////////////////////////////RjWlKccf/////////////////&#10;///////////////////x0byYsu3////////////////////////////////////////t////////&#10;////////////////////////////////////////////////////////////////////////////&#10;////////////////////////////////////////////////////////////////////////////&#10;////////////////////////////////////////////////////////////////////////////&#10;////////////////////////////////////////////////////////////////////////////&#10;////////////////////////////////////////////////////////////////////////////&#10;////////////////////////////////////////////////////////////////////////////&#10;////////////////////////////////////////////////////////////////////////////&#10;////////////////////////////////////////////////////////////////////////////&#10;////////////////////////////////////////////////////////////////////////////&#10;////////////////////////////////////////////////////////////////////////////&#10;////////////////////////////////////////////////////////////////////////////&#10;////////////////////////////////////////////////////////////////////////////&#10;////////////////////////////////////////////////////////////////////////////&#10;////////////////////////////////////////////////////////////////////////////&#10;/////////////////////////////////////////////////////////////////////+rY////&#10;////////////////////////////////////w4tut///////////////////////////////////&#10;//26gj8Ndsj//////////////////////////////////8l/QwEAQ5z/////////////////////&#10;/////////////6NbFwAAIYLr////////////////////////////////6oo2BQAABXjl////////&#10;////////////////////////2nFQPysAAH/s////////////////////////////////y6CLiXk9&#10;WYb8////////////////////////////////99na5MSdueT/////////////////////////////&#10;////////////////////////////////////////////////////////////////////////////&#10;////////////////////////////////////////////////////////////////////////////&#10;////////////////////////////////////////////////////////////////////////////&#10;////////////////////////////////////////////////////////////////////////////&#10;////////////////////////////////////////////////////////////////////////////&#10;////////////////////////////////////////////////////////////////////////////&#10;////////////////////////////////////////////////////////////////////////////&#10;////////////////////////////////////////////////////////////////////////////&#10;////////////////////////////////////////////////////////////////////////////&#10;////////////////////////////////////////////////////////////////////////////&#10;////////////////////////////////////////////////////////////////////////////&#10;////////////////////////////////////////////////////////////////////////////&#10;////////////////////////////////////////////////////////////////////////////&#10;////////////////////////////////8sKvsv/////////////////////////////////////U&#10;jlAzW8r//////////////////////////////////92LQwAALJX1////////////////////////&#10;////////9qRaDwAACW3O////////////////////////////////xnQpAAAAAE+z////////////&#10;////////////////////oUcAAAAAADef///////////////////////////////vfRYAAAAAAB6O&#10;///////////////////////////////WRwAAAAAAAAWI//////////////////////////////+q&#10;PgkAAAAAAACA///////////////////////////////Kg0QTAAAAAABw/f//////////////////&#10;////////////0J1oPDQzSGeK8v////////////////////////////////3Mpp6jt9T5////////&#10;////////////////////////////////////////////////////////////////////////////&#10;////////////////////////////////////////////////////////////////////////////&#10;////////////////////////////////////////////////////////////////////////////&#10;////////////////////////////////////////////////////////////////////////////&#10;////////////////////////////////////////////////////////////////////////////&#10;////////////////////////////////////////////////////////////////////////////&#10;////////////////////////////////////////////////////////////////////////////&#10;////////////////////////////////////////////////////////////////////////////&#10;////////////////////////////////////////////////////////////////////////////&#10;////////////////////////////////////////////////////////////////////////////&#10;////////////////////////////////////////////////////////////////////////////&#10;////////////////////////////////////////////////////////////////////////2rSg&#10;lrf///////////////////////////////////Kra0EuI13V////////////////////////////&#10;/////6piHQAAADKj////////////////////////////////yXMpAAAAABJ+7P//////////////&#10;////////////////m0MAAAAAAABhz//////////////////////////////RawoAAAAAAABJuf//&#10;//////////////////////////+pMAAAAAAAAAA0p/////////////////////////////99AAAA&#10;AAAAAAAelv///////////////////////////+w2AAAAAAAAAAAHiP//////////////////////&#10;/////7YAAAAAAAAAAAAAev///////////////////////////10gAAAAAAAAAAAAZv3/////////&#10;/////////////////75zMAAAAAAAAAAATe3////////////////////////////hoV4qBQAAAAAA&#10;Ltn//////////////////////////////82VZ1NOXnWQrdX/////////////////////////////&#10;////+uvt+///////////////////////////////////////////////////////////////////&#10;////////////////////////////////////////////////////////////////////////////&#10;////////////////////////////////////////////////////////////////////////////&#10;////////////////////////////////////////////////////////////////////////////&#10;////////////////////////////////////////////////////////////////////////////&#10;////////////////////////////////////////////////////////////////////////////&#10;////////////////////////////////////////////////////////////////////////////&#10;////////////////////////////////////////////////////////////////////////////&#10;////////////////////////////////////////////////////////////////////////////&#10;////////////////////////////////////////////////////////////////////////////&#10;////////////////////////////////////7tXEt6vK////////////////////////////////&#10;/+Shb1FAMiNg5f//////////////////////////////14tGCgAAAAA3tf//////////////////&#10;///////////2lEcAAAAAAAAXj/////////////////////////////+/XwkAAAAAAAAAce//////&#10;//////////////////////+TKQAAAAAAAAAAWdj//////////////////////////+5oAAAAAAAA&#10;AAAARcT//////////////////////////8IkAAAAAAAAAAAAMbP/////////////////////////&#10;/5AAAAAAAAAAAAAAG6H//////////////////////////z0AAAAAAAAAAAAABJD/////////////&#10;////////////4QAAAAAAAAAAAAAAAIH/////////////////////////XwAAAAAAAAAAAAAAAGv/&#10;////////////////////////IgMAAAAAAAAAAAAAAFH+//////////////////////+rnmsrAAAA&#10;AAAAAAAAADPn//////////////////////////m/cjcSAAAAAAAAARbM////////////////////&#10;////////9buMa1lUXWt5iJXa//////////////////////////////////r5////////////////&#10;////////////////////////////////////////////////////////////////////////////&#10;////////////////////////////////////////////////////////////////////////////&#10;////////////////////////////////////////////////////////////////////////////&#10;////////////////////////////////////////////////////////////////////////////&#10;////////////////////////////////////////////////////////////////////////////&#10;////////////////////////////////////////////////////////////////////////////&#10;////////////////////////////////////////////////////////////////////////////&#10;////////////////////////////////////////////////////////////////////////////&#10;////////////////////////////////////////////////////////////////////////////&#10;////8OHS8f///////////////////////////////+myj3ZkVUQzeP//////////////////////&#10;////////xXo7EQAAAAAAQs/////////////////////////////MdCcAAAAAAAAAGKH/////////&#10;//////////////////aJNQAAAAAAAAAAAoX//////////////////////////79UAAAAAAAAAAAA&#10;AG7+/////////////////////////5IcAAAAAAAAAAAAAFnr////////////////////////+GYA&#10;AAAAAAAAAAAAAEfa////////////////////////1iIAAAAAAAAAAAAAADTJ////////////////&#10;////////rwAAAAAAAAAAAAAAAB+4////////////////////////VQAAAAAAAAAAAAAAAAil////&#10;////////////////////AAAAAAAAAAAAAAAAAACT//////////////////////+WAAAAAAAAAAAA&#10;AAAAAACA//////////////////////8AAAAAAAAAAAAAAAAAAABj/////////////////////8kA&#10;AAAAAAAAAAAAAAAAAABC//////////////////////8fRioFAAAAAAAAAAAAAAAt7///////////&#10;///////////0/92iYzkZAAAAAAABDhwu5////////////////////////////9GrjH9+hpGdqrjF&#10;////////////////////////////////////////////////////////////////////////////&#10;////////////////////////////////////////////////////////////////////////////&#10;////////////////////////////////////////////////////////////////////////////&#10;////////////////////////////////////////////////////////////////////////////&#10;////////////////////////////////////////////////////////////////////////////&#10;////////////////////////////////////////////////////////////////////////////&#10;////////////////////////////////////////////////////////////////////////////&#10;////////////////////////////////////////////////////////////////////////////&#10;////////////////////////////////////////////////////////////////////////////&#10;///////oy7Sgj35tYsn/////////////////////////////xIRUNBwFAAAADJP/////////////&#10;//////////////+zYBcAAAAAAAAAAGT6/////////////////////////8pmEQAAAAAAAAAAADnL&#10;/////////////////////////4gnAAAAAAAAAAAAABGi////////////////////////yk8AAAAA&#10;AAAAAAAAAAB/////////////////////////lxgAAAAAAAAAAAAAAABf////////////////////&#10;////YwAAAAAAAAAAAAAAAABQ+f/////////////////////hIwAAAAAAAAAAAAAAAABA6///////&#10;//////////////+pAAAAAAAAAAAAAAAAAAAt2/////////////////////9UAAAAAAAAAAAAAAAA&#10;AAAXyf////////////////////8AAAAAAAAAAAAAAAAAAAAAtf///////////////////6AAAAAA&#10;AAAAAAAAAAAAAAAAn////////////////////9AAAAAAAAAAAAAAAAAAAAAAg///////////////&#10;//////8AAAAAAAAAAAAAAAAAAAAAev////////////////////8pAAAAAAAAAAAAAAAAAAAAcf//&#10;//////////////////+ACQ4AAAAAAAAAAAAAAAAAa//////////////////////3zL+ed1c9JhgU&#10;GyQvO0dUc//////////////////////////////t1MzM0tvk7fn/////////////////////////&#10;////////////////////////////////////////////////////////////////////////////&#10;////////////////////////////////////////////////////////////////////////////&#10;////////////////////////////////////////////////////////////////////////////&#10;////////////////////////////////////////////////////////////////////////////&#10;////////////////////////////////////////////////////////////////////////////&#10;////////////////////////////////////////////////////////////////////////////&#10;////////////////////////////////////////////////////////////////////////////&#10;///////////////////////////////////////////////////65tTBrcH/////////////////&#10;////////////57SQc1tFMRsGAGX5//////////////////////////+uYicAAAAAAAAAADXJ////&#10;/////////////////////61QAAAAAAAAAAAAAAab////////////////////////0mECAAAAAAAA&#10;AAAAAABw////////////////////////jCIAAAAAAAAAAAAAAABH7f/////////////////////g&#10;TwAAAAAAAAAAAAAAAAAhyv////////////////////+oGQAAAAAAAAAAAAAAAAAAqv//////////&#10;//////////9sAAAAAAAAAAAAAAAAAAAAi/////////////////////8mAAAAAAAAAAAAAAAAAAAA&#10;bP///////////////////8YAAAAAAAAAAAAAAAAAAAAATv///////////////////4kAAAAAAAAA&#10;AAAAAAAAAAAAMv///////////////////6oAAAAAAAAAAAAAAAAAAAAAIPL/////////////////&#10;/9QAAAAAAAAAAAAAAAAAAAAAF+f///////////////////8AAAAAAAAAAAAAAAAAAAAAFeP/////&#10;//////////////8nAAAAAAAAAAAAAAAAAAAAEdz///////////////////9pAAAAAAAAAAAAAAAA&#10;AAAAC9L////////////////////GAAAAAAAAAAAAAAAAAAAABsv/////////////////////PAkG&#10;AAAAAAAAAAAAAAAAAcj/////////////////////7NO/qI14aWFgZ3B6hI+apdj/////////////&#10;////////////////////////////////////////////////////////////////////////////&#10;////////////////////////////////////////////////////////////////////////////&#10;////////////////////////////////////////////////////////////////////////////&#10;////////////////////////////////////////////////////////////////////////////&#10;////////////////////////////////////////////////////////////////////////////&#10;////////////////////////////////////////////////////////////////////////////&#10;////////////////////////////////////////////////////////////////////////////&#10;///////////////////////////////////////////////////////myrKch3RfR0HQ////////&#10;///////////////////Kils4GwAAAAAAAASb/////////////////////////6ZOBAAAAAAAAAAA&#10;AABq////////////////////////s0sAAAAAAAAAAAAAAAA85P/////////////////////mYgAA&#10;AAAAAAAAAAAAAAAQuf////////////////////+eIwAAAAAAAAAAAAAAAAAAkP//////////////&#10;//////9cAAAAAAAAAAAAAAAAAAAAbP///////////////////+UfAAAAAAAAAAAAAAAAAAAASf//&#10;/////////////////58AAAAAAAAAAAAAAAAAAAAAJvH//////////////////3oAAAAAAAAAAAAA&#10;AAAAAAAABNH//////////////////5UAAAAAAAAAAAAAAAAAAAAAALP//////////////////7UA&#10;AAAAAAAAAAAAAAAAAAAAAJf//////////////////9oAAAAAAAAAAAAAAAAAAAAAAIL/////////&#10;//////////8AAAAAAAAAAAAAAAAAAAAAAHj///////////////////8tAAAAAAAAAAAAAAAAAAAA&#10;AHb///////////////////9mAAAAAAAAAAAAAAAAAAAAAHP///////////////////+pAAAAAAAA&#10;AAAAAAAAAAAAAG//////////////////////HAAAAAAAAAAAAAAAAAAAAGr/////////////////&#10;////hQAAAAAAAAAAAAAAAAAAAGX//////////////////////zolJRsNAQAAAAcQGSMtN13/////&#10;/////////////////////+zZy8bJ0Nrj6vP9////////////////////////////////////////&#10;////////////////////////////////////////////////////////////////////////////&#10;////////////////////////////////////////////////////////////////////////////&#10;////////////////////////////////////////////////////////////////////////////&#10;////////////////////////////////////////////////////////////////////////////&#10;////////////////////////////////////////////////////////////////////////////&#10;////////////////////////////////////////////////////////////////////////////&#10;////////////////////////9+LNt6DC////////////////////////////2K+NcFY/KBAAAABx&#10;/////////////////////////7xtMgUAAAAAAAAAAAA74///////////////////////qEYAAAAA&#10;AAAAAAAAAAAIsf/////////////////////OTQAAAAAAAAAAAAAAAAAAg///////////////////&#10;//94AAAAAAAAAAAAAAAAAAAAV////////////////////+YsAAAAAAAAAAAAAAAAAAAALvP/////&#10;/////////////5MAAAAAAAAAAAAAAAAAAAAACdD//////////////////20AAAAAAAAAAAAAAAAA&#10;AAAAAK3//////////////////4kAAAAAAAAAAAAAAAAAAAAAAIv//////////////////6gAAAAA&#10;AAAAAAAAAAAAAAAAAGn//////////////////8YAAAAAAAAAAAAAAAAAAAAAAEn/////////////&#10;/////+cAAAAAAAAAAAAAAAAAAAAAAC3///////////////////8KAAAAAAAAAAAAAAAAAAAAABv/&#10;//////////////////81AAAAAAAAAAAAAAAAAAAAABT7//////////////////9nAAAAAAAAAAAA&#10;AAAAAAAAABP1//////////////////+hAAAAAAAAAAAAAAAAAAAAABP1///////////////////l&#10;DAAAAAAAAAAAAAAAAAAAAAzv////////////////////XQAAAAAAAAAAAAAAAAAAAATp////////&#10;////////////xgQAAAAAAAAAAAAAAAAAAADh/////////////////////4YAAAAAAAAAAAAAAAAA&#10;AADU//////////////////////+PcGtjX1xfZW94gImRmqTU////////////////////////////&#10;////////////////////////////////////////////////////////////////////////////&#10;////////////////////////////////////////////////////////////////////////////&#10;////////////////////////////////////////////////////////////////////////////&#10;////////////////////////////////////////////////////////////////////////////&#10;////////////////////////////////////////////////////////////////////////////&#10;////////////////////////////////////////////////////////////////////////////&#10;///////////////////////////12L6nkXtlTTNF8f////////////////////////mwfVMxEgAA&#10;AAAAAAANuf//////////////////////vV4TAAAAAAAAAAAAAAAAhP/////////////////////K&#10;SQAAAAAAAAAAAAAAAAAAUf////////////////////9gAAAAAAAAAAAAAAAAAAAAIOL/////////&#10;/////////7cNAAAAAAAAAAAAAAAAAAAAALb//////////////////18AAAAAAAAAAAAAAAAAAAAA&#10;AI///////////////////3UAAAAAAAAAAAAAAAAAAAAAAGn//////////////////5cAAAAAAAAA&#10;AAAAAAAAAAAAAEb//////////////////7UAAAAAAAAAAAAAAAAAAAAAACP/////////////////&#10;/9MAAAAAAAAAAAAAAAAAAAAAAADt//////////////////IAAAAAAAAAAAAAAAAAAAAAAADM////&#10;//////////////8bAAAAAAAAAAAAAAAAAAAAAACx//////////////////9CAAAAAAAAAAAAAAAA&#10;AAAAAACe//////////////////9tAAAAAAAAAAAAAAAAAAAAAACV//////////////////+eAAAA&#10;AAAAAAAAAAAAAAAAAACR///////////////////bBQAAAAAAAAAAAAAAAAAAAACQ////////////&#10;////////SgAAAAAAAAAAAAAAAAAAAACO////////////////////nAAAAAAAAAAAAAAAAAAAAACH&#10;/////////////////////0MAAAAAAAAAAAAAAAAAAAB7/////////////////////8cdAAAAAAAA&#10;AAAAAAAAAABo///////////////////////JJgAAAAAAAAMMFBwkLTVR////////////////////&#10;//////n38e3t8PX7////////////////////////////////////////////////////////////&#10;////////////////////////////////////////////////////////////////////////////&#10;////////////////////////////////////////////////////////////////////////////&#10;////////////////////////////////////////////////////////////////////////////&#10;////////////////////////////////////////////////////////////////////////////&#10;//////////////////////////////////////////////////////////////////////////fh&#10;ybGXz///////////////////////////4bWSdFlBKhIAAAAAiv///////////////////////55X&#10;IgAAAAAAAAAAAAAAVP/////////////////////gXwQAAAAAAAAAAAAAAAAAHuD/////////////&#10;//////9dAAAAAAAAAAAAAAAAAAAAAK3//////////////////5sAAAAAAAAAAAAAAAAAAAAAAH3/&#10;/////////////////1EAAAAAAAAAAAAAAAAAAAAAAFL//////////////////3oAAAAAAAAAAAAA&#10;AAAAAAAAACn//////////////////6IAAAAAAAAAAAAAAAAAAAAAAAPo/////////////////8QA&#10;AAAAAAAAAAAAAAAAAAAAAADF/////////////////+MAAAAAAAAAAAAAAAAAAAAAAACj////////&#10;//////////8JAAAAAAAAAAAAAAAAAAAAAACB//////////////////8qAAAAAAAAAAAAAAAAAAAA&#10;AABi//////////////////9PAAAAAAAAAAAAAAAAAAAAAABI//////////////////94AAAAAAAA&#10;AAAAAAAAAAAAAAA4//////////////////+mAAAAAAAAAAAAAAAAAAAAAAAw////////////////&#10;///aBQAAAAAAAAAAAAAAAAAAAAAt////////////////////QAAAAAAAAAAAAAAAAAAAAAAs////&#10;////////////////hwAAAAAAAAAAAAAAAAAAAAAr////////////////////2CIAAAAAAAAAAAAA&#10;AAAAAAAf/////////////////////4IAAAAAAAAAAAAAAAAAAAAN//////////////////////9W&#10;AAAAAAAAAAAAAAAAAAAA////////////////////////ZQAAAAAAAAAAAAAAAAAA3///////////&#10;/////////////7hmaW1yeIGIjZSfpa212P//////////////////////////////////////////&#10;////////////////////////////////////////////////////////////////////////////&#10;////////////////////////////////////////////////////////////////////////////&#10;////////////////////////////////////////////////////////////////////////////&#10;////////////////////////////////////////////////////////////////////////////&#10;////////////////////////////////////////////////////////////////////////////&#10;6s+2n4dvVTshVv////////////////////////+4gVQvEAAAAAAAAAAAIOT/////////////////&#10;////nkIAAAAAAAAAAAAAAAAAAK7///////////////////94AwAAAAAAAAAAAAAAAAAAAHn/////&#10;/////////////5gAAAAAAAAAAAAAAAAAAAAAAEf//////////////////0UAAAAAAAAAAAAAAAAA&#10;AAAAABb2/////////////////3kAAAAAAAAAAAAAAAAAAAAAAADM/////////////////6cAAAAA&#10;AAAAAAAAAAAAAAAAAACk/////////////////88AAAAAAAAAAAAAAAAAAAAAAAB+////////////&#10;//////MAAAAAAAAAAAAAAAAAAAAAAABa//////////////////8gAAAAAAAAAAAAAAAAAAAAAAA3&#10;//////////////////9BAAAAAAAAAAAAAAAAAAAAAAAV//////////////////9jAAAAAAAAAAAA&#10;AAAAAAAAAAAA//////////////////+GAAAAAAAAAAAAAAAAAAAAAAAA7/////////////////+u&#10;AAAAAAAAAAAAAAAAAAAAAAAA3f/////////////////eDQAAAAAAAAAAAAAAAAAAAAAA0///////&#10;////////////QgAAAAAAAAAAAAAAAAAAAAAAzf//////////////////fgAAAAAAAAAAAAAAAAAA&#10;AAAAyv//////////////////wg0AAAAAAAAAAAAAAAAAAAAAx////////////////////2AAAAAA&#10;AAAAAAAAAAAAAAAAv////////////////////8AlAAAAAAAAAAAAAAAAAAAArP//////////////&#10;//////+bEQAAAAAAAAAAAAAAAAAAj///////////////////////piYAAAAAAAAAAAAAAAAAZf//&#10;//////////////////////18FAAAAAIMFBwmLTM8Tf//////////////////////////////////&#10;////////////////////////////////////////////////////////////////////////////&#10;////////////////////////////////////////////////////////////////////////////&#10;////////////////////////////////////////////////////////////////////////////&#10;////////////////////////////////////////////////////////////////////////////&#10;/////////////////////////////////////////////////+TJrf//////////////////////&#10;////8cSefWBFKxIAAAAAAK7/////////////////////+ZhSHQAAAAAAAAAAAAAAAHb/////////&#10;//////////+4OQAAAAAAAAAAAAAAAAAAAEL//////////////////7IRAAAAAAAAAAAAAAAAAAAA&#10;AA/t/////////////////zoAAAAAAAAAAAAAAAAAAAAAAAC7/////////////////3QAAAAAAAAA&#10;AAAAAAAAAAAAAACN/////////////////6gAAAAAAAAAAAAAAAAAAAAAAABi////////////////&#10;/9YAAAAAAAAAAAAAAAAAAAAAAAA6//////////////////8MAAAAAAAAAAAAAAAAAAAAAAAT////&#10;//////////////8yAAAAAAAAAAAAAAAAAAAAAAAA+P////////////////9XAAAAAAAAAAAAAAAA&#10;AAAAAAAA1/////////////////96AAAAAAAAAAAAAAAAAAAAAAAAt/////////////////+dAAAA&#10;AAAAAAAAAAAAAAAAAAAAm//////////////////CAAAAAAAAAAAAAAAAAAAAAAAAhv//////////&#10;///////qGAAAAAAAAAAAAAAAAAAAAAAAdv//////////////////RwAAAAAAAAAAAAAAAAAAAAAA&#10;bf//////////////////fgAAAAAAAAAAAAAAAAAAAAAAaP//////////////////vAYAAAAAAAAA&#10;AAAAAAAAAAAAZP///////////////////0wAAAAAAAAAAAAAAAAAAAAAX///////////////////&#10;/50BAAAAAAAAAAAAAAAAAAAAVf////////////////////9jAAAAAAAAAAAAAAAAAAAAPP//////&#10;///////////////fTgAAAAAAAAAAAAAAAAAAF///////////////////////7WMAAAAAAAAAAAAA&#10;AAAAAP/////////////////////////BUwAAAxMfLDxSbIep1P//////////////////////////&#10;////////////////////////////////////////////////////////////////////////////&#10;////////////////////////////////////////////////////////////////////////////&#10;////////////////////////////////////////////////////////////////////////////&#10;////////////////////////////////////////////////////////////////////////////&#10;////////////////////////////////////////////////////////////////////////////&#10;////////////xJVvWlBJQToyKiEXDjT/////////////////////jy8AAAAAAAAAAAAAAAAAAALl&#10;//////////////////VEAAAAAAAAAAAAAAAAAAAAAACx/////////////////zUAAAAAAAAAAAAA&#10;AAAAAAAAAAB//////////////////2kAAAAAAAAAAAAAAAAAAAAAAABQ/////////////////6gA&#10;AAAAAAAAAAAAAAAAAAAAAAAi/////////////////9wAAAAAAAAAAAAAAAAAAAAAAAAA+v//////&#10;//////////8WAAAAAAAAAAAAAAAAAAAAAAAA0v////////////////9CAAAAAAAAAAAAAAAAAAAA&#10;AAAArf////////////////9qAAAAAAAAAAAAAAAAAAAAAAAAif////////////////+PAAAAAAAA&#10;AAAAAAAAAAAAAAAAZ/////////////////+zAAAAAAAAAAAAAAAAAAAAAAAASf//////////////&#10;///YBgAAAAAAAAAAAAAAAAAAAAAAMP//////////////////LQAAAAAAAAAAAAAAAAAAAAAAHP//&#10;////////////////VwAAAAAAAAAAAAAAAAAAAAAAD///////////////////hQAAAAAAAAAAAAAA&#10;AAAAAAAABv//////////////////uQQAAAAAAAAAAAAAAAAAAAAAAP//////////////////+EMA&#10;AAAAAAAAAAAAAAAAAAAAAP///////////////////4sAAAAAAAAAAAAAAAAAAAAAAP//////////&#10;/////////9s/AAAAAAAAAAAAAAAAAAAAAP////////////////////+gGAAAAAAAAAAAAAAAAAAA&#10;APn/////////////////////jhUAAAAAAAAAAAAAAAAAANL//////////////////////686AAAA&#10;AAAAAAAAAAASNL//////////////////////////mF1xf4+hssTZ9P//////////////////////&#10;////////////////////////////////////////////////////////////////////////////&#10;////////////////////////////////////////////////////////////////////////////&#10;////////////////////////////////////////////////////////////////////////////&#10;////////////////////////////////////////////////////////////////////////////&#10;////////////////////////////////////////////////////////////////////////////&#10;//////////////////////Dk2dLLxsG9t7Krpqfw///////////////////7mW9ROScYCgAAAAAA&#10;AAAAAABq/////////////////4whAAAAAAAAAAAAAAAAAAAAAAA7/////////////////1IAAAAA&#10;AAAAAAAAAAAAAAAAAAAN/////////////////6EAAAAAAAAAAAAAAAAAAAAAAAAA4f//////////&#10;/////+AAAAAAAAAAAAAAAAAAAAAAAAAAtv////////////////8dAAAAAAAAAAAAAAAAAAAAAAAA&#10;i/////////////////9PAAAAAAAAAAAAAAAAAAAAAAAAY/////////////////96AAAAAAAAAAAA&#10;AAAAAAAAAAAAPf////////////////+jAAAAAAAAAAAAAAAAAAAAAAAAGf/////////////////J&#10;AAAAAAAAAAAAAAAAAAAAAAAAAP/////////////////vHQAAAAAAAAAAAAAAAAAAAAAAAP//////&#10;////////////QgAAAAAAAAAAAAAAAAAAAAAAAPf/////////////////agAAAAAAAAAAAAAAAAAA&#10;AAAAAOT/////////////////lQAAAAAAAAAAAAAAAAAAAAAAANb/////////////////ww0AAAAA&#10;AAAAAAAAAAAAAAAAAMz/////////////////+EIAAAAAAAAAAAAAAAAAAAAAAMX/////////////&#10;/////38AAAAAAAAAAAAAAAAAAAAAAL///////////////////8crAAAAAAAAAAAAAAAAAAAAALX/&#10;//////////////////99AAAAAAAAAAAAAAAAAAAAAKL////////////////////hUgAAAAAAAAAA&#10;AAAAAAAAAIH/////////////////////1FMAAAAAAAAAAAAAAAAAAE7/////////////////////&#10;//Z/HAAACRgnN0dcc4uozv//////////////////////////7tLm9P//////////////////////&#10;////////////////////////////////////////////////////////////////////////////&#10;////////////////////////////////////////////////////////////////////////////&#10;////////////////////////////////////////////////////////////////////////////&#10;////////////////////////////////////////////////////////////////////////////&#10;////////////////////////////////////////////////////////////////////////////&#10;/////////////////////////////////////////////////////////////////////da6pJGG&#10;fXVuaGJdV1JNSEVH/////////////////8V/SiEIAAAAAAAAAAAAAAAAAAAAw///////////////&#10;/48AAAAAAAAAAAAAAAAAAAAAAAAAmP///////////////90AAAAAAAAAAAAAAAAAAAAAAAAAbv//&#10;//////////////8cAAAAAAAAAAAAAAAAAAAAAAAARP////////////////9XAAAAAAAAAAAAAAAA&#10;AAAAAAAAG/////////////////+JAAAAAAAAAAAAAAAAAAAAAAAAAP////////////////+1AAAA&#10;AAAAAAAAAAAAAAAAAAAAAPr////////////////eDAAAAAAAAAAAAAAAAAAAAAAAANn/////////&#10;////////MwAAAAAAAAAAAAAAAAAAAAAAALr/////////////////WQAAAAAAAAAAAAAAAAAAAAAA&#10;AKD/////////////////fwAAAAAAAAAAAAAAAAAAAAAAAIn/////////////////pwAAAAAAAAAA&#10;AAAAAAAAAAAAAHf/////////////////0RsAAAAAAAAAAAAAAAAAAAAAAGv/////////////////&#10;/0oAAAAAAAAAAAAAAAAAAAAAAGL//////////////////4AAAAAAAAAAAAAAAAAAAAAAAFv/////&#10;/////////////7wfAAAAAAAAAAAAAAAAAAAAAFP///////////////////9mAAAAAAAAAAAAAAAA&#10;AAAAAEb///////////////////+6MgAAAAAAAAAAAAAAAAAAACv/////////////////////lRwA&#10;AAAAAAAAAAAAAAAAAAD//////////////////////5gqAAAAAAAAAAAACyE5WHv/////////////&#10;///////////JYl1se4qbrsLY8///////////////////////////////////////////////////&#10;////////////////////////////////////////////////////////////////////////////&#10;////////////////////////////////////////////////////////////////////////////&#10;////////////////////////////////////////////////////////////////////////////&#10;////////////////////////////////////////////////////////////////////////////&#10;////////////////////////////////////////////////////////////////////////////&#10;////////////////////////////////////////////////////////////////////////////&#10;//////zw6OHb1tDMyMbDw8LF7//////////////////ZpYNrV0Y4LycgGhMNBgAAAAAAR///////&#10;/////////9Q/DwAAAAAAAAAAAAAAAAAAAAAAHv////////////////8SAAAAAAAAAAAAAAAAAAAA&#10;AAAAAP////////////////9UAAAAAAAAAAAAAAAAAAAAAAAAAPj///////////////+TAAAAAAAA&#10;AAAAAAAAAAAAAAAAANL////////////////HAAAAAAAAAAAAAAAAAAAAAAAAAKz/////////////&#10;///zHwAAAAAAAAAAAAAAAAAAAAAAAIj/////////////////SQAAAAAAAAAAAAAAAAAAAAAAAGf/&#10;////////////////cAAAAAAAAAAAAAAAAAAAAAAAAEr/////////////////lwAAAAAAAAAAAAAA&#10;AAAAAAAAADD/////////////////vAUAAAAAAAAAAAAAAAAAAAAAABr/////////////////4ywA&#10;AAAAAAAAAAAAAAAAAAAAAAv//////////////////1cAAAAAAAAAAAAAAAAAAAAAAAD/////////&#10;/////////4YAAAAAAAAAAAAAAAAAAAAAAAD//////////////////70gAAAAAAAAAAAAAAAAAAAA&#10;AAD///////////////////hdAAAAAAAAAAAAAAAAAAAAAAD///////////////////+gGQAAAAAA&#10;AAAAAAAAAAAAAAD////////////////////5bAAAAAAAAAAAAAAAAAAAAAD/////////////////&#10;////2VsAAAAAAAAAAAAAAAAAABrq/////////////////////+FqCQANGSY2R1twiKPB5f//////&#10;////////////////////yMfa6vn/////////////////////////////////////////////////&#10;////////////////////////////////////////////////////////////////////////////&#10;////////////////////////////////////////////////////////////////////////////&#10;////////////////////////////////////////////////////////////////////////////&#10;////////////////////////////////////////////////////////////////////////////&#10;////////////////////////////////////////////////////////////////////////////&#10;////////////////////////////////////////////////////////////////////////////&#10;/////////////////////////////////////////////////////9/GtqebkImEfnl0cGxramxv&#10;eP////////////////+UZEIoFQQAAAAAAAAAAAAAAAAAAM////////////////9NAAAAAAAAAAAA&#10;AAAAAAAAAAAAAKf///////////////+XAAAAAAAAAAAAAAAAAAAAAAAAAIH////////////////U&#10;AAAAAAAAAAAAAAAAAAAAAAAAAFz/////////////////LQAAAAAAAAAAAAAAAAAAAAAAADj/////&#10;////////////WwAAAAAAAAAAAAAAAAAAAAAAABX/////////////////hgAAAAAAAAAAAAAAAAAA&#10;AAAAAAD/////////////////rgAAAAAAAAAAAAAAAAAAAAAAAAD/////////////////1B4AAAAA&#10;AAAAAAAAAAAAAAAAAAD/////////////////+kQAAAAAAAAAAAAAAAAAAAAAAAD/////////////&#10;/////2oAAAAAAAAAAAAAAAAAAAAAAAD4/////////////////5QAAAAAAAAAAAAAAAAAAAAAAADs&#10;/////////////////8MlAAAAAAAAAAAAAAAAAAAAAADj//////////////////lcAAAAAAAAAAAA&#10;AAAAAAAAAADY//////////////////+ZEgAAAAAAAAAAAAAAAAAAAADK///////////////////f&#10;VwAAAAAAAAAAAAAAAAAAAACz////////////////////qTMAAAAAAAAAAAAAAAAAAACJ////////&#10;/////////////58wAAAAAAAAAAwhOFBsjK7i//////////////////////+1W2d3h5WluM3k/v//&#10;////////////////////////////////////////////////////////////////////////////&#10;////////////////////////////////////////////////////////////////////////////&#10;////////////////////////////////////////////////////////////////////////////&#10;////////////////////////////////////////////////////////////////////////////&#10;////////////////////////////////////////////////////////////////////////////&#10;////////////////////////////////////////////////////////////////////////////&#10;////////////////////////////////////////////////////////////////////////////&#10;///////////////////////////////////////////////////////////////////47eXi39za&#10;2NbV1trj6//////////////////tupl/bmFWTUU/OjUxLCgmJSUnKV7///////////////+dMA4A&#10;AAAAAAAAAAAAAAAAAAAAACn////////////////cAAAAAAAAAAAAAAAAAAAAAAAAAAb/////////&#10;////////NQAAAAAAAAAAAAAAAAAAAAAAAAD/////////////////agAAAAAAAAAAAAAAAAAAAAAA&#10;AAD/////////////////mQAAAAAAAAAAAAAAAAAAAAAAAAD8////////////////wwwAAAAAAAAA&#10;AAAAAAAAAAAAAADg////////////////7DUAAAAAAAAAAAAAAAAAAAAAAADE////////////////&#10;/10AAAAAAAAAAAAAAAAAAAAAAACs/////////////////4MAAAAAAAAAAAAAAAAAAAAAAACY////&#10;/////////////6oLAAAAAAAAAAAAAAAAAAAAAACK/////////////////9M1AAAAAAAAAAAAAAAA&#10;AAAAAAB///////////////////9jAAAAAAAAAAAAAAAAAAAAAAB0//////////////////+YEQAA&#10;AAAAAAAAAAAAAAAAAABm///////////////////UTwAAAAAAAAAAAAAAAAAAAABR////////////&#10;////////lSAAAAAAAAAAAAAAAAAAAAAu////////////////////8HMKAAAAAAAAAAAAABIrSGaR&#10;/////////////////////+RwDxoqOUhYaHuSrMjn///////////////////////////9wc3e8P//&#10;////////////////////////////////////////////////////////////////////////////&#10;////////////////////////////////////////////////////////////////////////////&#10;////////////////////////////////////////////////////////////////////////////&#10;////////////////////////////////////////////////////////////////////////////&#10;////////////////////////////////////////////////////////////////////////////&#10;////////////////////////////////////////////////////////////////////////////&#10;////////////////////////////////////////////////////////////////////////////&#10;////////////////////////////////////////////////////////////////////////////&#10;/////////////////////////////////////+vWxrqvp6GblpOPi4mHiY2Woa7/////////////&#10;///3gWJLOSsfFQ4HAQAAAAAAAAAAAAD/////////////////NwAAAAAAAAAAAAAAAAAAAAAAAADl&#10;////////////////dwAAAAAAAAAAAAAAAAAAAAAAAADD////////////////rAAAAAAAAAAAAAAA&#10;AAAAAAAAAACk////////////////2iEAAAAAAAAAAAAAAAAAAAAAAACH/////////////////0wA&#10;AAAAAAAAAAAAAAAAAAAAAABq/////////////////3UAAAAAAAAAAAAAAAAAAAAAAABQ////////&#10;/////////5wAAAAAAAAAAAAAAAAAAAAAAAA4/////////////////8MkAAAAAAAAAAAAAAAAAAAA&#10;AAAn/////////////////+pLAAAAAAAAAAAAAAAAAAAAAAAa//////////////////91AAAAAAAA&#10;AAAAAAAAAAAAAAAO//////////////////+jGgAAAAAAAAAAAAAAAAAAAAAA////////////////&#10;///VTwAAAAAAAAAAAAAAAAAAAAAA////////////////////ixcAAAAAAAAAAAAAAAAAAAAA////&#10;////////////////1l0AAAAAAAAAAAAAAAAAGDNX/////////////////////7lIAAAAAAsaKz5U&#10;boqpyvD///////////////////////+3aHqMnq/C0+b/////////////////////////////////&#10;////////////////////////////////////////////////////////////////////////////&#10;////////////////////////////////////////////////////////////////////////////&#10;////////////////////////////////////////////////////////////////////////////&#10;////////////////////////////////////////////////////////////////////////////&#10;////////////////////////////////////////////////////////////////////////////&#10;////////////////////////////////////////////////////////////////////////////&#10;////////////////////////////////////////////////////////////////////////////&#10;////////////////////////////////////////////////////////////////////////////&#10;/////////////////////////////////////////////////////vjz7+vn5ePm6fD6////////&#10;////////////1bKbi31xaWJeWVVSTktKTFBWX2q5////////////////ijYeDgAAAAAAAAAAAAAA&#10;AAAAAABk////////////////wAAAAAAAAAAAAAAAAAAAAAAAAABF////////////////8zIAAAAA&#10;AAAAAAAAAAAAAAAAAAAq/////////////////2IAAAAAAAAAAAAAAAAAAAAAAAAN////////////&#10;/////40AAAAAAAAAAAAAAAAAAAAAAAAA/////////////////7YXAAAAAAAAAAAAAAAAAAAAAAAA&#10;/////////////////9w+AAAAAAAAAAAAAAAAAAAAAAAA//////////////////9kAAAAAAAAAAAA&#10;AAAAAAAAAAAA//////////////////+LAgAAAAAAAAAAAAAAAAAAAAAA//////////////////+1&#10;LAAAAAAAAAAAAAAAAAAAAAAA///////////////////jWgAAAAAAAAAAAAAAAAAAAAAA////////&#10;////////////jhgAAAAAAAAAAAAAAAAAAAAA+v//////////////////yVQAAAAAAAAAAAAAAAAA&#10;ABIy+P///////////////////50zAAAAAAAAABQqQ158nLzc//////////////////////2OLz1P&#10;YHCBlKrC3v//////////////////////////////zdrs////////////////////////////////&#10;////////////////////////////////////////////////////////////////////////////&#10;////////////////////////////////////////////////////////////////////////////&#10;////////////////////////////////////////////////////////////////////////////&#10;////////////////////////////////////////////////////////////////////////////&#10;////////////////////////////////////////////////////////////////////////////&#10;////////////////////////////////////////////////////////////////////////////&#10;////////////////////////////////////////////////////////////////////////////&#10;////////////////////////////////////////////////////////////////////////////&#10;////////////////////////////////////////////////////////////////////////////&#10;///////////////////////p2c7FvbaxraqopqWmqa+5xdTe////////////////54FsXE9FPTUu&#10;KSQfHBoZGRodIio3/////////////////z4AAAAAAAAAAAAAAAAAAAAAAAAA////////////////&#10;/3QAAAAAAAAAAAAAAAAAAAAAAAAA/////////////////6QCAAAAAAAAAAAAAAAAAAAAAAAA////&#10;/////////////88vAAAAAAAAAAAAAAAAAAAAAAAA//////////////////dYAAAAAAAAAAAAAAAA&#10;AAAAAAAA6f////////////////9+AAAAAAAAAAAAAAAAAAAAAAAA1f////////////////+kGgAA&#10;AAAAAAAAAAAAAAAAAAAAxP/////////////////MQwAAAAAAAAAAAAAAAAAAAAAAtP//////////&#10;///////2bQAAAAAAAAAAAAAAAAAAAAAAp///////////////////miQAAAAAAAAAAAAAAAAAAAAA&#10;k///////////////////ylcAAAAAAAAAAAAAAAAAAAUjlf///////////////////5IqAAAAAAAA&#10;AAAMJEBefZ287P///////////////////+F0FQ4gMEBRZn2WsdDz////////////////////////&#10;///VjJirv9Hk+f//////////////////////////////////////////////////////////////&#10;////////////////////////////////////////////////////////////////////////////&#10;////////////////////////////////////////////////////////////////////////////&#10;////////////////////////////////////////////////////////////////////////////&#10;////////////////////////////////////////////////////////////////////////////&#10;////////////////////////////////////////////////////////////////////////////&#10;////////////////////////////////////////////////////////////////////////////&#10;////////////////////////////////////////////////////////////////////////////&#10;////////////////////////////////////////////////////////////////////////////&#10;////////////////////////////////////////////////////////////////////////////&#10;/////////////////////////////////////////vz6+Pv8/////////////////////////9O3&#10;ppuTi4V+eXVyb3Bwc3h/jJ6s/////////////////5ZKOCohGhILBAAAAAAAAAAAAAAAyf//////&#10;/////////8ATAAAAAAAAAAAAAAAAAAAAAAAAsP///////////////+1GAAAAAAAAAAAAAAAAAAAA&#10;AAAAmf////////////////9yAAAAAAAAAAAAAAAAAAAAAAAAhP////////////////+aDwAAAAAA&#10;AAAAAAAAAAAAAAAAbv/////////////////BNwAAAAAAAAAAAAAAAAAAAAAAWv//////////////&#10;///nXQAAAAAAAAAAAAAAAAAAAAAASv//////////////////hQ4AAAAAAAAAAAAAAAAAAAAAOv//&#10;////////////////rjcAAAAAAAAAAAAAAAAAAAAAJv//////////////////2WQAAAAAAAAAAAAA&#10;AAAAAAkpS////////////////////5UuAAAAAAAAAAAAES5NbI6y2f///////////////////9Zr&#10;DQAAECAxRl12kbHT9v////////////////////////+6YWd6jZ+yyOL9////////////////////&#10;////////////6/D/////////////////////////////////////////////////////////////&#10;////////////////////////////////////////////////////////////////////////////&#10;////////////////////////////////////////////////////////////////////////////&#10;////////////////////////////////////////////////////////////////////////////&#10;////////////////////////////////////////////////////////////////////////////&#10;////////////////////////////////////////////////////////////////////////////&#10;////////////////////////////////////////////////////////////////////////////&#10;////////////////////////////////////////////////////////////////////////////&#10;////////////////////////////////////////////////////////////////////////////&#10;////////////////////////////////////////////////////////////////////////////&#10;////////////////////////////////////////////////////////////////////////////&#10;////////8eXc1tHMx8PBwMDFyc/X5fr///////////////////WUgXJpYlxXUk1KSEdHSUxTXm+G&#10;pv////////////////9dHxAFAAAAAAAAAAAAAAAAAAAAJ/////////////////+MAAAAAAAAAAAA&#10;AAAAAAAAAAAAFP////////////////+3LAAAAAAAAAAAAAAAAAAAAAAAAP/////////////////f&#10;VAAAAAAAAAAAAAAAAAAAAAAAAP//////////////////fAQAAAAAAAAAAAAAAAAAAAAAAP//////&#10;////////////oysAAAAAAAAAAAAAAAAAAAAAAP//////////////////yFEAAAAAAAAAAAAAAAAA&#10;AAAAAP//////////////////8HgQAAAAAAAAAAAAAAAAABxBYv///////////////////6M9AAAA&#10;AAAAAAAADStLbpO71////////////////////9hvEgAAAA4fM0pjf6DD5///////////////////&#10;//////+wTUNXa36SqMHc+v//////////////////////////////vrvS5/z/////////////////&#10;////////////////////////////////////////////////////////////////////////////&#10;////////////////////////////////////////////////////////////////////////////&#10;////////////////////////////////////////////////////////////////////////////&#10;////////////////////////////////////////////////////////////////////////////&#10;////////////////////////////////////////////////////////////////////////////&#10;////////////////////////////////////////////////////////////////////////////&#10;////////////////////////////////////////////////////////////////////////////&#10;////////////////////////////////////////////////////////////////////////////&#10;////////////////////////////////////////////////////////////////////////////&#10;////////////////////////////////////////////////////////////////////////////&#10;////////////////////////////////////////////////////////////////////////////&#10;///////////////////////////////////////////////////////////nybuxqqSfnJqYmJia&#10;oKWwvdPs//////////////////+9Y1ZMRT45NTAsKignKCwyOUpoi//////////////////cRgAA&#10;AAAAAAAAAAAAAAAAAAAAAP//////////////////dAAAAAAAAAAAAAAAAAAAAAAAAP//////////&#10;////////nCMAAAAAAAAAAAAAAAAAAAAAAP//////////////////w0oAAAAAAAAAAAAAAAAAAAAA&#10;AP//////////////////6XAHAAAAAAAAAAAAAAAAAAAAAPv//////////////////5YsAAAAAAAA&#10;AAAAAAAADjRcf////////////////////7xTAAAAAAAAAAAAFTRVe6TN7f//////////////////&#10;/+R9HwAAAAYXLENdfZ7C6P////////////////////////+zUi5CVmp/la7L6v//////////////&#10;///////////////4pZSswtnv////////////////////////////////////////////////////&#10;////////////////////////////////////////////////////////////////////////////&#10;////////////////////////////////////////////////////////////////////////////&#10;////////////////////////////////////////////////////////////////////////////&#10;////////////////////////////////////////////////////////////////////////////&#10;////////////////////////////////////////////////////////////////////////////&#10;////////////////////////////////////////////////////////////////////////////&#10;////////////////////////////////////////////////////////////////////////////&#10;////////////////////////////////////////////////////////////////////////////&#10;////////////////////////////////////////////////////////////////////////////&#10;////////////////////////////////////////////////////////////////////////////&#10;////////////////////////////////////////////////////////////////////////////&#10;///////////////////////////////////////////////////////////////////////38Ozo&#10;5eXj4uXq7fX/////////////////////////tpuRioWBfn16eXp7gIiUo7ja9P//////////////&#10;////m0I5MSolIh8aFRIQEBIUGShIcuT/////////////////vUAAAAAAAAAAAAAAAAAAAAAAAKb/&#10;////////////////5GsAAAAAAAAAAAAAAAAAAAAAAJX//////////////////5InAAAAAAAAAAAA&#10;AAAAAAAGLqT//////////////////7dNAAAAAAAAAAAAAAAGLVN7n9///////////////////9xx&#10;EgAAAAAAAAACIkZsk7rm//////////////////////6WOAAAAAcaL0dihKjO9v//////////////&#10;///////////BYSI3TGJ2jajF5v/////////////////////////////5nnyVq8Pb9P//////////&#10;/////////////////////////en/////////////////////////////////////////////////&#10;////////////////////////////////////////////////////////////////////////////&#10;////////////////////////////////////////////////////////////////////////////&#10;////////////////////////////////////////////////////////////////////////////&#10;////////////////////////////////////////////////////////////////////////////&#10;////////////////////////////////////////////////////////////////////////////&#10;////////////////////////////////////////////////////////////////////////////&#10;////////////////////////////////////////////////////////////////////////////&#10;////////////////////////////////////////////////////////////////////////////&#10;////////////////////////////////////////////////////////////////////////////&#10;////////////////////////////////////////////////////////////////////////////&#10;////////////////////////////////////////////////////////////////////////////&#10;////////////////////////////////////////////////////////////////////////////&#10;/////////////////////////////////////////////+LWz8nHxcXFyMbM1Nvj8v//////////&#10;////////////+ph8dG5qaGdnaWdrcXiDkqTC3/X//////////////////40vIRoUEQ4LBgEAAAAA&#10;ABEyXo7//////////////////7RJAAAAAAAAAAAAAAAAAAMxXYP//////////////////9twEAAA&#10;AAAAAAAAAAAnUnqjzev///////////////////6UNQAAAAAAAAAUOF+JtNr/////////////////&#10;//////+2VgAAAA8kPFZykLnh///////////////////////////aeyc2S2J6k7DN7v//////////&#10;////////////////////q3SJobrU7v//////////////////////////////////9tPn////////&#10;////////////////////////////////////////////////////////////////////////////&#10;////////////////////////////////////////////////////////////////////////////&#10;////////////////////////////////////////////////////////////////////////////&#10;////////////////////////////////////////////////////////////////////////////&#10;////////////////////////////////////////////////////////////////////////////&#10;////////////////////////////////////////////////////////////////////////////&#10;////////////////////////////////////////////////////////////////////////////&#10;////////////////////////////////////////////////////////////////////////////&#10;////////////////////////////////////////////////////////////////////////////&#10;////////////////////////////////////////////////////////////////////////////&#10;////////////////////////////////////////////////////////////////////////////&#10;////////////////////////////////////////////////////////////////////////////&#10;////////////////////////////////////////////////////////////////////////////&#10;////////////////////////////////////////////////////////////////////////////&#10;//////////////////////jAta+sqq2tsbfAxdDZ4/v//////////////////////++JYFlWVFdZ&#10;XWNlbXV+kajD7Pn///////////////////+XNQ0JBQIAAAAAAB1MeaLM9///////////////////&#10;//+8XAMAAAAAAA0wV4Kt2P/////////////////////////cfycABhw0T2yNrtb/////////////&#10;///////////////8n0M7UmuGocDj////////////////////////////////wn2FoLrW9v//////&#10;/////////////////////////////s7U8///////////////////////////////////////////&#10;////////////////////////////////////////////////////////////////////////////&#10;////////////////////////////////////////////////////////////////////////////&#10;////////////////////////////////////////////////////////////////////////////&#10;////////////////////////////////////////////////////////////////////////////&#10;////////////////////////////////////////////////////////////////////////////&#10;////////////////////////////////////////////////////////////////////////////&#10;////////////////////////////////////////////////////////////////////////////&#10;////////////////////////////////////////////////////////////////////////////&#10;////////////////////////////////////////////////////////////////////////////&#10;////////////////////////////////////////////////////////////////////////////&#10;////////////////////////////////////////////////////////////////////////////&#10;////////////////////////////////////////////////////////////////////////////&#10;////////////////////////////////////////////////////////////////////////////&#10;////////////////////////////////////////////////////////////////////////////&#10;////////////////////////////////8+/u7u/1/P/////////////////////////////////z&#10;r5uam56lrrq8xNTm///////////////////////////3l1RMT1RbZW6Al8Dn////////////////&#10;////////////rlQAGzZScIyry/b/////////////////////////////yms/Y3+dvN78////////&#10;////////////////////////55mDrMjn/////////////////////////////////////9vM8v//&#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EnAScEAREAAhEBAxEBBBEA/90ABAA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2o&#10;NtYU5vJx076lpIR562ReCIFYDxqfoJJ3IRf6Xv8Aj2/bwmaTT+AZP2f7PSqztzczBT/ZjJ+z/Z4d&#10;VE/zq/5l2P8A5Y3wu3N2jt1sRk/kJ2ZWy9V/GfaeVVaujr+zcvjaqql3lncauuoqtldXYKnnzeUG&#10;kRVDU9PQGSKSuif2KOX6/wAdlUafEePFVtrrBdv4dOQoshuXkpHPHqF0/qB9fay4tUOYxpb+X+x0&#10;aXG3xSd0NEf08j/m60+/5af/AAp9+WPxhy2H66+clTuL5idCVFasVT2KYcbD8m+t6eqqJKisylNX&#10;qcdhu58HBNUSN/DMkaTMwxeOOmyEyRJTMDmRxtdiauShyNNJS1UVtUUg+qn9MkbAlJInHKspKkfQ&#10;+y1lKmjCh6JJI3iYpItGHX0APjT8n+g/mH0/tfvr41dn7Z7a6q3fFIcTujbNTI609dTiP+IYHPYq&#10;sipcztjdGHeVUrcXkaelr6OQhZokJF4PvXVOh69+9+69173737r3Xvfvfuvde9+9+69173737r3X&#10;vfvfuvde9+9+69173737r3Xvfvfuvde9+9+69173737r3Xvfvfuvde9+9+69173737r3Xvfvfuvd&#10;e9+9+69173737r3Xvfvfuvde9+9+69173737r3Xvfvfuvde9+9+69173737r3Xvf/9H5/wD7917r&#10;f49+9+69173737r3Xvfvfuvde9+9+69173737r3Xvfvfuvde9+9+69173737r3Xvfvfuvde9jXs3&#10;HigxUTstqivK1cxtyIyLUsf0BAWIlrf1f2eWsXhW6k/E2T+zH+f8+hHYQiK3Ukd75P2eQ/y/n18t&#10;r/hRV836r5m/zLOyNs4HMNX9N/DwZT44daUsM5lxdXvXF19PV9+b1p0R5qSSty/YFHHgRURORLQ7&#10;Yp+AWcERqP6D/WP+9D36T/J0rPl1RWfof9Y/717z5XbmL3PQihycdmRT9nXRKv3dBI39qJjbyQMQ&#10;NcTHS31Fms3tLKivUHpmaCO4TRIPsPmP9j1HR4/5fX8xv5P/AMs7umLuD44blWbCZurx8fcPR25K&#10;2rHVfeO3aJ2X7Dc1BD5P4BvXG00sgw256OP+I4yR2jkFTRSz0kpaNy7ayW1si2PyMYIZfLSVcVzT&#10;V1MSQs9O5AuL8MpsyNwwB9l7KVND0Hri3kt5Cjj7D5Eeo6+pL/Lv/mJ/Hj+Zb8fsV3x0Fmpopaaa&#10;HBdndY7gkpYOwent+LSpUV+zd7YunlkVJNLGagr4S9DlqIrUU0jKWVE97r0x0fH3737r3Xvfvfuv&#10;de9+9+69173737r3Xvfvfuvde9+9+69173737r3Xvfvfuvde9+9+69173737r3Xvfvfuvde9+9+6&#10;9173737r3Xvfvfuvde9+9+69173737r3Xvfvfuvde9+9+69173737r3Xvfvfuvde9+9+69173737&#10;r3Xvf//S+f8A+/de63+Pfvfuvde9+9+69173737r3Xvfvfuvde9+9+69173737r3Xvfvfuvde9+9&#10;+69173Nx1Ka2upKQf7vnjRvxZCwMhv8A7SgJ9uwx+LLHH6np2CMyzRxjzI6KF8/fkzQ/Db4UfKH5&#10;QVjxrP0v0vvneOAiljiljrt5wYeei2HiXjmZInXMb1raCkIY2Pm+h+hMBS24CiygKqj/AFKL6VX/&#10;AFlUAexE/AU4f7HQq+zh18b+KTJzq1XnK6bKZ7ITVOV3BlaiV5qjLbgy1RLks9lqiZ/XLUZTL1c1&#10;RIx+ryE+1JR/Qf6x/wB6HtJJ/k60fLrIfof9Y/717UlH+P8AWH+9+07cT9vXusHvNmduY3dWJlxG&#10;TXSrEyUVaqa58bV6AEqoRwXjNgJY7gSJxwwUhLIAQa+nTc0KXERjk4eR9D6/5x59HN+Avz578/lt&#10;/JDbfyQ6Crvv5oRRYLtfqnJ5KbH7O7z6zFaJ8psTczok8WOzNOjSVG3814ZZsLk9MmmSmkqaeYnu&#10;fwWR21lavD5SLxVVK9tSnVDUQuNUFVTSWAlpqiMhkb+hsQCCAl6DMsTwyNG47h/qr19ZX4b/AC96&#10;T+dfx064+TfQG4mz3X3YmJ+4FHXRxUm5tm7koW+03RsDe+IjmqDg96bNzMctFX02uSPyRiWCSaml&#10;hnkZvfum+jPe/e/de69797917r3v3v3Xuve/e/de69797917r3v3v3Xuve/e/de69797917r3v3v&#10;3Xuve/e/de69797917r3v3v3Xuve/e/de69797917r3v3v3Xuve/e/de69797917r3v3v3Xuve/e&#10;/de69797917r3v3v3Xuve//T+f8A+/de63+Pfvfuvde9+9+69173737r3Xvfvfuvde9+9+691737&#10;37r3Xvfvfuvde9+9+69172qtnweTKNMQCKamlcE/h5bQqR/jZz7MNtTVMz+Sr/hx0Y7Ymq4LUwqn&#10;+eOtXH/hWv3bJsD+WzsvpzH5CelynyR+SfWu1K+liMiRZDZfW9Nmu4dyQVTRzRlqd8rsrFRmNldJ&#10;PLZh9PYx0v8Avv8Akr2bv8I+3o+6+cu/6j/sP96HtSUf0H+sf96HtJJ/k60fLrgfof8AWP8AvXtS&#10;Uf4/1h/vftO3E/b17rB7UlJ9B/rj/evaZ+B+zrfl1if6/wCw/wCJPtMdj7HXeeBMtHEG3Fh4ZZ8W&#10;ygB66mXVLU4dj/baSxkp7/Sa6jiQ+0p8/t6R3lsLiMlR+qvD5+o/zfP7erz/AOQl/Ndrv5Z/yoh2&#10;r2buGan+G3yUz+E253nS19W5w3U29JEiw2zfkRjqaUmOghw7GDF7tMBT7rb7JVyJPNiqZPZLiCCQ&#10;QQQSCCLEEcEEHkEH3roOdfUyhmhqIYqinljngnjSaCeF1lhmhlUPHLFIhZJI5EYFWBIINx769+69&#10;1k9+9+69173737r3Xvfvfuvde9+9+69173737r3Xvfvfuvde9+9+69173737r3Xvfvfuvde9+9+6&#10;9173737r3Xvfvfuvde9+9+69173737r3Xvfvfuvde9+9+69173737r3Xvfvfuvde9+9+69173737&#10;r3Xvf//U+f8A+/de63+Pfvfuvde9+9+69173737r3Xvfvfuvde9+9+69173737r3Xvfvfuvde9+9&#10;+69172vdmR2Sun/1UlPCP9YCR2/3kj2c7Yv6dw/zA/y9HO1r2zP8wP8ACetDX/hY72XJkO4/gJ0q&#10;r05p9ubC767hqold/uhW7gzPXuwsRLMmrR9sKTFZFYza+ovzb2KFL/vv+Sva5/hH29G3Wmm/6j/s&#10;P96HtSUf0H+sf96HtJJ/k60fLrgfof8AWP8AvXtSUf4/1h/vftO3E/b17rB7UlJ9B/rj/evaZ+B+&#10;zrfl1if6/wCw/wCJPtSUhIaMgkEEEEGxBBuCCOQQfaRvxfb1r16wTRxzQywzRpNDNFJDNDKoeKaG&#10;VGjlilRrq8ckbFWB4INj7Kt3jstcHm4dy4+ER4rcryyTpGoWKjzkYWSuhAUBUjrVcVEY/qzqOE90&#10;Q1FPMdEe42/hyCZR2Px+Tef7eP7evo4/8Jbv5lNX8pfirlvhr2zuGTKd7fDTFYHE7XyWVqzPmuwv&#10;jRkmkxvW2fmklKyV+U60rKSTamSdEslLTYqeVmmrWJAv3fot62m/fvfuvde9+9+69173737r3Xvf&#10;vfuvde9+9+69173737r3Xvfvfuvde9+9+69173737r3Xvfvfuvde9+9+69173737r3Xvfvfuvde9&#10;+9+69173737r3Xvfvfuvde9+9+69173737r3Xvfvfuvde9+9+69173//1fn/APv3Xut/j3737r3X&#10;vfvfuvde9+9+69173737r3Xvfvfuvde9+9+69173737r3Xvfvfuvde9iRtBNOOkb/jpWOf8AkiOF&#10;f+J9n23Clo59X/zdH22LS3J9XP8AgHXzdP8AhWZvM7k/mlbA2t4wi9afDnrjHowa5ll3r2d2xuKo&#10;dh/YZY6OBf8AEAexFpf99/yV7Uv8I+3ox61lH/Uf9h/vQ9qSj+g/1j/vQ9pJP8nWj5dcD9D/AKx/&#10;3r2pKP8AH+sP979p24n7evdYPakpPoP9cf717TPwP2db8usMhANybALck8AAXuSfajpfqp/3319o&#10;J5YoQxlkVRXzP+Tj09b21zdsVtbd5D/RBI/bw/n074HbW5d2Smn2tt7NbilPF8Tj56mnW/B11ulK&#10;GPT+dUoI949z7cx279u1u3cnOtDBWyUjx5SSJ5kw1VBOmjLPFGDNNBSQvJ5Uj9bwswXm3sql3SGM&#10;MYEaSUA0AxqNMKCf4jQVOBXo6j5RvbxUivpora2Zl1OxLmNajU5VASQi1YgGpAIGerRf5YW++7f5&#10;f/zX6I+W7SYvb20tmbgbbPc+3nzf3VfujoXfT0uG7RxFVjcYk1NJWYPGrDuDHrNLoTK4Wmb8EEbs&#10;N/LC2jSxxybo7oy+XEsMdRC+0do0tHRzwzok1PNBV5vLzzvDNTyKyk06kg/Qe4Un969wkJWy5bjj&#10;IJBEspJBGCCEQCoIIPcesxNn+5By6I0k3v3KuLhWUMptLRERlYBlZXmlYlWUggmMHPDr6xFDuKiy&#10;1FQ5TDz0mSxWUoaTJ4vJUlStRR5DG5Cniq6CupJogY5qarpZ0kRlJDKwI9q6D+Xz0BjdIqsh2RmS&#10;ltTVG4MLQCUj6kpRbdJQN/QMbf19l7+7PNc1fDis48eUbtT9snQ9sPubeztv/uXeb5clRmtxBHX8&#10;ktsfYD+fUn7+diABGv8ArKx/3tvfCr+Efx0hNkwe9BwfrvRieL/9WYf09uR+5PNzDNzbf84f+h+j&#10;3/gRfYof8sfdv+y8/wDWjrItXOSASn/JH+H/AAb2hMv8KOj5DJ9k2+sYADpEW4sfWAfXm1XgiT/t&#10;/Zpbe4/MoA8X6V/+bbD/AAP0gvPubey1zm2be7av8N3E9P8Ae7Y/4eswqZLi+k/QfQ/8V9hPnfhD&#10;tJUb+BdgbgpJfUVGZwmPr4hxdQ0lBWY+Q2P1ITn+nsRW3uNfYN1tcTL/AEHZT/xoN/h6Be6fcX5Q&#10;njP7i9xNxgmzT6i1hmX5VMUsLfaQv5dZhOfyo/2Bt/xX2CW4viD2Bi/I+DzW2NyxRgkIlZPhq1+A&#10;Qq0+VghpmY88Cc+xHac97XPQXNvNC32Bx+1ST/xnqJeYvuP+5u3a5OXN+2jdYgK6RK9rKfkEuEWM&#10;n7Jeswcf4j2AG5evd77PYruXa+YxKAX+4npHeiI/qlfB5qJ/9hIfYotN026+/wBxLyNz6A5/YaH+&#10;XWOHN/tR7kchE/1v5K3Cxh/348TGE/ZOmqE/k565+0b7X9R9173737r3Xvfvfuvde9+9+6917373&#10;7r3Xvfvfuvde9+9+69173737r3Xvfvfuvde9+9+69173737r3Xvfvfuvde9+9+69173737r3Xvf/&#10;1vn/APv3Xut/j3737r3Xvfvfuvde9+9+69173737r3Xvfvfuvde9+9+69173737r3Xvfvfuvde9i&#10;dtQWxUf+NTOf95iH/EexDYf7gj/TH/J0INu/3FX/AEx6+Yn/AMKgq1qv+cb2hATcYz46/HChTn9K&#10;yUG98kQP6eqvJ/2Ptf0v++/5K9vP8I+3pf1r6v8AqP8AsP8Aeh7UtECdIAJJ4AAuSbDgAck+0kn+&#10;TrR4jqNU1FPSU8tTV1EFLTQrqmqKmaOCCJWIRTJNKyRxhnYAXIuSB9fcTK742/tsGOpqDXVyi38O&#10;x7JLKjAjipqCTT0v1BsSz2/s+0UsyKSBlv8AV59J5rqC3xI1X9Bk/n5D88/Lq4/+X7/Ig/mGfzCo&#10;cLvLavXkPx66CyywVcXffyExua25QZ7FSh3+96y6vjipewOwknSMiGrkjxGGkYgrXsPaBh7ozH8Z&#10;oJ3oqSmwUNSv3uMgTy1FVSv+3LrrZv3TURIdcejxprAuLXHsuuDNLG6pIUcjBGP9Xz6T2e9CG+t5&#10;p7VHtFbuQitQcHj5jivlUZx1tfbO/wCEm3wg2D8eOwts1G8N/d0fKfNbTnGw++u0a44raexd/Y+1&#10;dhK7b3Tm0ZKfaNFtjJ1lNHSZSDJfx2ukx80wjqVlKMptaGaCohhqaWVZ6WphhqaWdP0T01QiywSr&#10;a/EkTg2/H09g2QGra666mteNfPqcYWjaOJoSDAwDLTAKkVBAGMjrVOyu39xbKy+4thbs29Lszdex&#10;twZvZm8dmSU6UTbY3btXJVWD3DhJaSGKCHVjspRSokgQCeILKt1dSXqMA8EAg6gQRcEG9wR+QfbT&#10;YUkcen1AOCKinTA6JIjxyIskciskkbqGSRHBV0dTcMjqSCDwR7sb6B3W+5+rcXSVUplyWzppNrVr&#10;O2qR6OFRV4GeVjy7yYyURk/82be8fOetrG28y3EsS0t7tRMvoGPbKB9jiv8Atus/vYfmVuYvbuxt&#10;biUtuG1SGzkqakxqNdsx9SYm0/8ANvrfB/kR/JWfv/4D7O2huDKvkt/fGTN1vQe43q6t6vJ1W2MD&#10;SUeX6py9Yzrciq67ylFSaiTqnoJfyD7X9d/a/wBj7Dcf+TqZk4yfZ1c2n6h/sf8Aej7Rtf8AUf6x&#10;/wCivZtFwHT56kJ+of7H/ej7RNf/ALs/1j7M4eH5dODgOs4+o/1x/vftE5D8/wCt/wAQPZzF8I/P&#10;p5Os/tG1v1f/AGH/ABPsxi4jp/qR7SFS7BpI73ikuJImAeGUX/TLE4Mcin+jAj2aRgFq0zT8/wBv&#10;SlJZFieLVWF/iU5Rh6MpqrD5MCOs4+g/1h/vXsH92dJ9cbvEstRg1wWSk1H+K7b0Y6TyOdTSVGOC&#10;ti6okj/jlGx/1Q9iCy37dbGgS48SIfhk7h+TfEP2n7OoI58+7Z7Pe4AmnvOWV2veHqfqtu027aia&#10;lpLehtpf+ccbHPeK1679lR3x8cd6bZSevwBTeGHiVpXfGQvHmaWJQWZqrDM0k0ixra707Trf629j&#10;Lb+arC7Kx3Q8Cc/xHsP2Pw/JqdYJe5v3PfcbkuO53XlQrzDy8gLE26FbyJRUky2ZLOwUUq9u0y1y&#10;dI697L4ysjMjqyOjFXRgVZWU2ZWU2KspFiD9PYmBBAIOOsSnR4neORCsikggihBGCCDkEHBB4de9&#10;8fe+q9e9+9+69173737r3Xvfvfuvde9+9+69173737r3Xvfvfuvde9qPamz92b7zVLtvZW2c/u7c&#10;Fbf7TCbaxFfm8rUKpUO8VBjoKmpaOPUNTadKg3JA9s3Fzb2sTTXM6RwjizEKP2mg6siPIwVFJb0G&#10;eg37Y7j6k6G2Rley+7+ztgdQ9eYML/F98dl7vwOyNqY9pFkaGGqz25K/HY2OpqBEwii8nklIsise&#10;PaedGjZkdWR0Yo6OCrIykhlZSAVZSLEH6e3uORw6r0IkM0VRFFPBLHPBPGk0M0LrJFNFIoeOWKRC&#10;ySRyIwKsCQQbj3x9+691k9+9+69173//1/n/APv3Xut/j3737r3Xvfvfuvde9+9+69173737r3Xv&#10;fvfuvde9+9+69173737r3Xvfvfuvde9idtU/7iov8KioH/J0Z/4n2IrD/cFf9MehBt/+4qf6Y9fM&#10;I/4U807w/wA5PuCRgQKvoD421Ef+KLgd1UhI/qNdMR7WrVtJjqdquunWnp041Ny8jg38UEYOqaU/&#10;0H0+psOfe55Y4kDSNQVx6n7P9VOljyJEhkkaif6sD1PVRvxT+IvyR+cfcVH0T8V+rsv2n2FLHR1+&#10;4Hp5UxWzOuNuVUyQneXaW9auN8RsjbMWr9tp/JW18mmGipqmZljIc5zfuRr1ekxZkxlAw0MUYCuq&#10;V+h806H9pGH9iOw/qW9ks9y8xIHanp/nP+odEtxuMklUh7I/+NH8/L7B+3r6Cn8r3/hNX8U/hX/d&#10;rt35MjB/Lv5R44xZKlzG58HfozqzKFFkWLqzq/Mfd0mUyuLnYrFuTcC1eVdkSamixxvEEF7TdFvW&#10;yr797917r3s3vRe4zldt1OCqHLVe3Z0NPqLFmxNfJJJELkm60laHXj6LKo/p7Dm6w+HMJQO1x/Mf&#10;5xT+fUvcjbibvbXsZGrLbNj/AJptWn+8tUfYQOtIf/hQ98Vqbpz5YbR+SO18dHRbP+VG356Ldi00&#10;cMVLTd29Z42hoq6tMNPDGI6jfHXTUM7M5LTVGDqpSSzufY+RfUf8hf72fZS3wnocJ5da+/szPxiz&#10;5x+88vt2SS1NujASSwoT6BlMA5rIWUfQzT0M00Y/JAt7jj3JsBPs9nuCr+pbTgH/AEko0n8gwU9Z&#10;Gfdu336DnPdOX5HpBudkxUeXjWx8Rf8AbNG0i+tB1fv/AMJ0e9Jev/mh2D0VXVlQmB+RnUVZkMXQ&#10;qyrSHsTpisfPY+d1bhqvIbI3Dl049TJRIPovBwK7+1/sfcPx/wCTrNhOMn2dbsafqH+x/wB6PtG1&#10;/wBR/rH/AKK9m0XAdPnqQn6h/sf96PtE1/8Auz/WPszh4fl04OA6zj6j/XH+9+0TkPz/AK3/ABA9&#10;nMXwj8+nk6z+0bW/V/8AYf8AE+zGLiOn+pHtG1X+dP8Arn/e/ZrFxP2dOjh1nH0H+sP969x/b/W+&#10;u/fYJUhlJVlIKspIII5BBHIIPv3HB4dWVmRlZWIYGoIwQfUHyPXvYW9g9QbO7EjlqK6mGH3Cynw7&#10;kxcKLUPJYBf4vRAxwZeK6i7MUqAL2k/BNtt3u+2sqsT+Ja+cbHH+1PFT+1fl1CHuz9372993Yp7v&#10;dLIbdzcVOjcbZFEjNTH1cIKpdLgVZik4FdMx+E+9kK7A6y3T1zXrT5ylWXH1MjrjM5RapsVklUar&#10;QzlVaCpVf1wShJUsfTaxMkbZu9nukZa3ekoHchwy/aPMehFQeuV/uv7K88ez+6LaczWIk2mZiLa9&#10;hq9rcAZ7HoCkgHxwShJUoaqVox97D32Z9RJ173737r3Xvfvfuvde9+9+69173737r3XvdpvxO/ln&#10;b07cpcV2D3XVZTrDrOsWOuxWEjpo17F3zQOgeGpxdBWqYdrYGqLDRka+NnmQE09NMpWQATf+drbb&#10;2ks9sVZ74YLV/TQ/Mj4mH8KnHmRw6NbTbHmCyT1WL08z/mHzP5dao383T/hUF0T8N67dfx/+FNDt&#10;b5Q/J3FfxLB7j3lJkpqn489I7jpJDT1OP3RmsJPDW9o70xcw0T4LB1UFNRzEpW5Knnglozfp1R1f&#10;1x0ThINu9O7Mw+wcbEYHqJ8XEZs9mpqfQI6rcu5qryZvcFS3jXUJ5fACPREg4EU397ebrKZtxuWm&#10;c+vwr8lUdqj7BX1J6P4Y44FCwoFH8z9p4nr59ny4+Ynyh+eG/wCq7K+XHdu9u6dyyNWrh6PPVy0O&#10;ytk0dc7vJjOuuvcSlJs3Y2OjLnSKGkSZ2u0ssrkudX/559VQdQ/Krtfb2Oo2otvZ3MRb92vCbaEw&#10;O+qaLckFPCFACw46srp6RR+Pt7e5v5UvzuGw2EztWZF8Nv8ATIdP8wAfz6C+4ReDdyqB2k1H2HP+&#10;x19T3+QR8raz5gfyoPiZ2FuHJyZTf+xNlz9C9lz1Egmr5N49HV8/XoyOTmUsJ8jubbOHxuYlk+rn&#10;I6iASQCfexF0j6uP9+9+69173//Q+f8A+/de63+Pfvfuvde9+9+69173737r3Xvfvfuvde9+9+69&#10;173737r3Xvfvfuvde9+9+69172uMTlY8RhElnhlZ5qmpNFEY5I0qQviV5FnKhGhikGlypLBuOPwa&#10;W19DDaNGGDThj214YBBb0Hp6+XA9HFvcLbWas6mpY6RQivDNfQHBp9nWl/8AzUP5JnyT/mb/AM6y&#10;fcGBeq6i+KtP8bOhk7d+RlfjVrGjrsJuPs6mretOpMRWItHuztTI4qSCWSaYti9u0c0dVW+SWaio&#10;qtLZHJVmUnNRWS62AKxxr6YYU/45wx3IRB/tz9SSfZdJI8rl5Gqx/wBX5DotmnkuH1yNn08h9g62&#10;kvhv8JPjR8COm8T0b8X+tMT19s+iaOuzuRQHI7y7B3MaeOCv3t2Pu+rDZneW78qU1S1dVIwiS0NO&#10;kFNHFDHA906Z6Nd797917r3v3v3XuvexQ6ezn8F33iUkkEdJmS+EqixIS1fpWkdhcAmOvSJhf+nt&#10;BuUXi2klB3L3D8uP8q9Cjk6++i321VmpFNWJv9v8P7H09VI/zvvj43f38uruqTF42bI7y6Shx/yB&#10;2ZHSpGas1nWLT5DdVHC7KXVcv13VZmkYKQW8w9npjFjY8EFgR/sT7CrfCepuXj18+qOSOaOOWJ1k&#10;ilRZI5EN0eN1DI6kfVWUgg/09rfYeabbm8tpZ1WKjG5/FyS2+jU1TUChq1bkXQ01U1/9b2Tb5Zjc&#10;Nn3SyI/tIHA+0DUv51UdC7kreW5d5y5U3wGgttxhLfNHYRuD8tDtXoxnw87cfoT5ffFnuUVE9PSb&#10;E736+lzZp5DG021905iPYm7KeVlK3p321uqqLgnTZbnge7JsmgjlnjB1BJHUN+GCtYMP8CBf3jhC&#10;dSq1OKjrpyyCOWdAagEivrQnr6arpondACArsAD9dPOn/bj2ia/6j/WP/RXs3i4Dpw9ZE/UP9j/v&#10;R9omv/3Z/rH2Zw8Py6cHAdZx9R/rj/e/aJyH5/1v+IHs5i+Efn08nWf2ja36v/sP+J9mMXEdP9SP&#10;aNqv86f9c/737NYuJ+zp0cOs4+g/1h/vXuP7f6313797917r3v3v3Xuve4eRx2OzGPqsTmKClymK&#10;rkCVePrY/LTThTdHtdXinibmOVCskbcqw93illgkSaCRkmXgw4j/AGD5g4PmOi/d9o2jmHab7YeY&#10;NrgvtjuVpLBMuqNwOBpgq6nKSIVkQ5RgeveyFdxdG1mxjNuPbf3GT2dJKPKH/dyO3JZWslNkiigT&#10;0DudMNWAATZJAr2LyPsXMKbhptbuiX4GPJZKea+jeq/mKjhyw+8N92PcPbE3HOHJplvfbt5BrDd1&#10;xt7MaLHcED9SAnthugACaRzBJdJk97Lx7E/WI3Xvfvfuvde98445JpEiiR5ZZXWOKKNWeSSR2Coi&#10;IoLO7sQAALk+/EgAknHXusFVVU1FTVFbW1EFJR0kEtVV1dVLHT01LTU8bSz1FRPKyRQwQxIWd2IV&#10;VBJIA93/AHwg/l9YjrimwvbnfeCpcz2ROlNldpdcZinjqsR1+j6J6HM7vx8weDK71KlZIMfMrU2L&#10;4aoSSqtHTxPzNzbJemXb9qlK2Yw8gNDJ6hDxCeRYZbyIXJEVhtoi0zXC1l8lPAfM/P5eXnnh86/+&#10;e9/wpF3f8i83vb4dfy8t91+0fjdjJMptPt35KbSrpsfur5A1UZmx2a2f1JnaVo6vbfSkTCSCtzlK&#10;6V26vVFSyQ4ryPkrbhLLPI808sk00pZ5ZZXaSSRyRdndiWY2H+29x4AAKAY6NuOTx608YIIaaKOC&#10;nijggiBWOKJAkaAsWOlVAALOxJP1LEk8k+5fv3WusvujH+cdsiOHcHRnZtPS6WzG29zbCy9aA15a&#10;na+WgzuISRradQoN1SqvN9MX9APcoe3V0TFulizfC6yAfJhpP81H7eiPeU7oJQOIIP5ZH+Hrfe/4&#10;Rc95y1vWvzp+MNdWyrDs3sjrLvnauMllDRGn7R2vk9j7zqaFGcvGkWU6uxrTKoCCSpDfqc3pT9yX&#10;0SdbwXv3v3Xuve//0fn/APv3Xut/j3737r3Xvfvfuvde9+9+69173737r3Xvfvfuvde9+9+69173&#10;737r3XvdiX8vP4Dbp+afYVRV5eXJbT6F2FWUcvZ+/qaBPu6qaYfc0fX+yTVI1LX743BToTqYPT4q&#10;j1VlSCBBBUw77we7Nj7abOkduqXHNd2pFtATgAYNxNTKwRn7GlekafiZJu9kvZvcPdXfS100ltyf&#10;aMDdXAHcfMW8FcNPIPM1WFP1JK9iSM2Zy8eLhsumSslB8EJPAH0M0tuREh/2LHgfkg6/87vpTafW&#10;i/E3Ida7Px2zOvML15u7qPFYTDJKMdiTtDcibooYJp5S8+QyuSpt7S1NVW1DvV19V5ppmLNf3GX3&#10;YeZtw3s+4EO9bi9zvEl5Fdu701P40fhMQBhUUwhVRQEjXSqgAdS/97nlDbOXl9tLjl/a0tdjjsZr&#10;NI0rpTwJRKoJNSzuJyzuxLyPqdiSSem7bNXNOK5KiZ5pfKk93N+JVKtpW9kXVHwBwPdC3vK/rDLp&#10;Ve/e/de69797917r3v3v3Xuve81PPLS1EFTA2iamminhcfVJYXWSNh/wV1B96ZQylTwIp1eORopI&#10;5UNHVgR9oNR00bgwWK3Tgc3tnO0kdfhNxYjJYLMUMovFW4rL0U2PyFJKPzHU0lQ6N/g3uyjF5CPL&#10;UGOy0JDRZWgpMihH0/y2njqHUf8ABJJCv+w9giRDH4kZ4qafsx1kfbTrdQ290h7ZY1cf7YA/yJp1&#10;8sfsnrTJ9K9n9o9K5mIwZTp3svfnV9TEx1OIdj7oyeAxcztqfUa3D0VPUA3OpZQb8+3cBjBLo4fw&#10;kof6OASh/wBgwB9s41pq+HUK/Z0ol1GGXR8dDT7aY/n0G+eWpbEZIUTaK0UFW9DJ9PHWxwNJRygn&#10;gGKpVWH+t7s4x2QGX29gMqpuMlgcRWE/S8ktBT+Y2/F5g3vGi7tzabhuFqf9DmkX8g5p/KnXUnlz&#10;cV3jl7Yd2U1Fzt9vJX1LRLq/41Xr6hXxt7BXtn48dBdpLVCsbsXpfrLec9QFKeSr3BszD5Gt1ISd&#10;LrWTSBhc2Itc/X2xV/1H+sf+ivauLgOj49Den6h/sf8Aej7RNf8A7s/1j7M4eH5dODgOs4+o/wBc&#10;f737ROQ/P+t/xA9nMXwj8+nk6z+0bW/V/wDYf8T7MYuI6f6ke0bVf50/65/3v2axcT9nTo4dZx9B&#10;/rD/AHr3H9v9b679+9+69173737r3Xvfvfuvde99MqOksUsUU8E8UkFRTzxpNT1NPMpSanqIJA0c&#10;0EyEqyMCGB9+yCCCQwNQRggjgQfIjyPWmWOSOaCeFJbaWNkkjdQ8ckbjS8ciMCro6kqysCCD172Q&#10;fvLpj+5cz7r2xBJJs+tqFSqpNTTS7Zrqhj46WVzd5MVVPxTTNyrftOdelpJH5e3768CyvGH1yjB4&#10;eIB5/wCmH4h/thioHKz7zn3cv9bi4k575Jt3f2+uZgssWXbbZpD2xOTUtaynFtM2Vb9CU+JoaX3s&#10;uHsVdYd9e93Vfy1fiVSpBjfkz2RikqJfuJj0xt7IwK8HnoppKaq7Mr6SZSsyY+sheDCLICrVcclX&#10;b9inZ445y35tTbLZvQf6Mw+YqIwfmMv8iF8z0e7XZjF1Kv8ApR/z9/m+efLrRN/4VL/znMjBW7m/&#10;lY/GHdU9Ek+LpE+afY23K4wVBx+apI62g+MuDy1JKs8LZnE1EVbvZ6cj/IJ4MM0v7+VpRdRCzMxZ&#10;mZ2Zizu7FndmfUzOzEszMxuSeSfcaHANOHR569aKwRI4xHGiRxxxiOOONVSOONFCoiIoCoiKAAAA&#10;ABYe3mH6f7A/737TdV6xe5/v3Xuve6x/5tO3ny/xg2znVRmOzu38NIzr9I6bc+2tw46cP/tMlTja&#10;ex/qB/X2NuQJvD3yeKv9pbn/AIyyn/AT0Wbsuq1Vv4XH8wetqD/hID2PPtP+aJ2hsGWeJMd238Qd&#10;8U0cEnDy57r7sjrjclAYCPrJHhsjkiR9NGo/UD3re+5l6DfX0wPfvfuvde9//9L5/wD7917rf49+&#10;9+69173737r3Xvfvfuvde9+9+69173737r3Xvfvfuvde9mZ+I3xa3/8AMHu/bHTOwgtCcgJczvHd&#10;lXTy1GI2FsTFSQHce8cwsRQvBjoZ0ip4NaNW188FKjCSZT7BHuFz3tHt1yxe8ybsdWiiQxAgPPO9&#10;fDhSvmxBLNQ6I1dyCFPQ59uuQd49yOabHlnZ10l6vNKQSsECkeJM/DCggKKjXIyJUFq9QMlkIcbS&#10;SVU3NrLFGCA00rX0RLf8m1yfwoJ/HveO6y6j686E6z2h071RhTgdhbIx7UeLgnMUmVzGQqAsmZ3Z&#10;uarhSNMjurc9apqa2YAIpKwxBIIYkXl1vfMO8c2b1uHMe/3Xi7rdPqYioRFGEiiBrpiiXtRePFmJ&#10;ZmJ648r8sbJybsO3ct8vWng7VbIFUHLuxy8srUGqWRqs5oBU6VAUAALKiomq55KmobVNK12t+lQO&#10;EjQH6Rxjgf7f6k+6z/5yHWx378KszuOnglqMl052NtPfcKwx62jwedNTsXcjvbkU6TZ3HSyf0EAY&#10;8A+5t+7hvX7p9zLeydgIdys5oDX+OOk8f50SQD/TU8+oX+9Py+d79orrcI0LXG1X0FwKf77krby/&#10;lWSJj/pen/bk/hyaoTZamGSI3/1aWlS3+Nlb3qEe+h/XL3oQ/fvfuvde9+9+69173737r3Xvfvfu&#10;vde9nu6ayRyfXmD1uGlxsuRxD/1VKWoNRTg3JPFNWKP9h7Ce5p4d1NTg1D+3/ZHU58n3JueX7Gp7&#10;oy0f+8mo/kw6+e9/PB6pj6p/ma97yUVDJR4jtvAda91UDuDoqq/cm2htDc8sJ8caMrbk2HUSsF1a&#10;Wm9RLE+xcg/T/wAgf8V9lb+X2joVjh+fVTkn4/2P/Ee7AOrKs1nV2y3LFmpsVLjnJ+uuhr6uAi/5&#10;CoAB/h7gLmuHweaN6FKBpA4+xlU9dEvZm7+s9rOS3LEtFaNCftilkWn5CnX0Jv5Me5zuv+V/8Oay&#10;Wrkq6vCdb5DZFa8rM8kVRsPeG5NpiBmbkrDT4pAn+0afbtX/AFH+sf8Aor2ii4DqUT1aAn6h/sf9&#10;6PtE1/8Auz/WPszh4fl04OA6zj6j/XH+9+0TkPz/AK3/ABA9nMXwj8+nk6z+0bW/V/8AYf8AE+zG&#10;LiOn+pHtG1X+dP8Arn/e/ZrFxP2dOjh1nH0H+sP969x/b/W+u/fvfuvde9+9+69173737r3Xvfvf&#10;uvde94ammpa2mqqGvpYK6grqeWjrqKpTyU9ZSTromp5k/KSL+RZlYBgQwBG1Z0ZJI3KyKQQRxBHA&#10;j/V8umLuzsdxsr3bN0sorna7qFop4ZBqjlicUeNx6MPMZUgMpDKCPeyx9b/D/I79+Ru1uuoGrf8A&#10;RtlJZt1ZrcUY1T4nYuGdanP0FTKCiRZ79OPpj9JqipgkA0sVUfDmqMbJPdtQbkgCaPIu2FYf0D8R&#10;9KMOI646+/Xsbd+0nPCWdoZJeSNwLS2M7ZbwwayW0p4fUW57W/34hSZQFfStYf8AOB/mFYL+Wf8A&#10;BLtz5GGXFVnaNTSRdc/HzamTkhK7u7x3rDVUOzad6KZ4xkcPtVIqncOXhDxtJh8RVKrrIyX2SsfT&#10;UNBS0ONxVBS4nEYqho8ThsTQxiKhxOHxlMlDi8XRxKAEpaChgSJBa5C3NySfcUMzsxeRy0jMSSeJ&#10;JqST8yc9ReABQKKKBgenXx987n9xbtz+4d37xz2T3XvPeO4c5u/ee7M3Uy1ub3Xu/dGTqs3ubc2Z&#10;rZ3knrMrnc1XTVM8jsztJIbk+1DB9R/vvyPaY8D1YefTUfof9Y/717eofp/sD/vftN1XrB7n+/de&#10;697Ih/M0hWX4W9hM31p96dY1Cf4Oc9U01/8AA6KpvYq5KNOZbP5xy/8AHa/5OkO5/wC4Uv2r/h62&#10;Dv8AhLdXyUn86boCnQkLlOo/khQTD/VRx9aVOTAP9R5sch/2HvV09zj0Fuvqpe/e/de697//0/n/&#10;APv3Xut/j3737r3Xvfvfuvde9+9+69173737r3Xvfvfuvde95IopaiWKCCKSaeaRIoYYkaSWWWRg&#10;kcUUaBnkkkdgFUAkk2HvTMqKzuwCgVJOAAPM9bVWdlRFJcmgAySTwAHXibcngDkk/j3vGfy1/hZS&#10;/DH460FBuPGxRd6dswYnd/ctbIiGtwP7BqtqdVRSrfx0uyKSrMuRVWZZc5UT3Zkp6fTy696vcuT3&#10;J5yklspyeVdvZobNfwyZpLdH1MxFI+FIVTALvXqt7Ee18ftryfEt9ABzVfhZbtvxR4rHbelIQTrp&#10;WsrOQxXSAFGdyhylaWRr0lMWjpR+G5tJUf68pFl/ogH9T7O7kPr/ALf/AHr3F8Hwjqch03ewb7P6&#10;+xXbnXfYfUucYR4js/Zm5diVkxYItJLuHGzUeLyTOf0DEZo01YG/BgB9ibYt3n5e3jZ+YLUVuLG6&#10;jnA9RGwLL/t01J/tui/fNjtuaNh3vli8NLXcbOW2Y/wmVSqP8tEmh/8Aa9TYJmppoaheWglSUD+u&#10;hgWX/kJbj/Y+9BTdO2sxszc24tn7hpGoM/tTO5fbecoXvro8vg6+oxmSpWuAS1PWUroeB9PfWWwv&#10;bbcrGz3Gzk12lxEkiN6o6hlP5gg9cU9y2+72jcb/AGq/iKX1tM8Ui/wvGxRx+TAjoWUdZESRDdJE&#10;V0P9VYBlP+xB9sPtX0i65e/e/de69797917r3v3v3XuvezX/ABxyPkxm6MOfrTVuOyqfS2iphnop&#10;7fknVTxX9h7e0o0MnqCP2Gv+U9Sr7d3Gq13S081dH/JgVP8AgHWn1/wp16z/AIf2n8QO647ePcez&#10;e0unshpWXV91t3J7e37t4Stp8ADU2Xy5jF9Zs/Fh7M3B+n/kD/iD7IH8vtHUkjh+fWsBJ+P9j/xH&#10;s7/RdV9x1lTQlgWoM/nqYgfVI5ZoKqIMPxcTEj/A+4S56i8PmWaQDElvEfzAKn/B1nf93a7+o9sY&#10;YC1Wt9xu0+wFlkUH/eyR1vK/8J3dzz7g/lwYjEzzpK2xO+u8dqRxCwelparcdPvGigkUG41U+6Q6&#10;k/VGB9rev+o/1j/0V7IouA6nQ9Xop+of7H/ej7RNf/uz/WPszh4fl04OA6zj6j/XH+9+0TkPz/rf&#10;8QPZzF8I/Pp5Os/tG1v1f/Yf8T7MYuI6f6ke0bVf50/65/3v2axcT9nTo4dZx9B/rD/evcf2/wBb&#10;679+9+69173737r3Xvfvfuvde9+9+69173737r3XvYO7h+Su4egO6+uMvtx5aygwNNLWb820Khoq&#10;HdeA3JJFT1mBrlRwnnXDUono5XBNJVyRzKLrb2Kdk2KLdNs3GSYASOdMbealM6vs1Gh9QCPPrnN9&#10;+HnYHmTkXkS3lJh2+3e+uEB7TNd9kQIB+JLaMMteHjn16r4/mefy9Oqv5mnxF7E+NPZEFBjc9XUs&#10;m5+meyJaCOsyvUfcmFo6v+5W/MU+g1QpIKqoajy9NC8T5LCVdZR6084db+dsbgwO7tv7f3dtXIrl&#10;9r7rw9DuHbuUVdBrcRk4TNTNNF9YK2nbVBUxHmCqikjPKH2AZopbeWS3nTTPG5Vh6Ef5PMHzBB6w&#10;3VlYKymqkVB9R18eztbqvsXortHsbpLt7bdRs/tTqPeu4evOwts1IJ/hW6tr5CXHZJaOf1RZDDVx&#10;jWqx9ZE0kFbQTwzxO8cisVlB9R/vvyPaM8D1YefSAP0P+sf969vUP0/2B/3v2m6r1g9z/fuvde9k&#10;Q/maTLF8LewlY2NTvXrGnT/Fhnqmqt/yRSsf9h7FPJQrzLZ/KKX/AI7T/L0h3P8A3Cl+1f8AD1sH&#10;f8JbqCWs/nS9A1EYJTFdR/JCvnP+pik60qMWCf6fvZJB/sferp7nLoLdfVS9+9+69173/9T5/wD7&#10;917rf49+9+69173737r3Xvfvfuvde9+9+69173737r3Xvd038k34lQd4fIiq7y3piUrus/jc2J3J&#10;T01bB5MduXtzIyVDddYORJY/FV02AloJ89VorXH8OgjkBSpF8afvNe4D8r8nx8r7bOV3retcZKnu&#10;jtFA+of5GQMsCEjPiOQap1k391/27XmvnRuZ9yg1bJsxWQAjtkumr4CcRUR0MzaSSrJGGBV+kvun&#10;I/a0QpImtPXaoyQbNHTC3nf63BcEIP8AgxP497fda7y65ZXeSWV3kkkkYvJJJIS7yO5uWd2JJJ5J&#10;PvnagClFUUUcOulNSTUnPQb+0XkPr/t/969mUHwjp0dSPaJrv7f+u3s2h8vt/wAnTg8vs6ke9U3+&#10;cz0FJ158i6Du3D0Rj2n8gcZJmshNFGRT0fZ+20o8Xvmjk8cSwQS5qGWhzKjVqkbIy2HoPvPX7tvN&#10;o3jk2Xli5lruG0OEUE5NtJqaA8akIQ8PyEa+vXN/72vI7bDz7b842kNNr32IyMQMLeQ6UuVNBQGQ&#10;GOf1Jlb0PS/23Veai+2Y+ukIQC/Jhe7RH/kHlf8AkH3T17yL6xS6UPv3v3Xuve/e/de69797917r&#10;3sd/j3Xmn3tVUBYCPK4Kvi02/VNRNDkIrH8emmf/AG/so3pK2iv5q4/njode39wY95mgr2ywMPzU&#10;hx/IHrX6/wCFInXSbo+Bm1+wYKLz5Lp/5BdbZ0VI8hNJhN6RZvrPMkqoKaHm3dSszNYKI+Df6nTg&#10;/T/yB/xB9hZ/L7R1Mg4fn1pASfj/AGP/ABHs3nx4q9e2t2UBIvS53H1SC/OisxhRzb/U+Sl+vuI/&#10;cSLTuO1zj8UDqftV8fyPWZH3YbzxOW+c9vJFYdxikHrSSCh/LVH1t8/8Jkd3TV/Rny12C7R+PaXe&#10;20d000Yb90U++etMXRSSNGTxG9dtCUKwHJDD8exar/qP9Y/9FewjFwHWTZ62bU/UP9j/AL0faJr/&#10;APdn+sfZnDw/LpwcB1nH1H+uP979onIfn/W/4gezmL4R+fTydZ/aNrfq/wDsP+J9mMXEdP8AUj2j&#10;ar/On/XP+9+zWLifs6dHDrOPoP8AWH+9e4/t/rfXfv3v3Xuve/e/de69797917r3v3v3Xuve+Ly0&#10;9PHLU1cogo6WGarrJ2ICwUdLE9RVTEkgWip42b/Ye/UZiFRauSAB6kmgH5nqsk9paxT3l/OItvgj&#10;eWVzgJFEpklc1/hRWb8uve6pN8bnn3lu7cG5pxoOXyU9RBFa329EpENBTAXIH21FFGn/ACD7mTbr&#10;RbCxtrRfwIAT6nix/M1PXCT3O51ufcXn/mznW6XSdwvHkRf99wjsgj8/7OFUT/a9e93Gfyq++myF&#10;BuP447irNU2NTJb86xadxq+24m31taAsR6dGnMU8YvYx1pHL+wFzztWh4N4hXBIST7fwN/z4f9r6&#10;dEe0XGpXtmOVyv2eY/y/t60K/wDhXz/Lmhwub61/mddZYIR0+4Z9udD/ACpTH0ws2Rjgai6N7YyZ&#10;iiLajDC+0MjVTSBAn8DhRbhibmoPqP8Affke43PA9HQ8+tHo/Q/6x/3r29Q/T/YH/e/abqvWD3P9&#10;+69173WH/Ns3E2I+Mm08AkjK28e3sWrxqbCSl2rtrO10xf8AqqVWWp7D+pv+PY35Ah8Te55aYjtz&#10;+1mUf4Aeizd2paqv8Tj+QPW1T/wj960m3Z/M77a7FmhjfG9RfEPd7QyupZ4twdj9k9fYGh8PFo3b&#10;CYXJAtflSwtzxrg+5k6DfX0t/fvfuvde9//V+f8A+/de63+Pfvfuvde9+9+69173737r3Xvfvfuv&#10;de9+9+69173vufy+fjfD8VviL1N1nVUC0W9c5i4+0e03MaJVS9gb+oqHIy42sZLCV9obajx2HW/6&#10;Xo5T/bN+T/u7zm3PnuFzBvccurbIpPpbXNQLeBmUMP8AmtJ4k32OPTrrl7M8kLyB7dbBsssWndJk&#10;+pusEHx5wGKsPWKPRDUcdFfPoIszW/xDJVE4JMSN9vT/AFsIYSwDAH6eSQs3+x9nDqv0f7f/AHr3&#10;HC/EPt6lEcemz2jch9f9v/vXsxg+EdPDqR7RNd/b/wBdvZtD5fb/AJOnB5fZ1I9ko+bvx0h+Uvx0&#10;3x1dS00U29qEJvjqmokCCSLsLblNVGjxEcr8Qxb0xFRVYh/x5qmCRv8ANC0me2HOLcic5bVvkjkb&#10;Y/6F0PW3kIq5HmYXCyj5K4HxdRx7u+36+5vt9vXLMUYO8p/jNkTxF1EG0xg+QuIy8B/pOjH4enXF&#10;1n2NXDOTaJgIpx/zZe12P/LJrN/rA+9KWop6ikqJ6Srgmpaqlmlp6mmqInhqKeohdo5oJ4ZFWSKa&#10;KRSrKwDKwIIv76ZI6SIskbBo2AIINQQcggjiD5Hrj5JHJFI8UqFZVJBBBBBBoQQcgg4IOQehLBBA&#10;INweQRyCD9CD7w+7dU69797917r3v3v3Xuve171fkVxXYO0quRtMZzFNSSmxP7WQ1UDggfUaan2j&#10;3BDJZXKgZ0k/sz/k6PuWLgWu/wC1SsaL4wU/Y/b/AJeq/f5q3WNX2/8Ay5vmLsfHosmSl6P3bunF&#10;q0givlevIoew8ZZyresV21o7C3qPHF7+7DolK6lPBUFSP8RqB/3n2Cn/AA/aOsgaUqDxr183aGoi&#10;q6amqoG1Q1MEdRC3+qimjSSNv9ijD2ZP48VgTMbtxxI/yrBY6sjH5aSirzFJb+oWKquf6e449w4d&#10;VntdwPwzup+xlqP5r1k192G+8PmDnPbWIpNt8MqjzLRTFWp9iyZ62UP+EzO9ZaH5FfK/rdpYo6fd&#10;PSvXe+qaF30y1FZsne+cwVc8KkgSLBSb0g18ErqX8E+zBV/1H+sf+ivcexcB1mQetx1P1D/Y/wC9&#10;H2ia/wD3Z/rH2Zw8Py6cHAdZx9R/rj/e/aJyH5/1v+IHs5i+Efn08nWf2ja36v8A7D/ifZjFxHT/&#10;AFI9o2q/zp/1z/vfs1i4n7OnRw6zj6D/AFh/vXuP7f6313797917r3v3v3Xuve/e/de69797917r&#10;3sv/AMjd6DbeyBt6kl0ZbebvSMFNnh2/RyI+SlI0mwr6kR0y/TUgmH49iXlew+r3D6l1/Rt8/a5+&#10;EfkKt9unrFD74PuQOTfbMcpWE+nfuY2MRA+JLCJlNw/A4nk0W44akFwBwPXvde/uTOuS3XvYg9Ud&#10;jZ3qLsnZPZm25CmZ2VuLG56lj1BY6yKknU12MqCVcGjy1A0tLMLG8UzD8+0l/ZxbhZ3NlMP05EKn&#10;5V4H7QaEfMdOwStBNHMvFTX/ADj8xjouPy9+M2wvmV8YO9Pi32ZAkuzO8Ot9ybDyNU1OtVPgq/KU&#10;bPt3duOgd40bM7M3LBR5ahJIC1lFEx+nvb+27n8Ju3B4Dd22ZxVbb3bg8Tufb9QG1+TD52ip8lQq&#10;72GqenhqBFL/AEmjYfj3j5NFLbyTW84pNGxVvtU0P+Co+XQ0UqwDKe0gEfYRUdfFn7K623t0v2R2&#10;R0x2ZjmxHZPT2/d4dW7/AMWxJ+y3hsPO122s6qMYofJTVFbjmmgcKFkglR1urA+1ZD9P9gf979ou&#10;q9IX3P8Afuvde90QfzjN9R1W9ul+r6ed9W2NnZne2Ypv91pX72yyUONL8/5wYXa8cigi4ScH6MPc&#10;p+3VqVttyviPjkCA/JBU/wDGm/l0RbzJV4Ih5Ak/n/sDr6AX/CMHoKbC9E/NP5R5CgkT/Sj2/sjp&#10;Ta1dUqVd8N0rtWq3FuJqBGA/yCq3L2r4XkBIknoCv+6/dMnuSOiXrde9+9+69173/9b5/wD7917r&#10;f49+9+69173737r3Xvfvfuvde9+9+69172e/+Wh0NB8ivmr0fsXK0T1u0sPuNuxt+RhEkhOzuuKa&#10;Td2VpKpZAVamzU2MhxxFrk1gH5v7ir3s5rbk72z5o3S3l07hJD9PAfPxrgiJSPmgYyf7TqWPZDlN&#10;ecvc/lbap49W3xz/AFE9eHhW48Vlb5SMqxH/AE/TTnKs0WLqpVNpGTwQ/wBfLOfGpH+Khi3+w974&#10;FTUS1dTUVcxBmqp5aiUqNKmWeRpZCqjhV1MbD8D3ypRFjRI1+FQAPsGOutjMWZmPEnoJALAAfQC3&#10;+29t9V+j/b/717cX4h9vWhx679o3IfX/AG/+9ezGD4R08OpHtE139v8A129m0Pl9v+TpweX2dSPa&#10;MrGZGDozI6MrI6MVdGVrqyspDKykXBHIPsxjANARjp6MkFSDQg9Zx9B/rD/ever9/N0+LI6y7Xg+&#10;QuzcYlP1/wB2ZOrfdFPRQJFR7Y7dSJq3cFMYokRKaj3zTq2Zpfwak10a2WAe85vu989He9gflDcp&#10;67ttiDwixqZbSumM1PEwGkLf0fCY5brnL97H2v8A6tc0R+4Gz2wXYN6kbxgoosN+BqlFAAAtyK3C&#10;f0/HUYQdLjb9b5qYUkjEy0ygISbl4L6UN/yY/wBJ/wALf190+e8iesRulD797917r3v3v3Xuve89&#10;LUSUlVTVcRtLSzw1EZuRaSGRZENxyPUo91ZQysp4EU6cikaGWOVPiVgR9oNemPc+38fu3be4dq5d&#10;DLidzYPLbfyca6byY/M0FRjq1BrV0u9NUsOQR/Ue7QqaoSshgrYyCldSU1chH0K1tOlUtr82tL7A&#10;LqU7DxDU/YadZNLIJkSdfhkCsP8AbAN/l6+VHmNrVexM5uTYFfE8Fd17uzdvX1XE5DOtRsTcmT2n&#10;LqZfSzM+HJuODe/saukq37PsLHRE2TJ4nL44j/VSvSrUwL/haSl9gznaHxuXbpgMxTI/5BqH+TdT&#10;V93+/wDovdDbIS3Zd2l1B9rGMSIP2x9W7fyFt8vs3+Zx1biZKsUlB2f1d3L13UgrqWrrRgKDfmIp&#10;2P1Q+fY8mk/6o2P19mtr/qP9Y/8ARXuKIuA6z5PW/In6h/sf96PtE1/+7P8AWPszh4fl04OA6zj6&#10;j/XH+9+0TkPz/rf8QPZzF8I/Pp5Os/tG1v1f/Yf8T7MYuI6f6ke0bVf50/65/wB79msXE/Z06OHW&#10;cfQf6w/3r3H9v9b679+9+69173737r3Xvfvfuvde98JZqemhnqqueOko6SCerrauYhYaWjpYmnqq&#10;mUki0cECMx/JtYc+9gMxVUUs5IAA4knAH5npuae0tLe6vb+6SDbreJ5ZpXNEiiiUvLIx/hRFLH1p&#10;QZI697q87Q3xN2DvLKbgIkix+paDCUkhF6PC0RaOiiYAACaYFppf6zSufcu7Rt67ZYQ23GX4nPq5&#10;4/kOA+QHXEX3u9zbn3a9xd75rYOm01EFlE3GKzhqsKn+m4rLL6yySGtD172Hvsz6iXr3v3v3Xuve&#10;9kT+WD2g+/Pjb/c+vqTPmOnt01W2kEs/lqDtPc/3G5NtkIfUlPR5H+KU6/hUjRRwAPcN87WItN4N&#10;wi0juEDf7daK37RpP5noU7XL4toFJ7kNPy4j/KPy6+Yb/wAKvfidD8f/AOZxF3bt/GrQ7M+ZfVWI&#10;7IleCP7agXtnrT7LrjsmmpoQPFJV5HAw7by1U6ENJU5GV3XUxZrJ4fp/sD/vfsEdLutZH2608LVM&#10;8NOrpGZpUj8kraIog7BTLM54SGIHU7HhVBPvROkEny62BU06j1dStJTT1LKXEETyCNTZ5nUHxwR/&#10;1lmeyKPqWIHvUY+YnbsXeHyS7W7AoJ3n2/Vbjlwe0SZfNGu0drQxbc260DfQR1eNxqVBA/tzMfqf&#10;eQPLu3na9lsLRxSYJqf/AE7dzfsJp+XQRvZhPcyyA9taD7BgdfYr/kz/ABAqfgz/AC0Pid8fc7jf&#10;4Zv/ABnW9LvvtmCRGWtj7Z7VrKvsbf1BkJXVZKmp27ntyyYlHYD/ACegjUAKoALN7O+kvVnvv3v3&#10;Xuve/wD/1/n/APv3Xut/j3737r3Xvfvfuvde9+9+69173737r3Xveyb/AMJ7eqkfJ/JXveso0Z8X&#10;hdn9P7briLyRVO6MhUbw3WsR/sWx+1MfG9uStRb6E3wt+97vxEHJXKscmHlmu5F8qRKIYq/7aWQj&#10;5r1m59zjYAbrnXmuRRqjiitIzTP6jGWYD0oI4q+fdThXpEbyqPTQ0gJ9TyVLj8ERr4o7/wDIUhP+&#10;w97LfvCnrOfpDe41V+j/AG/+9e9r8Q+3rw49e9o3IfX/AG/+9ezGD4R08OpHtE139v8A129m0Pl9&#10;v+TpweX2dSPaLrvz/r/8T7MYuK9Op5dZx9B/rD/evYE919VbQ7y6y3r1FvyNjtje+KNDNXwwrNXb&#10;czNK/wBzt3d+KRwQcptjKqlQi/SeHy07eiZwRdyzv248r75tnMO1N/j1rJqCk0WRCKSRP/RkWqk/&#10;hOlxlR0S828q7PzxyzvPKO/Kf3XfRaSwFWhkXuhuEH8cMlHA/EuqM9rnqbS1ElLLFURfrjJOm9g6&#10;m4eNv9pdeP8AA8/j3pgdy9Sbx6K7N3h1Rv2hFFubZ2Wlx1U0RMlDkqRlWoxWdxNQQBV4bPYyaGsp&#10;JQB5KeZCQDcDpLy3zBtvNWybdv8AtMuqyuYwwr8SngyOPJ0YFHHkwPXG7nPlHeeROZ945T3+DRud&#10;nMUanwuvGOWM/ijlQrJG3mjA4OOhGp546qGOeI3SRQR/VT9GVh+GVuD/AI+wx9nnQY6ze/e/de69&#10;797917r3uxLqzJjLde7UqgxZ4cV/DJma5JmxU89DYluSfDCh/wBj7BO4x+HeTrTGsH9tD1kHyzci&#10;75e2mWtSI9B+1CV/wAdfN7/mv9Yy9Q/zJPl9tV444KTcHZdP2xhoYQgiXEdubawu9naNY0jjRf7w&#10;5DIoVA9LIQSSCfY4bLyAxO79q5Nm0pR5vGtIb2HjnlFJIGI/s6Kg39hvebb6vaN2tqZeF6faBqH+&#10;DqSuQt0Gyc8cn7sWokG5wV8u138Jq/KjmvQN/B3sWDqL5tfEHsusqjR43a3yJ61iy84leFVwu7sw&#10;Ng5cSyJciEY7dcjMCCpC2PF/Z4MmuiR0P1RpFP8AyCzD/iPcHQHUit6/5uum8qeHJJGeKsR+w06+&#10;maVCzMo+iu4H+sCQP949oev/AN2f6x9mkPD8utjgOsg+o/1x/vftE5D8/wCt/wAQPZzF8I/Pp5Os&#10;/tG1v1f/AGH/ABPsxi4jp/qR7RtV/nT/AK5/3v2axcT9nTo4dZx9B/rD/evcf2/1vrv3737r3Xvf&#10;vfuvde9+9+69172VL5LdkLj6EdcYeo/y+vWnq92SwvZqSh9FTj8ExXlZqxtFTULcWjESn9Tj2MeV&#10;NrMsn70nX9JaiP5twZ/sGVX51PkOsE/vm+8SbTtY9nuX7v8A3a3Yjl3RkOYoMSQWRpkPKdFxcLUE&#10;RiBCDrkUe9kk9yB1zT69797917r3v3v3Xuve7gf5QFfVQdid0Y/WRjcnsHBiVCfQ2VotyR1eNbT+&#10;ZVolrVU/UKzD8+459w9P0+1Y7/Ff9mnP86dC3l3b3n23fdxX4LYwAj/mq7JX8qdaV3/C0egwUvx0&#10;+C+TkpIJt143v7seLGVRi1VdJtXI9apBukRzf7rpJsymE8q/2nSM/wBn3fVD9P8AYH/e/cVdKuvn&#10;4eym/O7vVOhPjbvDLUFZ9rvXsSOq6x2EscjR1UVZnqF13Xn4GQMyLtzaks2lyAFrKyl5BI9iLlba&#10;/wB671bRutbaGksnpRT2r/tnp/tQ3SS+n+ntnYHvbtH58T+Q/mR1dX/wn++BFT8+/wCZV1Bt/cGF&#10;fJdIfHapoPkj3pPUU7SYmtxOxMxSy9cbBrPLH9lWt2H2WlDDUUbSLLNhaPIyKrLC3vVG9zz0E+vr&#10;a+/e/de69797917r3v8A/9D5/wD7917rf49+9+69173737r3Xvfvfuvde9+9+69173uhfySdjQbR&#10;+Ae3NwLA0NZ2j2x2VvCsd0CtU02Flw+wsXIpsGeCP+7FSEJ/tM1uDzzW+85ujbh7tXtoXrHY7fbQ&#10;gehcPO35nxVr9g66c/dZ2obd7RWd54dGv9wuZifM6Ctuv5DwjT5k9BjumUyZd0vxT08EQ/wLapm/&#10;2P7g92ze4A6yK6TvuNVfo/2/+9e9r8Q+3rw49e9o3IfX/b/717MYPhHTw6ke0TXf2/8AXb2bQ+X2&#10;/wCTpweX2dSPaLrvz/r/APE+zGLivTqeXWcfQf6w/wB69oyv/t/6x/3sezeHiOn/AD6zp+kf7H/e&#10;z7qy/mS/Ec/Ifrlextj4wT9z9UYmqempqSDXXdgdd0f3GRyW1AsY81XntrtJNX4hfW8sLVNIqs70&#10;wWdfZb3B/qhvB2bdJ6ct38gBJPbb3Boqy5wI5aBJeADaJCQA5OOX3k/Z4+4/LC8ybDa6udtohYqq&#10;irXdmup3t8ZaWCrS24yWUywgEtGA/Yau+0k8MhtTztySeIpTZQ/9Aj2s3+Nj/X3q+e84+uWfS09+&#10;9+69173737r3XvZzfjjlvutqZvDvIDJiMwlVFHxdaXLUukn+ukVOPb/Yt7C2+R6biGQfiAH5qf8A&#10;Mepi9vbvxdpu7Mt3QzhgP6Mg/wA6n9vWlJ/wpY6jfavy16I7po8eYMZ3B0nldl5bIgOUq919Q7qN&#10;bSxFiSgqH2z2NGAqgXSlufZkAzonkjv5IkWWK31EsREkZB/BDqPZCoDMVb4SSD9hwf5dD5meNGli&#10;/tUIZf8ATKdS/wAwOtceuqq7H0smTxesZbDmPN4hoyVkTL4WVMripI2HKSR5CjjZSOQRf2fda1Mn&#10;jsZko2DJkMZQ1oYG4LVNJHLJY/m0rN7gJ4Da3FxbMMxyuv8AvLED+VOuqW1bjHvG0bPu8TVjurSG&#10;avqZI1Zv+NEj8uvqWdLdh0vbvT3Ufa9DLBPSdmdZbE37TyU0gkhKbs2vjM2VRwFB0PWFTwCCLEA8&#10;e0rX/wC7P9Y+1sPD8ujMcB0KA+o/1x/vftE5D8/63/ED2cxfCPz6eTrP7Rtb9X/2H/E+zGLiOn+p&#10;HtG1X+dP+uf979msXE/Z06OHWcfQf6w/3r3H9v8AW+u/fvfuvde9+9+69172G3aXZFD1ptxsi3hq&#10;dwZFZqfbOLkswmqkGmTKVkV7nF4xmBYcCaXTEDYuVNNo2uTdroQiotloZGHkP4Qf4m/kKn0rDvvh&#10;7xbX7McnvvD+HNzZeB0262bOuUYa5lXj9NbEgsMCaXTADQyMnvdZmQr63K11Zk8jUzVlfX1M1XWV&#10;c7l5qipqJGlmmkc/V5JGJPuWYoo4Y0hiQLEoAAHAAcB1xZ3Xddx33c9w3neL2S43W6meWaVzV5JJ&#10;GLO7HzLMST173D9udF/Xvfvfuvde9+9+69173eh/Lg2PP1/sXB7zyUHgyPZe8KfJxB4jHOu0sZHV&#10;4DEFi3LRZGvrK2dfoGj8bD6gmG+eL9bzd0to2rHbLpP+najN+waR9tesieTuW3g9r+YZ5o6XW4RN&#10;MtRQiOD+yP8AtmEjD5aT59fO7/4VHfJPHfI75Y7j6K2pkhktq/Ebp+u2fkZKesSqxsvdW+ajC9g7&#10;6jiWImOOs2ttfEbex831eOraqhYgoyi6CliMkgi1xRWEjSTVEqwU9PFCGkqKmqnkIjp6WlhjaSWR&#10;iFjjVmYgAn2CCaZ/4v7B8z5DqLVOoAjgetOFS8giEFPU1c07wxUtHRwvU1tbVVUiQ0lFRU0QMlTW&#10;1lRKkUMagtJK6qOSPern8/fkzD8kO7qqTbNZJUdXdcQVOzuubgxx5SljqzLnt5tCSSlRvDLIZ0vZ&#10;0oIqWJgDF7nPlPZDs22KJ1pfTEPJ8jTtT/aDH+m1Hz6C+4XX1M/af0lwv+U/n/gp19Yv/hPp/LBm&#10;/lp/BvD0fY2Fgx/yh+RtVie3vkTIyQtX7Zr5sY0OwOnHqo1vLS9R7ZrXpqhdc0X8frcrNDK8M0di&#10;N+xR0g6vX9+9+69173737r3Xvf8A/9H5/wD7917rf49+9+69173737r3Xvfvfuvde9+9+69173vu&#10;fy6MDT7c+BHxJoKaPxpV9RwbhlBNy9VujdO5s/Uyn/lo+Q4/wt75P+8d0957se4M0hqV3Axj7Ioo&#10;4wP+M9dc/ZO1Fl7R+38CiinbxJ+cskkpP5l/2dBFm3L5fIsfxUaB/rRxxoB/yb7OZ7jfqUOmz3Gq&#10;v0f7f/eve1+Ifb14ceve0bkPr/t/969mMHwjp4dSPaJrv7f+u3s2h8vt/wAnTg8vs6ke0XXfn/X/&#10;AOJ9mMXFenU8us4+g/1h/vXtGV/9v/WP+9j2bw8R0/59Z0/SP9j/AL2faLqpZIZBNDI8U0MqyxSx&#10;sVkiljZXjkRhyro6gg/gj2ZRKrKVYVU4I9Qen0ZkKujEOpqCOIINQR8wepC/pH+x/wB7PvXc/ma/&#10;D2LYWdrPkZ1likg2Fu7LInY+3cdTBKXYm9srKSmZo4IRppdob1qmLRrYR0OTZ6cFY5qVPeYXsn7i&#10;NutrHydvc9d1t4z9PIxzPCg+Ak8ZYRx83io+Ssh652/em9lF5fvJvc/lWzC8u3kwF7Ci0W0upDiV&#10;QPhtrpsgcIpy0dQrwr0rMNXmVBSzNeWMftOfrJGoHpJP1kjH1/qOf6+6hveQnWGPT9797917r3sf&#10;fjtmvsN7VWIeQLDuHD1dMin+3W0FslShef1NHTyqPz6/ZNvkWu1SUDKOD+Rwf8I6Hnt7eeBvMtmz&#10;US4iI/2yd6/yDD8+tfn/AIUe9JHsD4Mbf7fx9A1Vmfjl3FtDd1TUggCj2Rvzz9Ybvkl41Gnp59z4&#10;6rfmyij1EGwseOP8f8EX/iPYQHFvtPUzrwPWj+v6h/sfrz+D7N31tkP4hsLBgtqkxf3uGcH9QWin&#10;ZoC3/Bqedbf4D3EPNNt9Nv8AekCiy6ZB/thn+YPXQT2M3b97e1vLqs9ZbJprRvWkMhKE/ajrT5Dr&#10;ft/kS9rr2n/LO6IopZpqjKdOV2+ei8vLUSNJKx683RXw7eLl2Zh5Nm5HGuv0GlgQAtvc+v8A92f6&#10;x9l0PD8upeHAdXBD6j/XH+9+0TkPz/rf8QPZzF8I/Pp5Os/tG1v1f/Yf8T7MYuI6f6ke0bVf50/6&#10;5/3v2axcT9nTo4dZx9B/rD/evcf2/wBb679+9+69172lN670wmwNv1G4c7JeNS8GNxsbhKzNZHRq&#10;joKS4JRFuGnmsVgj5N2KKyywsLjcrlbW2HdxZvJF/iP+QeZ+VSAL7ke4/LPtTypd8280SkwglLe3&#10;VgJry4pVYIq1oow081CsMeTV2jR/e6zN57xzW+9wVm4s7MJKqq0xwU8WpaTHUMNxS46hiZm8NJSo&#10;bKLksxLsS7MxliwsLfbrWO1t17Bkk8WJ4sx8yf8AYGAB1xb9x/cPmP3R5t3Hm/me4DX09FSNaiK3&#10;hSvhW8CknRFEDQCpLMWkctI7sfe0r7W9AXr3v3v3Xuve/e/de697H345dIZHvLsGlwZ+4o9pYYQ5&#10;ffGbhT/i3YNJgooqaRrR/wAZzkq/bUaG51s0hUxxSEEXMO9R7JYNNg3b9sa+rep/orxb5Y4kdDLk&#10;flObm3eo7VtS7ZFR53H4Ur8IPDXIe1B61alFbqsn+a7/ADE9p/y5Pi9muxh/Cs93fv5q/Yvxz66r&#10;qgBt2dj1OPeX+O5ali1VY2D11RyDL5+oUKopoo6RZFqq2lV7/wDGR0mMGIp8dSwY3G4g4ilxtBSr&#10;46bG43FNSwUNFTKANMNHR06Iv5IW55J9wU7O7F5HLSM9STxJOST9pz1l+0ERs57WKJUg+naNVHBV&#10;8Moqj5AUA6+ZfuGuzu65t3ZrdebyW7d271qd27h3fufMyGoy+693bvmyeX3JuHKSMX11+dzmSmqJ&#10;ADpRpdKgIqgAR/Mz+X8ewsBlfjb11kkO+N3UAj7bzFHLeXaG0slGlTHsGCSJv2dxbqpZEkyoPqpc&#10;ay0xGupnEQ35J5dN3Mm9Xif4rG36IP42H+if6VT8Hq3dwUVwsv7vwYhaRn9SlGPoBin2nz+WPPq8&#10;L/hLf/Jiq+7d87W/mWfJjahXpfqnOLV/EvZuao9Ufafa+26yWlm7wr6argMcuxerMtStHtwoCchu&#10;aF6wSRx4uNKzX69y30Q9fRE9+9+69173737r3Xvfvfuvde9//9L5/wD7917rf49+9+69173737r3&#10;Xvfvfuvde9+9+69173v0fHDfXX3TnwA+L+/ezd6bc6+6+218beoDlt2borxQYqnqMhtakqIKCmCJ&#10;NWZbNZOqldaaho4aisqZDZIzyRyb5z2rd+Y/dvnnadk22a83efervRFEupyFlILHgqIoALO5VFHF&#10;h1145L3nZeV/Z/kDdt93OGz2iLZLPVLKdK1MQNBxLOxNFRQzMaAAnoIa6GapzFfDBE808ldU6Y0F&#10;2IEhBJvYKigck2A9kY3b/Pm+GG3s5U4rbuxe++wsXTyaE3TjMNtDa2Prhcgy0OK3FuI5rxccGojp&#10;nYHlFPHuUtv+6l7lXlqk95um02c7D+yZ5pWX5M0ceiv+lLD5nqKNw+9x7Z2d01vZ7Tu15Ap/tUSG&#10;JW/0qySB/wDegp+Q6dY9o5R0DPLRwsf91s0sjD/XZE0/7a/s6fxg+fvxe+Y7vhOn955Ch7Cp6GTJ&#10;VXVG/sZDtnfj0cEJnrajb8MNdksJvGDHRIzVH8Nq5qmGNfI8Cx3YRnz17S88+3AS65i21G2guFF1&#10;AxkgqTRRISqvCWNAviIqk4DE46lP2/8AeLkP3KlNpy5uTpvAQsbW4URz6QKkoAzJNpzq8J2IA1Mo&#10;B6a8hh6/GDXUxK0JbSKiFjJFckAB7qrxFieNQsf639mYyBBII5BBII+hFvYIg4DqVR1E9oqu/t/6&#10;7ezWHy+3/J04PL7OpHtF135/1/8AifZjFxXp1PLrOPoP9Yf717Rlf/b/ANY/72PZvDxHT/n1nT9I&#10;/wBj/vZ9oiv/ALf/AAY/8R7M4OA+3p4cOpCfpH+x/wB7PsPtyYnD7gxGY27uPFUee23uLF1mD3Dg&#10;sghehzOGyMPhrsfVAetVlSzJItpIZVSVCHRSDqzuLi0uLe8s52ivYZA8br8SOpqrD7PMHBBKmoJ6&#10;buLOx3Kyvdr3SzS52q6iaKaF8pLE4o6N9oyGHcrBXUhlBEiJmQh0Yq6OGRh9VYWsR/vuR71XfmJ8&#10;Xsx8YuzZcPA9XluuN1fd5nrXc9Qg8ldh0mVarBZZ4wIY9zbXlmWnrUWwlBiqEVYp4wM7Pbvni352&#10;2Rblwse8wUS5jHBXph08/DlALIfLuQksh65H++ftBfe0fNrWUbPNyre6pbC4YZeIHuhkIwLi3JCS&#10;gYYFJVASRR0taGsWsh1cLKlllQfhvwy/nQ/1H+2/HspPsf8AUKdTfb9tfNy7b3HhM9CSHxOTo60h&#10;eS8UMyNPFY/USw6lP+B9s3EQnglhPBlI6XbZevt242V8nGKVW/IHI/MVHQEfKHpLD/JL45939CZ2&#10;Knkx/bfV+89i66nUIqOvz+DrKPD5S6epZMRl3gqkYXKvCDY292hxvFIElp21088MU9M9wfJTTok1&#10;PJccfuQup/2PuPQCCwb4qmv29ZKqVYakNYzQg+oOQfzBHXy7kosxipqrDbjpmoty4DIZPbm56Fka&#10;NqHc23MhVYLcdCUYBlNFm8fPFyB+j2YLpfIXptx4ZiLo9DmIQTzoeNqCoVR+bOsZP+v7j/nm2/U2&#10;u9AwQ8Z+0d4/lXrLX7sO8Awc6ctO3erwXif6VgYJAPzCE/b1tZ/8Jje4YfD8uvjrXVbmrpcxsHvn&#10;bFHYaP4fncZP11vDRd7k0tftbFSNpXg1Y1HkD2I9f/uz/WPsIQ8Py6ytHAdbXw+o/wBcf737ROQ/&#10;P+t/xA9nMXwj8+nk6z+0bW/V/wDYf8T7MYuI6f6ke0bVf50/65/3v2axcT9nTo4dZx9B/rD/AHr3&#10;H9v9b679pbeW88DsLBy5/cNQUgBeLH0ELJ/EM1WqtxRY+Nrji4MszDxwIbtclVZXY2NzuNwLa1Wr&#10;8ST8KD1b/IOJPDzIBHuJ7i8q+1nLE/NfN12VtalYIEI8e8mAqIYFPpjxZiPDhU6mqxVG97rY3/v/&#10;ADvYmelzeakVI0U0+LxcDN9jiKAOWjo6RGNybnVJI3rmkJZjfgSrtm22+12wt4BUnLMeLN6n/IOA&#10;GB1xr91/dbmj3e5pm5k5kmCRKDHbWyE+BaQVqsUQP+9SSN3yuS7mpAHvaH9mPUZde9+9+6917373&#10;7r3XvYk9VdU7v7h3ZSbT2hRCWeQCoyeUqdcWIwGLR1Wpy+YqwrCmo4A3AAMkzkRxqzsqku3TdLTa&#10;LR7u7eijAA+Jm8lUeZP7BxNB0fcu8ubnzPuMe3bbFVuLucJGnm7nyA8vNjRVBJA6KN81/mz0R8Ce&#10;j873l3xuFqHF0hfF7P2diBBWb57Q3nNTyzYnYuwcFJPA+Xz+TaIlmLR0tDTLJVVcsFNFLKt7fVHV&#10;+1untl0GytqRtJBFIK7NZqoiSLI7nzjR+KozGQVS/hjVP26Wn1MtLT+kFnaR3g/dNzut3vHvLo5O&#10;FUcEXyUf4WP4j8qAZdcvbBt/LW2wbTtq1jU6ncijSyEULt6eiLwRcZNSfmtfNL5ld0fPj5Bbi+Q/&#10;d1TFSZOup3271311iq6au2p051vFWtWYvYW2JZEh/iFbNORV5vLGKKbM5QmUrHTxUlPA7723/Fs+&#10;BaPGvHLueePyUqELImGQqWiyVWjBlNSCA1PCwN2AdhpADJIrcznI/TBz8/l/n/l6idPav23uOdb5&#10;Ny3JXj5ThYh24NcuozDEf4Af7aUYUdinWTpPp/J+/lEbq/mP77h7J7Ux+X2z8IdjZuSl3nuGN6vF&#10;ZH5B57FVHjyHUnXWQhaCqTZ8M8bQbq3BTOBHHrxlDJ949RPQ66+byGQy+Zy2Vy1dWZTKZPJ11fks&#10;lkKiWrr8hX1lVLUVdbW1c7PNU1dVUSM8kjks7sSSSfeREKLHDEiKFRVAAGAABgAeQHXLy9ULeXaj&#10;gJW/48evombV2rtnYu2NubJ2Xt/DbT2fs/BYna+1NrbdxtJh9v7b23gKCnxWEwODxFBFBQ4vEYjG&#10;UsVPTU8KJFDDGqIoUAe2z250m6fvfvfuvde9+9+69173737r3Xvf/9P5/wD7917rf49+9+691737&#10;37r3Xvaw2R19vnsrNw7c2BtLcO8c5UMgTG7dxVZlKlBI2lZagUsUi0tOCOZZSkagElgB7EHLfKfM&#10;3OO4ptPKuw3e4bk3+hwRPIwH8TaQQijzZiFAySB0HeZ+buVuS9sl3nm3mCz23a0BrJcSpEpp5LqI&#10;1N6KoLHgAeve7N+nv5UXY2e+0yvdu78X1rjH8cs22Nv/AG27t7yRsDrp6iSmqU2xg51JFy9VVSLy&#10;DDf3mx7dfcM523kW9/7jb5Bs1icm3h03N2RQHSzKfp4Sa4bXPShBSo6wj9xfv78nbT9RYe2PLs+9&#10;XoqBc3Gq0sgfJlDKbmdf9LFEpxSTr3s9Hzc+K+9u8ejuoto7A39uB6H4t9ZS7V2V1nnZ5anDbswO&#10;28S8sVdSRYijhpx2pW0dF9qamSn0ZCIQU4eARqHEXPf9217cco7FvvNfsLtl1FzpLJcXW4G6kmvJ&#10;90Zi0ypHIARBKr1jt7aGJLZvEVaRlS5JeR/7yL3M5s33YOV/fe8t7jkhfpbSwNnFFaw7SAI7bVJF&#10;UGeBgEea5lkkukIkdmkRtKQ6agpaSWpnhiCzVcrTVEpJZ3ZiTa7E6UW/CiwHvWwIIJBFiOCDwQR+&#10;D75zujxu0cilZFJBBFCCMEEHIIPEddGOORw616fkd8av+FDnaPzp3Dl+kvnb8Yfjl8Gs5ldrw7fO&#10;2evI99dp7B2HtjO/xSsgbYHYvW+d2/u3tHeQVUydVPno8TJTL4ac0UPkpp37a+6Nx7J3Hg937Qzm&#10;U21unbOUos3t/cGErZ8dl8Nl8bOlVQ5HHV1M8c9LV0tRGro6sCCPaK+sbLc7K627cbWOewnjZJI3&#10;UMjowoyspwQRgg9K7C/vdqvrTcttu5INwgkV45EYq6OpqrKwyCCKgjrYbSG9MlPUv92fCsU8ksca&#10;/cnQFkkkiRViUym5KqAovwLe90v+X386cN83epJqrOyY7Fd/ddUlHTdu7YpVgoo9wUspSkoO2dsY&#10;6LRGuB3BVMsWUp4VC4rLPp0pTVNKTzS93fay49sOYFjtFeTlK8Ym0lNW8Mipa1lY/wCiRjMTE/qx&#10;CtS6SAdVPY/3dtvdblyRr144+cbFVF3EKL4inC3cSjHhyHEqqP0pTQgI8bMGuZxT4uosupqOYk08&#10;huSh5Jp5Cf7aD9J/tL/iD7OdXf2/9dvcbw+X2/5OpuHl9nUD2i678/6//E+zGLivTqeXWcfQf6w/&#10;3r2jK/8At/6x/wB7Hs3h4jp/z6zp+kf7H/ez7RFf/b/4Mf8AiPZnBwH29PDh1IT9I/2P+9n2jK/8&#10;/wC+/A9m0XTkfl1nT6f7H/iB7Lp3701tPv7rXO9ZbvEdNDkD/EdtbhMHnqdm7vpYJIsTuWkUWken&#10;Xymnr4VINVQSyJ+sRsoy5S5jv+VN6td62+rMvbJHWgmiJBaM+VcakY/C4B4agQl7h8g7J7nco7ly&#10;fvtEjl77eelWtbpQRFOvmVyUmQEeJCzL8QQibSTvTS+VObWDr+HQ/Vf9f+h/B96qnYGw9zdYb13N&#10;1/vLHti9zbTy1Th8vSFtcYnp2BjqKWayrVUFdTuk9NMo0TQSJIvpYe87Np3Wy3vbbLdtul12VxGH&#10;Q/I+RHkymqsOIYEHI640c08s7xybzDvHK3MFqYd4sZ2ilXiNS8GU/iR1IeNxh0ZWGCOlnHIksaSR&#10;nUjqGU/4H+v9CPz/AI+0f7MeiDrn7sL6R3INx9e4oSPrrdvM23q0c6vHShZsXKxYknyY+VUB+hML&#10;f09gndYPp76XHY/cPz4/z/w9T7ybuH7w2C11NWaA+E3+1yh/NCB/tT189r+dn8b5Pjj/ADEu1Kqg&#10;ozS7J+RlFSfIfZjgoYBlNwytgu1MVCkSJHC9Bv8AxkuRdP1LHm4Sf1AkzfW+T/he7sUXbTBkRNiJ&#10;yeFUV0ZEDt+PRVRpb/E+wfzPa/V7JeUFZIqSD/anI/NSep+9kt9Gw+5vLrSyabS98SzkrwHjr+mx&#10;/wBLKqU+Z6TX8mDvT/QN/Mm6ArK2snpds9yPuT497njjlENNKexqKKs2XNWsxEbR0/Ye28VEmr6N&#10;VG1ifZhK8WMgPBAIPuLoOA+zroXQjBGR19DSxDWP1DWP+uDY+0TkPz/rf8QPZzF8I/Pp1Os3tG1v&#10;1f8A2H/E+zGLiOn+pHtG1X+dP+uf979msXE/Z06OHWcfQf6w/wB69hn2N2bt3rTGifKsK7N1UJkx&#10;G26eYR1lbquI6qtkAc43FahzKw1yAERKxuVOtr2m63aXRANMAPdIRgfIfxN8uA8yOHUSe7/vTyh7&#10;M7P9Xvri65knj1Wu3RuFmmrXTLMwqbe1rxlYa5ACsCsasvfuujem9tw79zUuc3FWfcVDDxUtLEDF&#10;QYyjDFoqHHUuplp6aK/0uWc3Z2ZiWMo2G32u2wC3tUovEk5Zj6sfM/4OAoOuQHuP7lc2+6nMc/M3&#10;N24eLdkaYo1GmC3iBqsNvFUiONfSpZjV5Gd2Zj72kva3oBde9+9+69173737r3XvZgukPjpvbuqv&#10;Woo4zt/ZdLP48vvPJU8hoIyp/cocPT3jkzmYK3tDCQkf1mkjWxJFvO/2ezppY+JeEdsYOftY/hX5&#10;nj5A9DblLkbduapRKg8DaFajzsO35rGMGR/6IwPxMo6qp/mSfzcPjd/Lo20+I3DVr2p8is5jWq9h&#10;/HfZ+UpU3TWxzRn7Xcu/soY6uj602AkpXXkq9DNVX0UFNWSho1uW60632h1Vtql2lsjGtR0OpJsl&#10;X1Pjmze5MiiFP4nnayNE+4qPUfFCgWnplbTEg5Zof3PcbvdJnur2SsnkB8KCvBR5D1PE8SesoNj2&#10;Ta+W9uG3bXD4dsKF2amuRhxeRsVPoMKgwoGSfn4fL75g98fNntvNd9/JTedNmdwR0mRpNrbbxj1G&#10;L6x6d2dM/wBzJtLrnCV9VMMRiY44UavydVJJlMvJGJq2dgI44uW8+xqfb6yYzCtFW571JLP6ZqLD&#10;H6FpPqlXkVJ9MQukZ5e5Gn2lgtml7mwn+H/Y6n/239pLzmowb3zEkltyvhkTKTXf+l/FHAfxSmjO&#10;MRCh19Wr/wApT+Rp2H84arb/AH18nsbufqf4eI9LlcDt2Va7bXZvyYp9STQU2GVxS5jYHTNbGL1O&#10;bYQ5bOQN4sYsFPIciC4VVXLIa7I1k8tROYa6uqqidzJNM8dPNUSySSMSWdtB9miIBoRRgkD9pA6y&#10;8iS12rb5EtoEhsLS1kKogCqkcUTNpUDAAC/5Tnrfk2NsXZvWWzts9edd7XwWydi7LwmP25tPaW2M&#10;ZSYbb+3cFiqdKTHYrE4uhihpaKipKeMKiIoAt/Uk+6d5HMkjufq7s5/12JP/ABPucgKADr58pZDL&#10;LJKeLMT+016VXvh7303173737r3Xvfvfuvde9+9+69173//U+f8A+/de63+Pfvfuvde9jp1tu7or&#10;ZiUmU3v1LuPt3OIJGkw2W37JsnZNPMjhqZ5abbWIqtzZqOw/cjOQoVYXFiPcn8n797X8vRR3fMvI&#10;l7v260P6cl99HZo34W0wQyTzU81M0SngQR1FnOnL3upzI1xY8se4Fny9tZpSaKxF7espFGAa5mW2&#10;hP8AC308xHGo697N9R/zP+ztn4ePbXT/AE50P1LtqNGT+Ebd2nlKmKQkkrLUvU52NMhOpNzJVJO7&#10;NyxNz7n2x++pzryztceycg8gcs7LtaimmG2kJJpTUdM0aFqVqxjJYklianrHm4+47yRzFuL717ie&#10;43NXMG9Eg+NcXUSkeoULATGp/hjKKBgAde9hjn/5jvy+zjXg7Qj21GVZTDtXae0cMDqvz548LLWq&#10;yg2BEoI9hHdvvi/eD3VfDXnZbSCh7be1tY+P9Iws9fQ68dDfafuafd42taS8jtevUZuru7m4f0TM&#10;Ep6grnr3vap/la7ri7k+EXUPZO8oKLdHYiZ3sXbW6d25ujo8jn8lk9ub0r6nF1dVkJYWlM1PgMtR&#10;RxnhkWNR+ATyL+8794n7yd/7pcy7PuX3gOcv3C0Nu8NtFu15bW8aSwqHVI7aWEANIrseOScgYHYf&#10;7rX3dfu0WftTy1um2fd85MG+JJPHLPLtFnczO0cz6GMlzFMa6GXAoAeA4dBnuOprYstUwrWVSw6I&#10;JI4knkjRVeJQwCoV4LoT7Xfa/wDLW+C3dm66zfO//j7hk3XlKp6/NZXY25N09dRZ7ITSGWqr8zh9&#10;p5WgwdRW1srF55oqaCWZyWZixLHH/Y/e33X5dsxYbdznO9qBRRcpHdMo+Uk6vKflqdushd79ifaP&#10;mG7N/uPJcKXRpU28ktqrUx3RwssefMhFJ9eoFPnMtSxiKKtcxqLKJkScqB9Aryqz8fi5Pupf+Z9/&#10;KR2hgev6PvL4a7AlwcPXuBam7W6fw1bnNwVGU21jvLOnaG1Tmq/LZqtymIp3Mefollk10scdbCie&#10;Or1T97HfeD3C63aTlf3I3cSveS1tbt1SMLI1B9NLoVEVXOYHIFGJiYnVHTHb33+7rYWO0x80+2u0&#10;GOK0ipdWiM8haNan6iPWzOWQGkygmqBXABV9aiwO45HmNJk5tZme9PUsFQLI3/KPJoVVVWP6D/Xg&#10;/j3r89Hd39kfHXs7a/bvVOekwG8dq1ZmpZWT7nG5SgqENPldv5/HMyw5fb2coXenrKWT0ywubFWC&#10;suXHNHLGzc47Hfcvb/aCbbp1oRwZWGVkjbikiNRkYcCPMVBxB5S5s3zkjf8Ab+ZeXbww7nbtUHir&#10;qcNHIvB43Wqup4g4IIBCxq6SCtp5KaoTXFILEfRlI5V0b6q6HkH8H3uUfEj5ldWfNDr3+8+yJafb&#10;vYWCoYpuzOoqqtE+c2dV2WOozGDaYrU7l6+rJzqpciitJShxBWLHKA0nOD3B9t999td4+h3QGbaJ&#10;XP012Fokw8kemI7gD4ozhqaoyy4HVv2p91eXvdfZPrtqZYd8gjBurMtWSE8DInAy25PwyAdtQsgV&#10;uIb5HGz42bxy3eFj+xUAWSQfhXtwkw/I+h+o4+hga78/6/8AxPsHxcV6lSPy6jD6D/WH+9e0ZX/2&#10;/wDWP+9j2bw8R0/59Z0/SP8AY/72faIr/wC3/wAGP/EezODgPt6eHDqQn6R/sf8Aez7Rlf8An/ff&#10;gezaLpyPy6zp9P8AY/8AED2iq/8Atf659mlvxXpR5dZ4/wA/7D/ifdRX8zfouPcW1sR37gKMfxzZ&#10;4oNqdgCBPXkNq1NR9ttXcEyqfXNgMjKMdM9rmmqaUE6YfeQXspzQ1pez8qXcn+LXGqWCv4ZQKyxj&#10;5SKPEA/iV/NusMPvi+2a7tsW3+6O1W/+7LbxHbX1Bl7Zjptpz6mCQ+A7U/s5IATSPp9xFRpZqZj6&#10;WvJH/g/1dR/wYc/64P8AX3SH7yZ65x9P/sffjzu1cFvI4GslEeO3bCmOUuwWOHMws0mHmJZgq+aV&#10;npif+b4/p7Jt7tjNaiZB3xGv+1/F/n/Lodcg7qLLdzYStS3uwF+QkGYz+Zqn+26oX/4UG/Emo75+&#10;G8PeW08XNkOxfiTl6/soQ0UM09fluoctSQYzuPDxQU0UktV/C8JTUu4lQkDXgbDl/Z9YmkiKyREp&#10;PC8U0RNwUmhcSRE/kaZEHsHOFZGVxWNgQfsOD/I9Tcsk8Dx3Fs2m6idXQ+jowdD+TAHrRZhymZw9&#10;Vjtx7WrPtNy7cyuH3XtTIxSlVpdy7aydJuHbVcs0Zv46fM46nkuDyq/4+zVR5BMvjaLKxm6ZGihq&#10;z/hJIn76H+hSoVhb/D3Dctq1ld3Nm47onK/kOH7RTrqPy9vkHM/L+x8yWxrFfWsc32MwpIp9NMgd&#10;afLr6gnxh70wHyb+O/SfyC2w8LYjt7rfam9xBBrCY3J5bFwPnsI4k9a1GCzq1NHKDcrLAwufr7S+&#10;Q/P+t/xA9mEXwj8+jxOh69o+rUsZLWsql3YkKiRoCzySOxCRxIvLMxCqOSQPZhEaEV+XSlUZyQo4&#10;AknAAAyWYmgVQMsxIUDJIHUj2TTtf5F4fbz1WG2FLS5/PKWinzxVajA4lzw32APozVdH+HI+0Rv+&#10;OtrCQ9l5VuLnTcbkDFbEYTg7f6b+AfL4j/R6w196vvebByel3y37XywbpzUO170gSWNqfPwAcXky&#10;+Tn/ABVGyPHIoM4+g/1h7IrlMpkc3kKvK5etqcjkq6Zp6utq5XmqKiVrAtJI5JNgAAPoqgAAAAe5&#10;Ghhit4khgjCRKKAAUAHXMrfN83jmXdr/AH7f9ymvN5upC8s0rF5HY+bMc4FABwVQFUAADrv3A9u9&#10;FXXvfvfuvde9vW39uZ7deVpcHtrD5HOZescJTY/GUstXUyXZVLmOFW8cKFhrkayIOWIHPtme4gtY&#10;mmuJVSIcSTQf6vl0rsbC93O5js9vtZJrpzhUBY/y4D1JwPM9Bt233H1T0LsPOdod09ibP6u6923T&#10;SVOZ3fvjPY/buEo1SGWdacVmRngWqyFSkDCnpYfJU1Mg0RRu5CmxDpv4X4/HSUm4O4J4cpVqY54N&#10;iYqqLUEMgGtRuXN0rj7vQ1tVJRNpJBDz2uvsB7vzdI+u32pSq8DIwz/tFPD/AEzfkvn1OPK/tTBb&#10;NHe80OJZhQi3Q9gP/DZB8XzRDTyL+XWoj/ML/wCFI+5t6wZ3qf8Al44uv2bt6f7vF5T5S79wIh3N&#10;kqViYJJuletc7TFsKs6Kxgz25IPKqSK8GL1BJxYBA2NwuLp4wuPwmExVOlLR00EUOPxeOpYwRFSU&#10;NHTokMSj+zHEhZjzYkk+wI5Z3d3YtIxJJJqSfUk5PU7bZtl5uV1abLse2vPdkaYoIU4KPRRRUQeb&#10;NpUcSetYbZ2ze4PkV2+20thbd7J+QXyA7TzFVna6hx7ZTfnZm9srUu75Hdu789lKqWeHHwWZqrMZ&#10;irpsdRRKVaaKNVQBfufsiqrllx+3vNQUTB45sk94slVq11ZacA3x9O4vyD5WB+qjj3uO24GT9nWV&#10;XIPsjZbO0O785+Hd7qpDJbL3W0JGQZD/AMSJAfKngqeAc563G/5ZX/CdbZfUtXtvvT59rtjt3tfH&#10;z43PbS+P+KkXOdJdaZKnKVtLWb2nq6aKPuXe+Mqgmnzwx7coZoiYKarfx1YC0AAWHA/33+xJPtXw&#10;4dT6SWNSc9bSiqqKqIqqiqFVVAVVVRZVVRYBQBwPac3lkDidmbwygNjQ7Xzkqk82klx89NCLfktN&#10;OoH+J9qrGLx76xhp8Uyf8eBP8h0D/cTdv3B7de4W+BqG12O9YH+k0Dxp+13Ufaeu/dTXuZ+uC3Xv&#10;fvfuvde9+9+69173737r3Xvfvfuvde9//9X5/wD7917rf49+9+69173737r3Xvfvfuvde9+9+691&#10;73tef8J/OyIs30B331LNVGTIbA7R29v6gpWIvBguw9uPgq+SIXu0MeZ2PDr49L1A59QHvAX72+ym&#10;15u5U5gVKRXdjJAx9Xt5PEWvz0TmnqF+XXQf7nu+C65R5t5daQGS0v47hQeIS4j8M0+WuDPoWHr0&#10;Hu8INFZR1AFhNTvCx/q8Lh1v/jplP+2932e8UesvOkj7xPNNTtFUU8rwzwuJIZomKSRyLyrowsQR&#10;79pV+x1BU8QetqSrBlNCOvEAix5B90C/zDv5Q2C7hrM93V8VMfidpdrVhqMpuzpiL7TDbO7Fr2LT&#10;VOW6+mkanx20N6ZFyTNipTFishMQ9O9NMzRzZaez33h7vlyK05a59mkuNgWixXmXmt14BZxlpoV8&#10;pBWWMYYSKAVxN95fuzWXNJvOaPb2KO25lYl5bPCQXTcS0JNFhnY8UNIZDmsbli6yw+42pglLkC0l&#10;OLLFVcvJCPoFm+rSRKPow9QH1v8AX3rRYTO9s/Hrs2LK4Su3l1L2x15m5IjJGMjtnde2szQyGKqo&#10;K+knSnqoSw1RVNLURmKeJmjlR42ZTmzc2vL/ADhsbQXMVtuGwXkVfwyxSI2QykVB9VZTVSAVIIB6&#10;wPtbvmjkPmMT20t3tfM9hMR+KKaJ14qwNDngysCrqSGBUkFbulPWQFXEVRTzJ/tMkbqfoQRcH/Aj&#10;6e9gT4vfzj9i74p8bs/5VYyHr7eB8VJH21tPFTTbDzsrOIo6jeG0sek+Q2hWy6lM1XjEqMeSGc0t&#10;MvPvEfnr7uG6bW8248hTm727ibSVwJ0HEiGVqLMozpSUrJwHiOes7fbD72ux7stvtPudbiw3XCi+&#10;hQm2kNaAzwIC8DHGp4Q8XEmKMdJOu27LFeSgJmj/AOVeRgJVH/NuRrLIB+A1j/ifduFDmMJurA0W&#10;69pZ3Cbu2plYklxe6NrZahz+3shHKA8f2+Wxk1RSeVk5MTskyf2kU8e8f5Le5sLySw3C1lt7+MkN&#10;FKjRyLT1RgDT5ioPkT1mFY3dluljBum1X0F3tcoBSaB1liYHhR0JWv8ARJDDzA6YtLxnxyI8ci31&#10;JIpRxz+VYA/7H6e0xX/2/wDgx/4j2ug4D7elw4dZk/SP9j/vZ9oyv/P++/A9m0XTkfl1nT6f7H/i&#10;B7RVf/a/1z7NLfivSjy6zx/n/Yf8T7DjdG3cTvHB57ZufiSbBbww2U2vmY5L6P4fm6aWhln458lE&#10;8q1EZ+qyxKw5Hs7sLy4265s9xtGpdW8iyp/pkOoD/bUKn5E9MbjtFhzDtu58vbqgba9wtpLaYHh4&#10;cylCftQkOvoyqeI6kxMyMHX9SMrL/rqb2/2PvU23dtuu2durcu0sn/xcdsZ/L7frjpZA1Vh8hUY+&#10;d1VvUEeSnJH+B9567feRbjYWW4Qf2M8SSL9jqGH8j1wy3/Z7rl3fd52C9H+OWV1LA+Kd0TtGxp6E&#10;rUfLpYowdFcfRlDD/WIv7YopZIJY5oZHimhkSWKWNikkckbB0kR1IZXRgCCOQfaogEEEVB6KlZkZ&#10;XRiHBqCOII4EdRcjjqDL4+uxOVoqTJYvKUdVjsljq+niq6GvoK2B6asoqylnSSCppKqnlaOSN1KO&#10;jEEEH3Zt1rvSHf20KDP6l/iUYXG7ggXjw5qmjXzTBedMOTiK1MfP9tl/sH2AdxtTZzSw/g4r81P+&#10;bgfs+fWRnL+8Lvm1W9/UfUfBKPSRQKn7HFHH2keXXzWf5i/wyyfwL+W3YPRKU1V/ozyRk7G+P+Xq&#10;GMoyvTm48jUrjcE1SVTz5brHLJNt6t9Ks0VLSVLACrS5oeuMi9VjazBWaSeikNXRxqC8klLWEeaN&#10;FALMYaoXAA4D+435stBFdw7gMJIuhj/SXgfzX+Y6zl+7RzK247NvXJMhLXljP9RbqMloLg0kUDif&#10;DnFQBwWTrYr/AOE1fygTc/UXcXw73FkS+d6Y3G/bPWlPUTzSzVHVfZ+SnfcuOo0YeGKl2h2clXI6&#10;KQI4s5TC1j7QXaXdnXHWazU+ezceSz0akJtXb8kGQzPksNKV8iuaHCob8mofyi3ETfT25svLu7by&#10;ENrbFLb/AH49VT/a/if/AGop/SHQ79xvfT209q4pouYd7Fzv6jFhaFJbknyErA+FbD1MzeIPKJuH&#10;Wz2sbN+LD+p/4j+vutvtP5Cb17L8+NVk2ztSRuNu4iaW1WgFlObyLaKnLvyTpYJTqT6YgRf3Lmy8&#10;q7ds+mYjxr4D+0YcP9IvBf5t6nrm97u/ea5/91UuNoSQbTyax/3Ctmb9UeX1c5pJcnidLaYR+GIE&#10;V6lBQP8AX/r7AX2J+scuuXv3v3Xuve5FJR1eQqoKKgpaitrKqRYaakpIJamqqJnNkigghV5ZZHP0&#10;VQSfdWdUUu7AIOJOAPz6ciilnkSGCJnmY0CqCST6ADJP2dM24tx7e2hgsrujdmew219s4Ghnyec3&#10;FuLKUOEwWGxtKhkqshlcvkp6bH46hpowWklmkSNFFyQPZ1OsPh3mMp9vlu0K6XbVASki7XxrQz7l&#10;qUuSEyFQwmocCjgC6sJqkBuY0PsJ7jzTHHqi25BI/wDGfgH2Di38h8z1LfLvtXc3BjueY5zBDx8F&#10;KGU/JjlY6+nc/wDRB61g/nR/wpS6v2M+X68+Bm1sf3tuyLz0NR3tvKPKYnovB1IVY3m2hjIjj91d&#10;t1VLIzhZac43CNJF6K6oQ2NgmzNmbS6/xUmK2bgcftzHFFFZLTjVXVwVbeXMZmpZq2vYgc+STxgj&#10;0ov09ga9u7m9lEt3Ozt5V4D/AEq8B+Wfn1Ne1bVt20JFt2y7eI/EIAWNS0sp8qkVkkb5Z+QHWpR8&#10;hvkp8ivmJ2did1fIbtDffevYuSrzT7G2s1NVV+OxVbVSgjEdR9P7UpHxWHcSy2VcZj5cgyt+9PLy&#10;3vLkt8Y+gBixiDKVQ48t2jx8TW/MgtJUkX+iWX/avaAqWY04dZD8nexHMm9mK85odtp2o0OggNeO&#10;PlGapCD/ABSktThHXq5H4Of8J3/ll8jZsTvX5RVNd8Ren5zBVttyspsbmfkZuui8ja6am2tMa7bf&#10;VMU6xMrVGbatykayKwxqH1AM8nlsjmZxPkqp6hkv4Yv0U1OpJOmnp1tFEOfqBqP5J93VQvlnrKfl&#10;vlXl/lCyNhy9tqwRt8b/ABTSn1llbvc/KoUeSjrci+IXwW+LvwX2I2w/jb1ZhtlQ5BaeTde76oy5&#10;7sbf+Rp4Yojl9978yzVO4tyVjtHrWOWYUlMzMKaGFDo9t3u3Qg6Nz797917r3sF/kFmBiOqs3Esv&#10;jnzlbisJCtyDJHJUnI1gFvr/AJPjiD/g3s95ag8febc07Y1Zz+zSP5t1jl97LmEcv+xfMsKz6Lrd&#10;Lm1skHmytJ9RKB/zbtyD8m697rf9yp1x069797917r3v3v3Xuve/e/de69797917r3v/1vn/APv3&#10;Xut/j3737r3Xvfvfuvde9+9+69173737r3Xvdx/8jjuReuPmtQ9fZCraDCd/bH3H1oYWdUpn3ZSL&#10;DvLY8srMRaWbN7c+xi/q1fp/PvHH70XLZ3n2zl3eGOt1tN1Hc18/CasM4HyCSaz/AM06+XWSf3V+&#10;Zl2P3Ph2qeQLabtayW+eAlWk0J+0tGY1+clOB6TW66bz4ppgPVRypUX/AD4+YpR/rBJL/wDIPvcZ&#10;985eumHQae41V+j/AG/+9e9r8Q+3rw49e9ozIcmx5BDf717MoOA6eHDqR7IV8w/g90d8xsPJLv7H&#10;vtXtGhoRRba7o2zRU77roY6dT9jjN3UTvTwb82xA3pEFVIlbSxswpamIehpZ9ufc/mj25uANomE+&#10;xu+qSzkJ8Jq/E0RyYJT/ABKCjGniI3ERn7me0HJ3urZ0323MG/IgWK+hUeOgHwpKDQXEI/gchlBP&#10;huhPT1jsrVY1rRHyU5N3pnPoP9WjPJie39OD+R71RPlV8JO9PiNnhS9h4FcrsrI1c0G1e0trioyW&#10;xdyohDRxLkDDHNg834mBlxuQSnrI2DWR0AkOfHIXudyt7hWmvZ7rw9zRQZbWWizx+p01pIleEkZZ&#10;DipBx1za9zfZnnT2tu6b3ZCfZJGIhvYQXt5M4BalYpKUrFKFatdOoDV0vqDJ0uQTVC+mQAGSB7CV&#10;L/1H0Zf8Rcewh6j797m6HzDZzqHsfdGxayY3rYMNkHGJyg0hCmZwNUKnCZmIounTVU8q24t7EfMH&#10;KfLfNVuLXmHZoLqMfCXXvX/SSCjofmrDoLco8/c5ch3hvuUeY7qxmPxCN/03+UkTVikHlR0YdSKi&#10;lp6pdNRCkoH01D1L/wAFYWZf9gfdsXUv84/LhKbF/IDqyhzgAKzb06vlh27mGI0LHLW7Oyby7brW&#10;03Z/tJ8aCfovPEBb/wDdzt6vPylvrxZqIbkGRPsWZaSD5a1k+3rLrkz7593GIrT3D5US4XgbmxIh&#10;k+Ra3esLep8N4fs6Y59vqATSTlf6Rz+tf62Egs4/2N/dh+wvmT8Xu3FgTaPce28flKllij25v1m2&#10;DnzOYw7QomfeLCVbLzzTV04Njb3EW7e3PPHL5c7hy5M8AqTJB+vHSvH9Orj/AGyL1lRyn73e03OA&#10;iTaOd7SK8Y0EN2fo5a+g8akTf7SVumx8fWU4PkgYgG+uL91bWHPpGof7ED2NlRRVVXB91RQtX0jc&#10;pWY4rkKKRSAQ0dZRGemkUj8q5HsOQyxo4SRtEleDdp/YaH+XUwRW808Qmt4zLCeDJ3qfsZKqfyPW&#10;FCBqB4PHB4P5/B59h/uGak29ja3P7nrabbG3MVDLW5fcGdlGNxOMoqcNLUVNTV1XjjJjiUlY1LSy&#10;tZUVmIBOLNZLuWG0somnvJDpSNBqdmOAABU8fM4HEkDqt5Jb7VaXG6bzcpZbRAmuWeY+HFGi5Zmd&#10;qDAqQoqzHtUFiB1Jiu5KoNbm2lV5JP8AgPeqp3ZvLG9h9v8AZm+cPE8OI3XvfcmcxaSRmKX+HV+V&#10;qZ6KSaJgGimlpmV3U8qzEfj3nXy1t020cv7LtlwwNxBbRo1MjUqgNQ+YBqAeuI3uTzFZ82+4HOfM&#10;23IV2++3O4miBFD4bysUJHkStCR5EkdK+BDHDFGTcpGqn88gC/8AvPsL/Z30CesvsXOnex2693KH&#10;rmlk21mRHRZ+njBkeKIMTS5WniHLVeLkcsAOZImkj/t3BZuth9dbkJT6hcqf8Kn5H+RofLoVcpcw&#10;HYdxrOSdumosoGafwyAfxIc/NSy+fVUv83X+XdS/zAfjg+O2dDjKD5GdQT5LevQm4chNHQ0lfl5q&#10;SOLcfWG4chJZabaXZuNpY6SaVyEocjDRV5v9oUewXcWMr9x7TzWL27navF12bw4OEzeFyMtH9w0q&#10;xVlAiV1Kyu+KzXjWGUAgNFKb/Qj2B0MKXML3VuskSSVZXUEAiorQ/iWtR6Hqf3l3T6S/GwbzPZ31&#10;xbsiTW8rRsyOFbRrQgmKaiq4rRlOetH34UfJ/cnwN+YXWXfGZw+fwMXV+8s3118gNjZShqKPclB1&#10;5l6sbV7i2tmsJI8UkW5tiVFHHlo6Z7k5DCRIl1kDNVLVQ1NNVVNPWRyxVcE80NVFOGE0dTFIyTxz&#10;BvUJUlUhgebj3JKlSqlKaCMU4U8usWpllSaVJwwnDENXjqBzWua14/Pr6ZGDzeH3NhMPuTb2Tos1&#10;gNwYvH5vB5jG1EdXjsth8tSQ1+MydBVws0NVRV9FUJLFIhKvG4INj7we7dN9Onv3v3XuvexZ6u6b&#10;3b2pXMuJiTG4GklSPK7myKSri6ItZjBBoHkyWSMfK00N3+hcop1eyzcd1tdtQeKdUx+FBxP+YfM/&#10;lU46FHLfKW6cyzH6ZRHYqaPM4OhfkPN3pwVc+pUZ6rd/mEfzRfjV/Lt2pTSdlZOp3v3DubG1db1z&#10;0FsepoKnsLdyw6oI8vlBUyii2LsVK4CKozuUMdKpDpTrVVCfbmzPrHqbZPVlGv8Adyh82ZaIpX7t&#10;yiwvm6lWCmVKeUXhwlAxA/apyCQP3JJDz7AN/uV1uDVuHpD5IPhH2/xH5n8gOshOXeWNq5eEUG12&#10;zSbjIQviFdc8jH8KKoJFfJIwSfMt1ojfOX+Y58r/AOYlu+gx/ce4qum2Hkc9TwdcfFnqqLPVew0y&#10;oLpiYZtuUMM+5e69+ATMRV5CnnCO7GjoaRBb2uarc9JSgx0afezfTyEslIh551izz/X+zYf4+yZ5&#10;RXtzj8usnuTPYDmbefBvuap/3Rthz4dBJeOD/wALr4cFfWUs9D/Zg9WJ/Cb/AITufK/5DLid7fKD&#10;KTfEjqyq8FWm1Z6PG7k+Q+4qEkN4m25K9VtPq5Z1QoWyz5HJRhgWx8TD2kq/K5DJn/LKl5IwbrTp&#10;+3TIeLaYEspIt9W1H/H2watljXrKPlbkblTkuPTy7tCRXRFGuHPi3L/6aZu4fYmhfKnW258PP5bH&#10;w2+C2NCfH7p7DYveNTSJSZ3tvdbvvPt/cqiOSKQ5fsDOLUZiCmnjlIajoTRY8CwWnUAD23+/dCzo&#10;9nv3v3Wuve/e/de69797917r3smnyt3DrrNp7RifiipKrcNfHb6VGTcUlApP9Uo6JnA/pNf2OuTb&#10;WiXt6w+IhB9i5b+Zp+XXOr79vNwk3DkPkGCXFtBJfzr6SXJEUAJ9RDCzgekoPn172UL2N+ufnXvf&#10;vfuvde9+9+69173737r3Xvfvfuvde9//1/n/APv3Xut/j3737r3Xvfvfuvde9+9+69173737r3Xv&#10;at2BvbP9a762b2JtSrNDufYm6cBvDb1YCw+2zO28pS5fGysEZGZEq6NNQBGpbj8+y/dtstN72rct&#10;m3CPXY3cEkMi+qSKUYfsJ6Mdn3S82Pdts3rb5NF/aXEc0bejxOHU/tA6xzRJPDLBILxzRvG4/qrq&#10;Vb/eD7+iN1p2Ztzurrbr3uTaDo22e1dm4LfeJiQqTQDPUizZLCyqpPjqdu5tKrHzIeVlpWB98ed6&#10;2S95a3rd+XNxH+PWFy8Dn+LwzRXHykTTID5hh12b5f36y5p2LZ+ZNuYGyvraOZcgldagsjUpRkbU&#10;jDyKkdAxPA9LPNSy/wCcp5Xhb/HQfS/+tIlmH+B9qyq/R/t/969ly/EPt6Nxx6xe0bkPr/t/969m&#10;MHwjp4dSPaJrv7f+u3s2h8vt/wAnTg8vs6kew93LisRuHC5fbO5MNiNy7Yz9K1Bnttbhx1LmMBm6&#10;JwytS5PFV0c1JVJZjpYqJIidUbK1iDaynuLO6tr2yuZIb6JtUckbFJEb1VlII/wHgQR1qa3tr20u&#10;dvv7WK42+ddEkUqq8cinirowKsPtGOIoc9SEZkKOjMkiWKOjFXU2+qsOR7oh+V/8oLA5mTJ71+Ke&#10;Si2/k3M9ZVdM7rybHD1LmztDsHeNfI0lEzsD48flnK6mCR1dgE95Wcg/eGu7UQbZz5CZoOAvIl7x&#10;854lw3zkiAPmY/PrDv3Q+6Rtu5m43j2vuVtL0ks1hM5MLEmp+nmNWjPGkUupeCq6jHSrx+4GAWOv&#10;GofQVMa8jm15Yx9ePyv+290Nb6683z1juPI7Q7C2pndnbmxMzQ5DC7gx1Rjq6BlcoH8c6KJqeRlP&#10;jlQtFIOUZhz7yr2redq3yzh3DZ9wiubKQVV0YMD+zgfUGhHmOsFuYeVeY+U9wn2vmPZp7O/jNGSR&#10;SCPmDkEZoGBKk8CelTFLHMgkikSRG5DIwYH/AGI/PtG+zPog6ye1Tgd8722sNO2N47p24oLELgdw&#10;ZbEAF+XNsfV04u/5/r7Q3W17bfGt7t0Ex/pxo/8Ax4Ho52zmPmHZcbPvt7aD/hM8sXHj8DL1waON&#10;/wBaI1/9Uqt/vYPvnuHfu+t3Rxw7r3puzc8MLB4Ytw7jzGajicXAeNMlWVKowDHkAHn3q02ra9vJ&#10;aw223gY8THGiV/3kDq+68z8y76iR73zDfXkamoE88swB9QJHYD8uvLFGn6I0T/gqKv8AvQHtJ+1/&#10;RH1z9+9+69173737r3XvZpOie6otuiDZO8KrRt6aXThM1MSw29UzSampaxuWOCqpWJLDmlkJe2hn&#10;sHd42kz1u7Vf1x8S/wAQ9R/SH8xjjTqS+SecEsPD2fdpaWBP6ch/0Ik/C3/C2Pn+Amvwk01pf52X&#10;8nrI/IH+NfMT4n7ZSr7/AMXjYJO4+o8VFBTt3/tzCUi09NuLa8bGKmXuzbGLgWGGNyqblx0SUTsK&#10;uGiZnb5MdYyUdZ/pJw1OGoMo9PHuiOnAeOkyk6qtJm0aItGaDPJp1SL6Purm58ye29g3AMv0Erd6&#10;10V8wOK/avp6fYelPuJy60cv9YbRP0pCBOBwVz8MmMaZBSpGNefxjoP/APhO1/MUot3bNH8vrtnN&#10;ywb56yos3X/HCvzrTUeQ3P1lhZ55d0dQVdPkkhyEG9+j6zyrFQzgVY22Y08anFVZBRfYm6ivraa9&#10;mS6P6HqOwJIty7n+5x2yKedkiWImGv3PUQPplo8bIwP2+PhcaamrsdJvHHeS5jId33hbIGC3o12R&#10;+SD1PqfQfmccZD5N5Jk3wruW5ho9mVsAYaYjiqHyQHDv/tVq1dNCH83z+cxgPhHR1/x9+PZwO+vl&#10;7nsLDU1smQRcrsr49YLM0xkxu7+waSGVP43vTJ0r+fA7YEkb1Kaa2vaGg8S1tjFOMXt/HUWMx1FT&#10;Y7HUEAhxuIx8SwU1NCPxHGL6dbcvI5aSRrsxZufcf3M/6jSTOWmbOeJ+30H8vIdZc+3ntpv3PUgs&#10;uX7WO12G2ISS5dSLeD+ggGZpqZ8NDWvdK68TqefDz4JfMb+at3PvDdmAy+ZzVPldzST99fL7uOTJ&#10;Zjb1DnIkWSqw1HPD9rU9g75oaSVYqLbWHalxmGieOOolx1PpRmqrr6msssr6YQbrTx3WIWPBYfWR&#10;+Pq3sud2kPecenl/s9Zv8ke2vKnIEQfZ7QzbyVo95MA1w3qEp2wJ6JEB/SZut4L4F/yofiZ/L/xd&#10;Pleudqyb77qq8clHuj5BdjxUGa7Jyzy05iyNHt2WOmixfXm1qmWWXRisLDSw+JwtQ9S4MrQvdeh7&#10;1Zh797917r3v3v3Xuve/e/de69797917r3vsaLkyyLDEitJNM/6IYIlMk8z/ANEhiUs3+A96NaYF&#10;T5D1PkPzPVl8OpaaURwKCzueCIoLO5/oooLH5A9e91W9j7rbe29txbk9Qp6+vdcfGxb9nF0irSYy&#10;IK3KaaKBLj/VE+5i2qyG37fa2v4lXu+bHLH9pPXDD3i56b3J9y+bucQSLO6u2Fupr2W0QEVstDwp&#10;CiVH8RPr172iPZh1GnXvfvfuvde9+9+69173737r3Xvfvfuvde9//9D5/wD7917rf49+9+691737&#10;37r3Xvfvfuvde9+9+69173737r3Xve07/IY+UUW5+vd9/EXc+RH8d69nyXafUyVEgD1uy8zVQJ2N&#10;tmjBChn29n5oMzFHdnaGvrpLaYjbBH71vIrWO8bV7hWMP+KXgW1uqD4ZkB+nkP8AzUjDQk4AMcQ4&#10;t1nz90nn5bzad09u9wn/AMZtC1zaVPGF2HjxrUgfpykSgAFm8WQ8E6QG7qAxzQ5KMeibTT1NvxKo&#10;PgkPP9tAUP8ArD3sBVX6P9v/AL17xGX4h9vWZQ49I72jch9f9v8A717MYPhHTw6ke0TXf2/9dvZt&#10;D5fb/k6cHl9nUj2i678/6/8AxPsxi4r06nl1nH0H+sP969oyv/t/6x/3sezeHiOn/PrOn6R/sf8A&#10;ez7APuHqHrDu7b/92u2Nl4reOOgR48ZWVKmj3JgNQt5NublpQuVxLL+Ig8lKx/XC/sVcu7/vfLV1&#10;9bsO5SW8xPcBmN/lJGe1vtw3ow6JeZeVOXOcrD93cz7RFd24BCs2JY+IrFKO9CK4GV9VPU6lqJ6U&#10;66eVo2P6gOUfk/rQ+lv9f6/4+6O/kB/Km3Rt963PdDZiTf8AhRrmG0MiaLFb/oI+CIaOJ3p8Bu5U&#10;ubfbSUdUyrf7difeT3Kfvva3IiteaIBbXHDxRqaBvmTl4v8AbB1/pDrDXn/7o7L49/yRM9zBk+CN&#10;CXK8cCNisVwBgDw3hc5JUnpT0ebjkAWqXwve3kW7RH/E/wBpL3/Nx/j7qk3D19urbGTrcNl8RX0O&#10;Vx0jRV2Jr6KqxmYonQ2K1eJyEVNXwG/09BU/gke54s9926+hiuIbhTC47WBDI32OpKn9tesSd39t&#10;uZtqubi2W0M00ROpAGSZKYq8EgWUCuAQrKfJiOntWV1DIyup+jKQyn/WIuD7RskckTFJY3jcfVJF&#10;ZGH+urAEezZWVxqRgV+WegLNBPbSNFcQtHKOKsCpH2g0PXL3w926a69797917r3v3v3Xuve/e/de&#10;697MV1V3tUbWo/7nb2ojujYdXTy46SlmVaiuxNDVApPT0omZVrsUwPqpHZdB9ULxuOSPcdnFw31V&#10;o/h3gNa8ASOBPof6Q/MEdD/ljnZ9tiG07zD9TsjKUIOWRTxUV+JPVCRTihUjNDf8yr+S9gvknu9f&#10;lf8AEDdsXxt+bW181jN8Y/dGIklwuzezN4bddJ8Pm90ti6eep2r2NS+IJT7mpKeoapjvS5WlyFLI&#10;REvMV8c9ubl3RjNxbU3NSZ7qSsnesrmp6orn8WI0867aqoXRKiOoq5bQpO6pJHGWZ11KC6KTfZ4L&#10;eSC5tym5gUGO0+WseVBxpwJ4H0PLX2/27cdztr/bdxWflZyWajfqpTPgkcase3UQCoqSKgEku7N/&#10;n3d8/Hn459kdEfJv477l6W/mibTwtJtXZlJm9uR1PRvZslfUrh5/kHtPN0dVVYPI7d2vQibKVmHp&#10;Z6qlrayKKnpahoah1pTrA0+PpKWno6ano6alpYaLHUNNEIqOipqdBHT01PCnpjp6eNQAPz9SSST7&#10;B1zMYw7sS0rN58STxJ/wnrKT2s5Ab3B5jt9lDm32G1iEt00dAY4FIVIYvJXmakaHOga3NSorQv8A&#10;y3fhDvP+Zl8uq3Y2896btm2lTtX92fKzt6qyT1fYOfx2bzZinoqTPVIY/wCkbt/chmpo68hhisfT&#10;1lTDHqpaaAtjMzsXdizsbsx+pP8AxA/w+g9lJJJLMaseuh+37ft+02FntO02UdttVumiKKMURF+X&#10;mWJy7tVnarMST19Fzqnqjrfo3rraHUnUOzMB171tsLC0239o7O2zQpQYfC4ulDFYoIl1ST1NTM7z&#10;VNTM0lTV1Mkk88kk0ju3XvXSroQffvfuvde9+9+69173737r3Xvfvfuvde9+9+69172B3yB3sNpb&#10;DnxdLKEzO8fNiKVVIEkGHQIc3WW4ZVljdKVSPr5n/wBSfYg5a2/63cllcf4vBRj82/APyyx+wevW&#10;Mv3sfcleQvay62Syn08xcxa7SIA9yWi0N7N6gMpS2Ujj40lMoae910e5R65A9e9+9+69173737r3&#10;Xvfvfuvde9+9+69173737r3Xvf8A/9H5/wD7917rf49+9+69173737r3Xvfvfuvde9+9+6917373&#10;7r3XvYx/H7u/enxu7n677v6+qVg3T13uOkzlJTzMwosxQgPSZzbeVVQWkw25sHU1GPrEHqamqXCk&#10;NYgOc3cr7Zzny1vHLG7pWxvIShI+JG4pIv8ATicLIh/iUVx0JOUOaNz5K5l2fmjaJKX1nMHAqQHX&#10;KyRtTOiWMtG9M6WNCDQ9RqylirqWekmF454yhI+qn6o6/wBHjcBh/iPe/wA9Wds7F756p2F3T1nW&#10;mu2L2RgIc/hBJIktZiKgO9JndqZcxs6R5/Z+cgnx1alz+9T6xdHQnknv/L+68qb/ALpy1vcWjdbK&#10;Yxv6OOKSp6xzIVkQ/wALU4g9dg+V+Y9r5v5f2nmbZZde2XkQdfVTweJuPfE4aNwCaMpyePQPVNPL&#10;SVE1LOLSwOUbiwcfVJEv/YlQhh/gfbjkPr/t/wDevbEHwjoRDrl7RNd/b/129m0Pl9v+TpweX2dS&#10;PaLrvz/r/wDE+zGLivTqeXWcfQf6w/3r2jK/+3/rH/ex7N4eI6f8+s6fpH+x/wB7PtEV/wDb/wCD&#10;H/iPZnBwH29PDh1IT9I/2P8AvZ9ouv8Az/vvwPZtF05H5dZ0+n+x/wCIHsEO1OruuO3ccMZ2Zs3D&#10;7tjhQx0eRrImptx4oFQobEblomgzVA0aj0KJWhH5jP09ifYd63fYpvF2fcJICTlQaxt/p4zVG+eA&#10;fn0Ucxcq8t83W4t+Zdmhu9PwORpmj9DHOtJEI8u4qP4eplNNLAWMMjR8gkA3Q/X6obqf9t7q97Z/&#10;lxq33Nd1JvCmyUBZ5I9ndkLFDVxjUxFPjd5UNMaSdY14U1lPTsx+sh+vuadh92ivhpvdi0b+ctvU&#10;j7WhJqP9ozAenWPfNv3cGukkflzc4L234i13BV1j0WO7VSMfxSqrH+Lp8p8sTxUR/T+3Fz/sSh5F&#10;/wDAn3W92N8ft49b1TU2+tkbl2axJMdfNTtVYGpUnSslJmIGq8RUROf06agE/wBB7mHaOb7bdIw+&#10;3bjBdL/DWjj5FcMD/tfz6xY5t9l4dklaPfeX7/Z5TUh6a7dgPNZDri0+n6qk+g6dop4ZheORW/qA&#10;fUP9dT6h7B+o2ZVgaqOspqpCLqH1U7kfixOuJj/yF7Ece9wnE0LKflkf5/5dRle+1W5KPE2vc7e4&#10;jOQGrG1PLjqQ/wC9dZfbDU4TLUnM9BUBefWieWPj864ta2/2PswivrOb4Lha+hND+w06Bt/ylzJt&#10;lTd7POI/4lXWv+9JqH8+ve2sgg2III+oPBH+w9q+OR0HiCpIYUI69769+61172pdr7w3NsvIrlds&#10;ZisxFZYLK1NJ+zVRC/7FbSyB6atgOo+iVHXn6X9p7i1t7tPDuIgy/PiPsPEfl0Y7Zu+47NcC6227&#10;eKXzpwYejKahh8iCOgA+RnxZ+Pny22FN1p8i+qNpdqbSZ3qKGm3FQXym3sgxiIy+09x0T0m4dpZp&#10;DAlqzG1VLUWUKXK3BNvtT5WUNclNR7+wTUVQhCHO7cXXSuG4aWswc8geIqAOaea31tGPYR3TlaWR&#10;Q9hPUgk6X8/kG/zj8+suvu//AHk9m5E3vcoOd9rkXadwhjje4tl1tC8blkkMDEFkIZldUcEYZFJG&#10;k1//AAI/lU43+XD3327u3oztLLbz6G7z2ttvGZ7rztKlhr+xOutxbEr8vV7YyG0+ycXDTf3x21kq&#10;bdORp66hy9HHXQNHTTJXTkSxuZXA7gwW6aH+JbbzFBm6IAGWSgm1y01wDpraRwlZROAeRLGnP0v7&#10;BVxb3FpJ4N3A0cnow4/YeB/InrpfyvzXyvzvtn745N5htdz20AamgfU0dRWk0RCzQkVFRKi54E9W&#10;/wDt39s9H3Xvfvfuvde9+9+69173737r3Xvfvfuvde98JZYKeGeqq54qSjpIJqusq520wUlJTRNN&#10;U1MzH9MUEKFj/rWHPvYDMVVFLOSAAOJJwAPtPTc09raW91e390kG3wRPLNK5okUUal5JHPkqICx+&#10;ygyQOve6wu1t+zdh7xr82BJFioAMbgKSQ80uHpHcUxdbALU1ju1RN/zdlYXsB7lvZttG12MVuaGY&#10;9zn1Y8fyHwj5AdcTvfb3TuPdz3D3XmVQ6bFFS3sYm4xWkRPh6h5SSktPN/w2RhUgDr3sN/Zr1DnX&#10;vfvfuvde9+9+69173737r3Xvfvfuvde9+9+69173/9L5/wD7917rf49+9+69173737r3Xvfvfuvd&#10;e9+9+69173737r3Xvfvfuvde93X/AMnz5+UXx133V/Hrt/Oih6L7dzdLPhc/kptGO6n7SqVgxtFu&#10;apma60Wz93U0cOPzrH9um8VLXEotNN5MZfvFe0svOW1Rc38u2urmnboyHjUd11airNEB5zRGskA4&#10;tWSLJdaZQ/ds934+SN5flHmG508rbjKNDsaLa3JookJ4CKUAJMThCEkqqrISlty4dq6EVlMmqrpl&#10;OpF/VUU4uxjA/MsZuU/rcj8+9sPMU81JUS0tTG0NRTyPFNE1iUdOCLqWVlP1DKSrAggkEH3gDbOs&#10;kaOjVQioPXSooyMyOKMMHpAA3Fx+faErv7f+u3s4h8vt/wAnVh5fZ1I9ouu/P+v/AMT7MYuK9Op5&#10;dZx9B/rD/evaMr/7f+sf97Hs3h4jp/z6zp+kf7H/AHs+0RX/ANv/AIMf+I9mcHAfb08OHUhP0j/Y&#10;/wC9n2jK/wDP++/A9m0XTkfl1nT6f7H/AIge0VX/ANr/AFz7NLfivSjy6zx/n/Yf8T7RNf8An/Y/&#10;9DH2aw8B06OI6kR/n/Yf8T7RuSbXDPSSrHUUc4YVFFVRRVVFUD6WqKOoSWmqFt+HRh7NbfDI6kiQ&#10;cCDQj7CMj8j07h4XgkVXt2+JGAZG/wBMjAqfzB6zp+q/0NuCOCOR9COfZTd+/GLpDeL1FTLs2Pa+&#10;TlLs2U2TVPt53mc3M9RjESpwlSbm+n7ZL/19jjbeceYrAKgv/GhA+GYa8egbDj/ej1Gu+ezft3v7&#10;zzNsf0N6xqZbNzASfV4xqif7NAHU+GqnQgeQuv8AST1fQG1jw3+8+yj7t+E+XopHl2Pv3H5KG58d&#10;Buugmw9fbnj+JYv77HuBa12ji9jmy59t5VA3DbWRvWMh1/3lqN/M9RTu33c95tnMnLPNsE8eey6j&#10;aGX5DxIdcVPtQdT460EgOhB/qpuP9sbH2W3dXx+7S2+JWzXX9TlaWK+vIYNKPclHYW9QmxrS1Y+o&#10;+san2LLLmXa56fSbroc/hYtGf2Nj+fUR8xezvO1kjNvvIBurccZIUju0/wB7j/U/4yD1KWaJvowH&#10;+Dek/wC8+wPrtrYiKVoazHVOMqb2MMhqaCZTf/lWrF1Dn/afYli3O+ABScOnrQMP2r1DV/yJyi8j&#10;JdbXJaXBNNOqSFq/805Qf+O9ZfbLUbKp2F6SvkjPJC1MSyL/AIDyQlT/AMmn2sj3yQf21uD/AKU0&#10;/kf8/QZvfaeycatt3l0PpKgYf70hB/4weve2Cq2rmKYFkhSrQXJakcSsAPyYiEm/5NPswi3eylNC&#10;5Rv6Qp/Ph/PoGbj7c80WCmSO0W5iHnC2o0+aGj/8ZPXvcHF5bNbbyMWQxFfkMNk6ZgY6mjmmo6mM&#10;hg2hihRmjYqNSNdWHBBHtZLDbXkJjmjSSE+RoR/q+fRHsm/cy8mbxDuuwbpd7bvcBxJE7wyLkGho&#10;QSpoKq1VYYYEde9mq2L8oJk8OP7Ex5q19MY3JhoIoq5f0r5MnigYqSs/LM8Bhf8A2lz7B248oDul&#10;2uWn/C3NR/tWyR9hqPmOs6fa/wC+3cJ9PtPu7tJnTCjcbNFWYcBqubUFYpvNmeAwv/QkPXvZtsNm&#10;sPuLGxZjAZOjzGLmsFrKGXyLHIRfwVUTBKiiqV/McqI/H0I59gueCe1lMFzC0cw8iP5g8CPmCR1n&#10;xy7zHy9zfs8HMPKm9W+47JJQCaFtQVj+CVSA8Mg845VR/QEZ697cvbXRx173737r3Xvfvfuvde9l&#10;D+SHaSxRzda4GovKXjfeNZC40q0TLLT7bjkU8+GRVlrLceQJF/YkBGvKu0Fiu7XKdv8AoQP7DJ+f&#10;BPlU+Y65/wD3xffBIIbn2Z5Vu6zllO7zIcAqQ8e3Kw46GCy3dMeII4K1jlU+9kz9jzrnP173737r&#10;3Xvfvfuvde9+9+69173737r3Xvfvfuvde9+9+69173//0/n/APv3Xut/j3737r3Xvfvfuvde9+9+&#10;69173737r3Xvfvfuvde9+9+69173737r3Xve0L/KZ/mNRdlYfbfxK753AkXYuDpKfB9Fb9zNWETf&#10;mEpYlgx3VG5MhVSBV3hh4UEW3quRgMlShcc5FTFSmowZ+8B7Ntslxee4HKlmTs0rF76BB/YOTVrq&#10;NR/oLnNwoH6bVmHY0gToH92n3vTeobP235vvgu9RqEsJ3OLhRhbSRjwmUYt2JpKtITSQIZEHuLCm&#10;BnyNIhMLEvVwqP8AMsT6qiNR/utjy4/sn1fS9rs69WVpUdWR0d0dHUq6Op0sjqwDK6sLEEXB94yw&#10;EEAg1B/zdZlUINCKEf5+k37RVd+f9f8A4n2YxcV6dTy6zj6D/WH+9e0ZX/2/9Y/72PZvDxHT/n1n&#10;T9I/2P8AvZ9oiv8A7f8AwY/8R7M4OA+3p4cOpCfpH+x/3s+0ZX/n/ffgezaLpyPy6zp9P9j/AMQP&#10;aKr/AO1/rn2aW/FelHl1nj/P+w/4n2ia/wDP+x/6GPs1h4Dp0cR1Ij/P+w/4n2i8h9W/5C/3sezW&#10;DgvTq8Os6fX/AGH/ABI9oqu/tf7H2Yx/5OnU4yfZ1nT9Q/2P+9H2ja/6j/WP/RXs2i4Dp89SE/UP&#10;9j/vR9oqtZlZ2VirAGzKSCP9YjkezOEAih4U6eRmXSykhhTh1nH1H+uP979oHPUdDlY3iy1Bj8rG&#10;wsy5OgpMhcabWDVcMzrwbcEezu2d4QrQyMhz8JI/wdN3dnY7pGYt0sLe6jPETRRy/Li6sR+RHUgE&#10;j6Ej/W9gbneoOs8iZC20qPHSN/u7CVFZipLkEX0wTtT8fgeO1/Yht943NKA3ZcejAN/hFf59ALcv&#10;Zr2v3QuZOUYreRuLWryW7cKV7WK/8ZpXqTqYfn/ff737BbOdBYwu529uKsomu2imzVOlfTLY8L93&#10;Rinq7/4lG9n0G9O2J7YH5qaH9hqOo23r7s+2Sq0nLHNk9vJ5R3cYmjH/ADdi0S/KpVuso5AP+HsG&#10;t0dU7rxcUj5Xb6ZmgjBJyGK/3KRxJ9A8ghVMlSEj8FLD8n2cWm5Rah9NdGOQ+R7a/t7T1A3O3sjz&#10;ltUEr8wcpJuO1qD+vbf4yqj1OgC4i+Q0Y8z137BSu2dTy63xdT4mBINNUnWgYfWMTqNcbA/UOvH5&#10;PsRQbzIhC3cVR6rg/bTz/I/l1jPu3tfZXIkm5ev/AA3BP6Up1KD/AAiQDUpHmHU082HXvcHAbi3j&#10;1xmEyWGrKvEVfpWVQBLQZGBSSaesp310eQpXBPpYNa9xY8+zGaHbt5tzHKqyR/sZT6jzU9B7ljmr&#10;3G9mOYY932C+uNu3DAYYaC4jB/s5UOqG4iOe1g1K1GlqEe9np6t7twPYnhxNckOA3gUsMY0h/h2Z&#10;dR63wdRMxdKlh6jRyMZPr42kAsI+3fYLna9U6Ey2P8X4l/04Hl/SGPUDrp57IfeV5V93RbbDuccW&#10;1e4RX/cYsfp7wjibJ3NRIfi+kkYycfBeUAqvvY1/T68W+t+LW+t/6W9kPWSJxWvHr3sEO6e3Ieu8&#10;Y2Iw00cm98pTXpVGmT+7lFOtly9UhuoyMqG9HEw9P+eYaQgc/wBh2Vt1l8adSNvQ5/4YR+Ef0R+I&#10;/wC1GakYz/eQ9/rf2h2V+X+XblH9y76GsQFG/d8LjF3KMj6hgf8AFImGP9yJBpWNZPe66ZZZJpJJ&#10;ppHlmld5ZZZXaSSWSRi7ySO5LO7sSSSSST7lEAKAqgBQMDrkJNNNczS3FxK0lxIxZmYlmZmNWZmN&#10;SWJJJJJJJqeve+HvfTXXvfvfuvde9+9+69173737r3Xvfvfuvde9+9+69173737r3Xvf/9T5/wD7&#10;917rf49+9+69173737r3Xvfvfuvde9+9+69173737r3Xvfvfuvde9+9+69173lgnnpZ4ammmlp6m&#10;nljnp6iCR4Z4J4XEkU0MsZWSKWKRQyspBUi491dFkVkdQUIoQcgg8QR5g9WR3jdZI2KyKQQQaEEZ&#10;BBHAjyPXiAQQRcHgg8gg/UEe9of+Xd/NJxHc9Bt/oj5MbjpML3LTx0mD2L2rnKqKkw/bSqEpcbt/&#10;e+TqXjpsT2UQEhpclMyU2cOmOoaOuKyVeDPvB7FXHLU13zVyTZNLy2xLz2qAl7TzaSFRl7biWjFW&#10;gyUBiqI+i3sN94y05qiseTPcC/WHmtQsdveSELHe+SRXDHCXfBUlYhbjCuVmo0qFzOCamL1dCham&#10;5aWnQXan/JeJQLtD/VRyv44+lvWTilgllgnikgnhkaKaGZGilikRirxyRuFdHUixBAI947wMrhGR&#10;gVOQRkHrLtVZWKupDA0IOCD8+mBTdVI5BAII/PHtE1/9v/WP+9j2cQ8R0959Z0/SP9j/AL2faIr/&#10;AO3/AMGP/EezODgPt6eHDqQn6R/sf97PtGV/5/334Hs2i6cj8us6fT/Y/wDED2iq/wDtf659mlvx&#10;XpR5dZ4/z/sP+J9omv8Az/sf+hj7NYeA6dHEdSI/z/sP+J9ovIfVv+Qv97Hs1g4L06vDrOn1/wBh&#10;/wASPaKrv7X+x9mMf+Tp1OMn2dZ0/UP9j/vR9o2v+o/1j/0V7NouA6fPUhP1D/Y/70faJr/92f6x&#10;9mcPD8unBwHWcfUf64/3v2ich+f9b/iB7OYvhH59PJ1n9o2t+r/7D/ifZjFxHT/Uj2jar/On/XP+&#10;9+zWLifs6dHDrOPoP9Yf717wqzIwZGZWH0ZSVYf6xFiPb/HB6urujB0Yq44EGh/aOu/aM3JsHam6&#10;9UmUxiQV7LZcvi9NBklP4Mrxp4KxQeSJkfV/X2pgvLm3oI5Kx/wtkf5x+XUf83e2HJHO2ubeNmWP&#10;dCKC6t6Q3A9NRUaJRXJEqNq82HXvZdt3dNbgw8M81BGm7cIAzyLBT2ylPGLktVYq7mbQou0tMzW/&#10;1I9ndrukTup1GG48s4P2N/kbrFPnz2B5o2O2uZLCBN+5aoSwSP8AxiNR5y2udVBkyWxanko697Ln&#10;X7UKv93g5pIZ4ZNa0ryNHLFNEwYCmqCVeKaN14V7Mrf2r+xXbbuR+lfJVSPiA8v6Q9PmMfLrDzev&#10;bcLJ+8uUrpo7qN9QhZirK6mv6UhoVdSMLJRlb8Vcde9jljPk1msVs2pxeYxktfv+haOhxuYq0j+z&#10;lpWjcfxHN07kSVWXx+lVQafHU6g8pujeUrk5Ttri9Se2nC7W/cyjjX+FD5K3n5rwXiKZHbN99HmT&#10;YPby+2PmPY5Ln3ZtWWC3u5gvhNGVP+MXkZOqW7gooQafDudSyTkmNxN72VjJZKvzFfV5TKVc9fka&#10;+eSqrKyqkaWeonlYtJLJIxJLMT/rAcDj2Mooo4I0hhQLEooAMAAdYMbxvG6cwbpuG973fy3W73Ur&#10;STTSMWeR2NWZmOSSfyAwKAAde9wvbnRb173737r3Xvfvfuvde9+9+69173737r3Xvfvfuvde9+9+&#10;69173737r3Xvf//V+f8A+/de63+Pfvfuvde9+9+69173737r3Xvfvfuvde9+9+69173737r3Xvfv&#10;fuvde9+9+69173737r3Xvd3fwm/m05zYFHhupvlPPmd69f0MNJi9r9rUsUuW7B2JRQgQQY/ckDyf&#10;cb/2jRwhRGCwy1DGhWGSoj0Uy4w+5v3frXd5bjmDkRY7bd2JaW1JCW85OS0Z4W8pNa48JyasEarn&#10;Mv2Z+9Ld7BHZ8r+5jzXmwoFSG9UF7q2UYCyitbqBRSmfHjAojSLSMJnJ4BJdU9AFimJLPATpilJ5&#10;JT8RSE/8gn82+vu/3E7j21vXbeL3nsnceE3js7PwmfCbq2zkIspg8mgt5Ehq4rNBWU54mpZ0hq6d&#10;vTLEjce8TZ7O92y9n23c7OW23GI0eKVSrr9oPFT5MpKMMqxHXQLbdx27edvtN42bcIbzaJxWOeFg&#10;8b+oDDgw/EjBXU4ZQekqUeImKVHikQ2aNxpdefyPyD+CLg+2Cv8A7f8AwY/8R7VwcB9vRkOHWZP0&#10;j/Y/72faMr/z/vvwPZtF05H5dZ0+n+x/4ge0VX/2v9c+zS34r0o8us8f5/2H/E+0TX/n/Y/9DH2a&#10;w8B06OI6kR/n/Yf8T7ReQ+rf8hf72PZrBwXp1eHWdPr/ALD/AIke0VXf2v8AY+zGP/J06nGT7Os6&#10;fqH+x/3o+0bX/Uf6x/6K9m0XAdPnqQn6h/sf96PtE1/+7P8AWPszh4fl04OA6zj6j/XH+9+0TkPz&#10;/rf8QPZzF8I/Pp5Os/tG1v1f/Yf8T7MYuI6f6ke0bVf50/65/wB79msXE/Z06OHWcfQf6w/3r3H9&#10;v9b679+9+691734usSS1EksdPDTRtUT1U0qU8FLDHy089TKyRU8SflmYAf19+4kKASxNAAKkn0AG&#10;T15pFginu5Z0itoULvI7CNIkXJd5GKrGo82ZgB61697JB3V2nsXK5GOn2hiKbKZanqAMpvBPNQ01&#10;fHGSj0NNSxiP+KIxufvZlDcDxgqdRHWy7DfCEvfzGOIr2x4JU/xE/h/0g/OnDrmr94v359tN23iK&#10;09vtghvt8hm/xrdRrhinVcNDFEoX6gHP+OTKGwDErKdZ97cejeitxfK7P5HZ+wzt+l3BiMDXZ2eX&#10;c2dpcGtLTUiaY0hlMdTW5WKoqnSPRT005hDeSURRK8qzJ7Pey/PnuvzVNyxydLZLLHA00j3E3hxa&#10;F4AKA8rSO1EHhxsFJBkKpnrCT3/+8Z7Ne2/t/b83c/2u5Ncy3KW0EVpbma5Ez1IJl7YBbIoLN48i&#10;M1BHCjTMin3su+/uvd69Xbqymyewdt5Tam6cPKIq/EZaDxToGuYamnlRpKauoKpBrgqYHkp50IaN&#10;2Ug+0nNXKXMnJG+XvLfNmzzWO925o8UooaH4WUiqvGwykiMyOvcjEGvQJ5T5v5Z562Gx5m5R3qC/&#10;2K5Wsc0TVU+qsDRkkU4eN1WRGqrqpBHXvaN9h3oR9e9+9+69173737r3Xvfvfuvde9+9+6917373&#10;7r3Xvfvfuvde9+9+69173//W+f8A+/de63+Pfvfuvde9+9+69173737r3Xvfvfuvde9+9+691737&#10;37r3Xvfvfuvde9+9+69173737r3Xvfvfuvde9mJ+Pfyq7u+MOemzHU+758dj8jJG24dnZaL+M7G3&#10;SkegKm4Ns1LijqZlWNQlTF4a2ED9qZPYP5v5D5Y54tVt9/24PMg/TmTsnir/AL7kGQM5U1Q/iU9S&#10;J7fe6fO3tjfte8qbuY4JCPFt5B4ltOB5SwsdLHGHXTIv4XXqJV0NNWrpnjDEfokX0yJ/wVxyPr9P&#10;p7vl6F/mj9B9ww0mF7OC9D77mCxyNmauoyfWOUqPXd8duwxtkNteRYwfDlojAjPp+9a1/eKnNXsZ&#10;zXy40lzsh/eu1A17AFuUH9KL4ZKesR1GlfDHXQD26+9T7fc3rBYc0kbBvxxWVi9lIc5S4prgrT4Z&#10;10gmnjHpMVOFqqe5h/yqK5tpAWZR/tSX0v8AX6r/ALb2fiqKVFJS5Gkmpq7GV8azY/K46qpsjish&#10;CyKwlx+ToZaigroip/VFI4/x9xWlVkkhdWWZSQysCrKfRlYBlP2gdZPw0khguYnWS1kFUkRleNx6&#10;o6Eow+asR03JwCCCCDYgghgeOCDYg+0VX/2v9c+zS34r0o8us8f5/wBh/wAT7RNf+f8AY/8AQx9m&#10;sPAdOjiOpEf5/wBh/wAT7ReQ+rf8hf72PZrBwXp1eHWdPr/sP+JHtFV39r/Y+zGP/J06nGT7Os6f&#10;qH+x/wB6PtG1/wBR/rH/AKK9m0XAdPnqQn6h/sf96PtE1/8Auz/WPszh4fl04OA6zj6j/XH+9+0T&#10;kPz/AK3/ABA9nMXwj8+nk6z+0bW/V/8AYf8AE+zGLiOn+pHtG1X+dP8Arn/e/ZrFxP2dOjh1nH0H&#10;+sP9694VR31aVJ0qXc/2UQfqd2PpRF/JJAH59vEgUqenEjkk1aEJCip9ABxJPAAeZNAPM9d+wb3v&#10;3psLZYmpoq0bpzcepRisFPHJSwyrqGjIZoCSjgCOtmWETyf4L9fZ7t/L25X+lzH4NufxOMkf0U4n&#10;86D7esdvcv7z/tX7cLc2UO5DfOZUqBa2Tq0SOKik95RoUowoywieT1CnPXvZK+wO3949iO1Pk6tM&#10;fg0l8lNt3F64MZGVa8UlVqdp8lVIAP3J2cgi6hfp7Hu2bHY7WA8SarmmXbLfOnko+Qp869c3fdj7&#10;wXuH7uyNab1fracsK+qOwttSW60NVaWpL3Egx+pMzEEVQIMde9hb7OOoP697etubkz+0M7itz7Wz&#10;OS29uLB1kWQxGaxFXNQZLHVsBvHUUlXTuksUguQbGzKSDcEj2ZbRvG68v7nY71sm4TWm7W0geKaJ&#10;ikkbjgyspBB8j5EEg1BI6LN52baeYtqv9j33bYbzZ7qMxywzIrxyI3FXRgQR/gNCKEA9e93H9cfI&#10;To3547UxPSny0pcZtHuWjjOO687hxcdBhBlchUsqU9PBVyiLHYXNZGfT58VUsuFys3qg+yqmjB6F&#10;coe7Ptp96HY7f289+YYLD3FRNFhusYWHxZCQAoamiKWQ0127/wCLXDf2Qjl8GNecnOftD7o/dU3+&#10;/wDcz2Ann3D23kPibhtEpebwo1yzMgrJNDGtdF1GDe2qYl+pgDke916/Jn4mdqfF7cYx28qEZXam&#10;SrKin2tv/E09QNv54QhpPs5xMvnwW4YacaqjG1WmeOzFDLEBK2JvvN7D87+ym7racw2wn2Kdj9Nf&#10;RA+BOMkKeJhmoCWhc1wxjaSMCQ5e+yfv/wAie+WzG85buvA3+CNWurCVl+ogrjWuntnty2I7iKqN&#10;UBhHITGPeywe4V6nHr3v3v3Xuve/e/de69797917r3v3v3Xuve/e/de69797917r3v8A/9f5/wD7&#10;917rf49+9+69173737r3Xvfvfuvde9+9+69173737r3Xvfvfuvde9+9+69173737r3Xvfvfuvde9&#10;+9+69173737r3Xvfvfuvde9jj1F8k+8eiqjydX9j7h23QySCSr2/9yuT2tkR5BLIlftjKx1uDqfM&#10;RZnMHksTZgefYX5g5M5X5pSm+bNDNKBiSmmVcU7ZV0uKeQ1U+XUgcle6fuB7eS6+UeaLm1gJq0NR&#10;Jbvmp1wSBomr5kpq9COo89JT1I/eiRz+GtZx+OHWzC3+v7sf69/mz5Jkgo+5Op8dlWAb7jcfW+Rb&#10;b9dK3AR5ds5n+JYaQ6f1CCoo1J+gF+Id3b2ChVml5c390FcR3C+Iv5SJpf8A3pXPWWPKf32LpFjt&#10;+fOSop/4p7GTwXPoTby+JEfnoeIegHTVJhVFzTzML2sko1D/AJLWzf7cH2bfbHzo+LW+ViSLsiTZ&#10;9bIgeSh39t/J4IQs2o+P+KY9M3hZCtrX+4UfTjn2Ab32v552uurZhcRj8UEivX56W0P/AMZPWRXL&#10;33lvZTmLw1HOB2+4IBKX0EkND6eIgmhP26x1FOPq4r3i1j8GNg39fwdLf7x7F6g3lsndcIqdq742&#10;TuWCS4ifB7t2/kXkLAOoWnp8g1VqZSDYoD/h7In27crFhHfbZcwuOOuKRf5lafz6mLaOYuWt9iWX&#10;Y+Z9svI24eDd28hPnhVkLcP6PXARyI1njkXj+0jD8gfW1veCsx1e4Z46KrkQ3s8dPLIh/wBZ0VlP&#10;+397SWIGhkUGnqOhNHZXjh2S1kZfUKSP2gU65qRqHI/P5/w9o2vx+Qv/AMAaz6N/yjTf7V/tHs2i&#10;lioP1V/aOlBsb3/lDl/3hv8AN1IQjUOR+fz/AIH2iMhQVwEhNFVqoBuzU8qqP9digA9mkEsWB4i1&#10;p6jp0WF6FDGzlC4zoan7adSARqAvzccewxz+UxGJjeXLZvB4mNFu5yeaxdAVU2AJSqq4pLE/4exB&#10;awzzhVgt5JGz8KM3+AHosvt22bZ4mm3jfbCzjXJM9zBDQfZJIp/l1IAJ+gJ/1h7L/ubvjqDB6xNv&#10;egykvIFPtymrM3IWXV6fNBDFQC5Frme3+PsU2XLO/XJBXbmRfWQhP5Elv5dRTzD94/2O5aB+r9wb&#10;e7lz2WMct21R5akVYRw4mYDhnqTob+n++/3v2W/dHyvx95E2htOadyHVK/ctUI4w1/RKmLxj6iD9&#10;bPU/649jGy5LlBDX16AP4Yx/z83+Resd+bfv17XAklvyDyJJLLQgT7hLpUHyYW1uan1o9x8iOso4&#10;AH+Hst+7u2t/b2EkGbz9SMc5J/g+OC4zEqGFirUVGI0qBb8ymRv8fYrsdl23byGt7YeL/E3c37Tw&#10;/KnWIXuB7+e63uUstrzLzXMNoYn/ABS3AtrUAilDDFpEg+cpkPz679hx7Neod69797917r3v3v3X&#10;uve/e/de69797917r3u0b42fzAosdto9G/K3Df6WemcrSU+EjzOUoxnNx7ax6ER00GVgmkSo3Tg8&#10;WbSU7rLHmMbp1Uk7AJB7za9nfvWpabP/AK2nvpt37+9u5ovAEsieNcW6H4RID3XEUZoyMD9TBTVE&#10;0miONcGPej7pD3m9D3Q9hNx/cHuRBI0xhifwLe5kOWaJgCtrPLlZAVa0ua0uIhVpeve8HyM/l9yY&#10;/b47s+KWZ/0x9MZeGoywxeFq0zu59r0a6pahaJ6aOOfdWIxhukoEUeXoQAtZTcNOW/d77qL2m0j3&#10;H9jNx/rD7eTx+MY4WE1xbKakhdPdcRx/Cwp9TFQpKjlJJenPZv73KXm7/wCtn797b/Vz3Jt2WLxZ&#10;kMFtcuaBdYYlbWaX4l72tJ6k282ViHvdYJBBIIIINiDwQR9QR/X3hSQQaHj1nGDXI4de99e/de69&#10;797917r3v3v3Xuve/e/de69797917r3v/9D5/wD7917rf49+9+69173737r3Xvfvfuvde9+9+691&#10;73737r3Xvfvfuvde9+9+69173737r3Xvfvfuvde9+9+69173737r3Xvfvfuvde9+9+69173737r3&#10;Xvfvfuvde99glSGUlWUgqwJBBBuCCOQQffuODw62CQQQaEde9qOi3lu/Gp48durcmPjBvoos5k6V&#10;L/S+mCqjF7D2jl27b5jWaxhc/wBJFP8AhHR3acz8y2C6LHmG+hT0jnlQfsVx1x0Kfqq/7Yf8U9uZ&#10;7M7HI0nsDe5H9DuvPW/2339vbP7m2f8A6NVt/wA4k/6B6Mh7gc+AUHO270/57Lj/AK2ddeOP/UJ/&#10;ySP+Ke2yr3lu+vVkrt1bkrUb9SVecydSrf8ABlmqnB9vR7fYREGKxhU/JFH+AdIrnm7my9Ro7zmf&#10;cZUPEPczMD9oZz1yCqPooH+sB7Tru8jF5HaR2N2d2LMx+lyzEkm3tWAAKAUHRA7vIxeRyzniSak/&#10;meu/fH3vqvXvfvfuvde9+9+69173737r3Xvfvfuvde9+9+69173737r3Xvfvfuvde9+9+69172Yf&#10;49/KHt3407i/jPXOfZcTWVMM+4dmZUy1m09yLEAqnIY5ZYnpshEgHhrqV4K2AqNEoW6mWvaf3r59&#10;9m92/eHKO6H93yODcWctXtbgDH6kdRpemBLGUlA7dRQsph/3e9jfb33q2f8Ad3OO0g7hGhW3vIqJ&#10;dW1c/pyUIaMn44JQ8L1OpK0Ye92f02A+Gv8AMagkq8OB8fvkvVU7VGQxdGtE0e5MmYnaSphxrfwr&#10;EdiUplBd5KQ47Pqigyxzj1tmvBtX3d/vexSXFiRyn7yuheRF0abiTFWCHw4r5RlmaPwLzBaQBAK4&#10;Oz7t94/7m8qW+4/8i72UjfTHK+sG3jqKKZP1ZtvalAqy/UWBYkRvEe0e919d7/Bv5AdCNW5LM7Wf&#10;d+yaWSQLvzY61OcwcUKtKVbN0qQR5nbE6xRgyLX00Mas2lZH+vvFH3S+7J7se1T3N1uexNfcuoT/&#10;AI7ZhpoQo85lAEtuQKajKixhjpWR+PWXPtX96L2k91xbWW3b6Nu5mdRWxvSsE5OK+CxYw3K1NFME&#10;jsQKsi8Oveyfe8fOsieve/e/de69797917r3v3v3Xuve/wD/0fn/APv3Xut/j3737r3Xvfvfuvde&#10;9+9+69173737r3Xvfvfuvde9+9+69173737r3Xvfvfuvde9+9+69173737r3Xvfvfuvde9+9+691&#10;73737r3Xvfvfuvde9+9+69173737r3Xvfvfuvde9+9+69173737r3Xvfvfuvde9+9+69173737r3&#10;Xvfvfuvde9+9+69173737r3Xvfvfuvde9+9+69173737r3Xvfvfuvde9+9+69173mp6ioo6iCrpJ&#10;5qWqpZoqimqaeV4KinqIHWWGeCaJlkhmhkUMrKQysAQb+3IZpbeWK4t5WSdGDKykqyspqGUihBBA&#10;IINQcjpuaGG4hlt7iJZIJFKsrAMrKwoVYGoIIJBBFCMHr3u2f4x/zQ937LOP2h8gUym+9sxxw4+k&#10;7CxpRuw8HS8Q2zgmlhpt94qKLSHFQ0WQ0Kf35riP3nr7J/fd5i5X+l5e91Y5d22IUVbxaG9hFRmb&#10;UQt2gpksVnHcxeZqL1gB73fca5d5lF5zD7SNBtW9EmR9vkr+7524/oUDNYyk1oYw1vqI/Sjy/XvZ&#10;le+Or/jf3DgKvujGdN0/YfU+RhimrO6fihlIMf2lsWumWnGQm7U6YytDT4bOQ08rNK88EVLWU0CE&#10;VCL/AJ1pU91uTfaH3Btbj3C2vkFd05FnXUd05cdU3K0YINZvtsdEjlGs+JLLpa4hjVvFhQfqNCvt&#10;Vzx7z+3W7Qe2177jts/P0LkJs3NMTSbZfIC3hrte8RO00DMKKI3aWGRyDCx/s197pz7v646u2PU7&#10;dyfUHc+L7h2huilr6iNm2/k9obz2jVUVUsRw289s5IzLTVU8EqSQVNLPPS1Kh9LKUK++ffuJynyd&#10;y7Ltl7yLz9DvuxXasf7F7a5t3QIWjuIJCWA79McoospjkKqqhS3Rn2w5z555oh3ix9w/bWfl3mGx&#10;kjU0uI7uzu1da+NZ3MenUqsCrxypHLGdOoEMD172BPuNupU69797917r3v8A/9L5/wD7917rf49+&#10;9+69173737r3Xvfvfuvde9+9+69173737r3Xvfvfuvde9+9+69173737r3Xvfvfuvde9+9+69173&#10;737r3Xvfvfuvde9+9+69173737r3Xvfvfuvde9+9+69173737r3Xvfvfuvde9+9+69173737r3Xv&#10;fvfuvde9+9+69173737r3Xvfvfuvde9+9+69173737r3Xvfvfuvde9+9+69173737r3Xvfvfuvde&#10;9+9+69173737r3XvYqdQ92do9Ebqg3l1VvDK7TzUZjSq+ylEmNzFLGzH+H53EziXHZigcOw8U8bh&#10;dRK6WswGvIvuJzl7a7yu+cmb7NZXuA4U1imVTUJPE1Y5UrkB1Ok9y6WAIAfuH7Zcje6mwy8uc+cu&#10;wbhtpqU1ikkLn/RIJVpJDIKDujYE0Aaox172YHujtj4+d/7Fym+6rYR6Z+TFBU4yXJUuw6MHqHt6&#10;Gsq1jz2XkwzF6nYO7qNHartG0lHWjWrN5inuT+f+dva/3P5dvuZLjlz9we7UXhlxaKTt25lpAsrm&#10;Oha1nEbGXUWIkKMJJJpJgYok9teQPd32l5pseVYObBzJ7JypII2vn/3bbSUQmCITCi39o5AiqwWa&#10;HtIXww3XvZKvePfWS/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2VBLAQItABQABgAIAAAAIQCKFT+YDAEAABUCAAATAAAAAAAAAAAAAAAA&#10;AAAAAABbQ29udGVudF9UeXBlc10ueG1sUEsBAi0AFAAGAAgAAAAhADj9If/WAAAAlAEAAAsAAAAA&#10;AAAAAAAAAAAAPQEAAF9yZWxzLy5yZWxzUEsBAi0AFAAGAAgAAAAhAMNPhZ9NBAAA5QkAAA4AAAAA&#10;AAAAAAAAAAAAPAIAAGRycy9lMm9Eb2MueG1sUEsBAi0AFAAGAAgAAAAhAFhgsxu6AAAAIgEAABkA&#10;AAAAAAAAAAAAAAAAtQYAAGRycy9fcmVscy9lMm9Eb2MueG1sLnJlbHNQSwECLQAUAAYACAAAACEA&#10;U8dZEeAAAAAMAQAADwAAAAAAAAAAAAAAAACmBwAAZHJzL2Rvd25yZXYueG1sUEsBAi0ACgAAAAAA&#10;AAAhAO6oC07f9AoA3/QKABUAAAAAAAAAAAAAAAAAswgAAGRycy9tZWRpYS9pbWFnZTEuanBlZ1BL&#10;BQYAAAAABgAGAH0BAADF/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619;top:2762;width:6903;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0zxAAAANsAAAAPAAAAZHJzL2Rvd25yZXYueG1sRI9Ba8JA&#10;FITvBf/D8gRvdaOGIqmriBLaFHowSunxkX0modm3IbtN0n/fFQSPw8x8w2x2o2lET52rLStYzCMQ&#10;xIXVNZcKLuf0eQ3CeWSNjWVS8EcOdtvJ0wYTbQc+UZ/7UgQIuwQVVN63iZSuqMigm9uWOHhX2xn0&#10;QXal1B0OAW4auYyiF2mw5rBQYUuHioqf/Nco+Pp+S9d4OF61zD6bj2I1ZPm5VGo2HfevIDyN/hG+&#10;t9+1gjiG25fwA+T2HwAA//8DAFBLAQItABQABgAIAAAAIQDb4fbL7gAAAIUBAAATAAAAAAAAAAAA&#10;AAAAAAAAAABbQ29udGVudF9UeXBlc10ueG1sUEsBAi0AFAAGAAgAAAAhAFr0LFu/AAAAFQEAAAsA&#10;AAAAAAAAAAAAAAAAHwEAAF9yZWxzLy5yZWxzUEsBAi0AFAAGAAgAAAAhAETNPTPEAAAA2wAAAA8A&#10;AAAAAAAAAAAAAAAABwIAAGRycy9kb3ducmV2LnhtbFBLBQYAAAAAAwADALcAAAD4AgAAAAA=&#10;">
                <v:imagedata r:id="rId2" o:title="Storch-Logo-Bild"/>
              </v:shape>
              <v:rect id="Rechteck 39" o:spid="_x0000_s1028" style="position:absolute;width:13811;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group>
          </w:pict>
        </mc:Fallback>
      </mc:AlternateContent>
    </w:r>
    <w:r w:rsidR="00991701">
      <w:rPr>
        <w:noProof/>
        <w:lang w:val="de-CH" w:eastAsia="de-CH"/>
      </w:rPr>
      <mc:AlternateContent>
        <mc:Choice Requires="wps">
          <w:drawing>
            <wp:anchor distT="0" distB="0" distL="114300" distR="114300" simplePos="0" relativeHeight="251659264" behindDoc="0" locked="0" layoutInCell="1" allowOverlap="1" wp14:anchorId="7E252262" wp14:editId="2A06A139">
              <wp:simplePos x="0" y="0"/>
              <wp:positionH relativeFrom="column">
                <wp:posOffset>-719138</wp:posOffset>
              </wp:positionH>
              <wp:positionV relativeFrom="paragraph">
                <wp:posOffset>-448310</wp:posOffset>
              </wp:positionV>
              <wp:extent cx="318770" cy="223520"/>
              <wp:effectExtent l="0" t="0" r="5080" b="5080"/>
              <wp:wrapNone/>
              <wp:docPr id="4" name="Rechteck 4"/>
              <wp:cNvGraphicFramePr/>
              <a:graphic xmlns:a="http://schemas.openxmlformats.org/drawingml/2006/main">
                <a:graphicData uri="http://schemas.microsoft.com/office/word/2010/wordprocessingShape">
                  <wps:wsp>
                    <wps:cNvSpPr/>
                    <wps:spPr>
                      <a:xfrm>
                        <a:off x="0" y="0"/>
                        <a:ext cx="318770" cy="22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C4BE3" id="Rechteck 4" o:spid="_x0000_s1026" style="position:absolute;margin-left:-56.65pt;margin-top:-35.3pt;width:25.1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DklAIAAIIFAAAOAAAAZHJzL2Uyb0RvYy54bWysVFFP2zAQfp+0/2D5faQpZUBFiioQ0yQE&#10;CJh4dh27seb4PNtt2v36ne0kZQztYVofXDv33Xd3n893cblrNdkK5xWYipZHE0qE4VArs67ot+eb&#10;T2eU+MBMzTQYUdG98PRy8fHDRWfnYgoN6Fo4giTGzztb0SYEOy8KzxvRMn8EVhg0SnAtC3h066J2&#10;rEP2VhfTyeRz0YGrrQMuvMev19lIF4lfSsHDvZReBKIrirmFtLq0ruJaLC7YfO2YbRTv02D/kEXL&#10;lMGgI9U1C4xsnPqDqlXcgQcZjji0BUipuEg1YDXl5E01Tw2zItWC4ng7yuT/Hy2/2z44ouqKzigx&#10;rMUrehS8CYJ/J7OoTmf9HEFP9sH1J4/bWOpOujb+YxFklxTdj4qKXSAcPx6XZ6enqDtH03R6fDJN&#10;ihcHZ+t8+CKgJXFTUYcXlnRk21sfMCBCB0iM5UGr+kZpnQ6xScSVdmTL8HpX6zImjB6/obSJWAPR&#10;K5vjlyLWlStJu7DXIuK0eRQS9cDcpymR1ImHIIxzYUKZTQ2rRY59MsHfEH1IK+WSCCOzxPgjd08w&#10;IDPJwJ2z7PHRVaRGHp0nf0ssO48eKTKYMDq3yoB7j0BjVX3kjB9EytJElVZQ77FbHORn5C2/UXht&#10;t8yHB+bw3eBN4ywI97hIDV1Fod9R0oD7+d73iMd2RislHb7DivofG+YEJfqrwUY/L2ez+HDTYXZy&#10;ih1E3GvL6rXFbNorwF4ocepYnrYRH/SwlQ7aFxwZyxgVTcxwjF1RHtxwuAp5PuDQ4WK5TDB8rJaF&#10;W/NkeSSPqsa2fN69MGf73g3Y9HcwvFk2f9PCGRs9DSw3AaRK/X3QtdcbH3pqnH4oxUny+pxQh9G5&#10;+AUAAP//AwBQSwMEFAAGAAgAAAAhAFov0hXgAAAADAEAAA8AAABkcnMvZG93bnJldi54bWxMj8tO&#10;wzAQRfdI/IM1SOxSO5gkVYhTIQQVdEchXbuxSSL8CLHThr9nWMHujubozplqs1hDTnoKg3cC0hUD&#10;ol3r1eA6Ae9vT8kaSIjSKWm80wK+dYBNfXlRyVL5s3vVp33sCJa4UEoBfYxjSWloe21lWPlRO9x9&#10;+MnKiOPUUTXJM5ZbQ28Yy6mVg8MLvRz1Q6/bz/1sBcxZ8fK4HL62vGFNsWtM9hy3oxDXV8v9HZCo&#10;l/gHw68+qkONTkc/OxWIEZCkKefIYipYDgSRJOcpkCMGnt0CrSv6/4n6BwAA//8DAFBLAQItABQA&#10;BgAIAAAAIQC2gziS/gAAAOEBAAATAAAAAAAAAAAAAAAAAAAAAABbQ29udGVudF9UeXBlc10ueG1s&#10;UEsBAi0AFAAGAAgAAAAhADj9If/WAAAAlAEAAAsAAAAAAAAAAAAAAAAALwEAAF9yZWxzLy5yZWxz&#10;UEsBAi0AFAAGAAgAAAAhAAuBUOSUAgAAggUAAA4AAAAAAAAAAAAAAAAALgIAAGRycy9lMm9Eb2Mu&#10;eG1sUEsBAi0AFAAGAAgAAAAhAFov0hXgAAAADAEAAA8AAAAAAAAAAAAAAAAA7gQAAGRycy9kb3du&#10;cmV2LnhtbFBLBQYAAAAABAAEAPMAAAD7BQAAAAA=&#10;" fillcolor="white [3212]" stroked="f" strokeweight="2pt"/>
          </w:pict>
        </mc:Fallback>
      </mc:AlternateContent>
    </w:r>
    <w:r w:rsidR="00A12A4D" w:rsidRPr="00A12A4D">
      <w:rPr>
        <w:noProof/>
        <w:lang w:val="de-CH" w:eastAsia="de-CH"/>
      </w:rPr>
      <mc:AlternateContent>
        <mc:Choice Requires="wps">
          <w:drawing>
            <wp:anchor distT="0" distB="0" distL="114300" distR="114300" simplePos="0" relativeHeight="251656192" behindDoc="0" locked="0" layoutInCell="1" allowOverlap="1" wp14:anchorId="638A14C0" wp14:editId="434AFAAB">
              <wp:simplePos x="0" y="0"/>
              <wp:positionH relativeFrom="column">
                <wp:posOffset>-719455</wp:posOffset>
              </wp:positionH>
              <wp:positionV relativeFrom="paragraph">
                <wp:posOffset>-446723</wp:posOffset>
              </wp:positionV>
              <wp:extent cx="318770" cy="223520"/>
              <wp:effectExtent l="0" t="0" r="5080" b="5080"/>
              <wp:wrapNone/>
              <wp:docPr id="1" name="Rechteck 1"/>
              <wp:cNvGraphicFramePr/>
              <a:graphic xmlns:a="http://schemas.openxmlformats.org/drawingml/2006/main">
                <a:graphicData uri="http://schemas.microsoft.com/office/word/2010/wordprocessingShape">
                  <wps:wsp>
                    <wps:cNvSpPr/>
                    <wps:spPr>
                      <a:xfrm>
                        <a:off x="0" y="0"/>
                        <a:ext cx="318770" cy="22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7C639" id="Rechteck 1" o:spid="_x0000_s1026" style="position:absolute;margin-left:-56.65pt;margin-top:-35.2pt;width:25.1pt;height:17.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AKlAIAAIIFAAAOAAAAZHJzL2Uyb0RvYy54bWysVMFuGyEQvVfqPyDuzdpO0qRW1pGVKFWl&#10;KI2SVDljFryowFDAXrtf3wF212ka9VDVBww7M29mHm+4uNwZTbbCBwW2ptOjCSXCcmiUXdf029PN&#10;h3NKQmS2YRqsqOleBHq5eP/uonNzMYMWdCM8QRAb5p2raRujm1dV4K0wLByBExaNErxhEY9+XTWe&#10;dYhudDWbTD5WHfjGeeAiBPx6XYx0kfGlFDx+lTKISHRNsbaYV5/XVVqrxQWbrz1zreJ9GewfqjBM&#10;WUw6Ql2zyMjGqz+gjOIeAsh4xMFUIKXiIveA3Uwnr7p5bJkTuRckJ7iRpvD/YPnd9t4T1eDdUWKZ&#10;wSt6ELyNgn8n08RO58IcnR7dve9PAbep1Z30Jv1jE2SXGd2PjIpdJBw/Hk/Pz86Qd46m2ez4dJYZ&#10;rw7Bzof4WYAhaVNTjxeWeWTb2xAxIboOLilXAK2aG6V1PiSRiCvtyZbh9a7WuWCM+M1L2+RrIUUV&#10;wPSlSn2VTvIu7rVIfto+CIl8YO2zXEhW4iEJ41zYOC2mljWi5D6d4C/RlbIPZeVTBkzIEvOP2D3A&#10;4FlABuwC0/unUJGFPAZP/lZYCR4jcmawcQw2yoJ/C0BjV33m4j+QVKhJLK2g2aNaPJQxCo7fKLy2&#10;WxbiPfM4N3jT+BbEr7hIDV1Nod9R0oL/+db35I9yRislHc5hTcOPDfOCEv3FotA/TU9O0uDmw8np&#10;GSqI+JeW1UuL3ZgrQC2gmLG6vE3+UQ9b6cE845OxTFnRxCzH3DXl0Q+Hq1jeB3x0uFgusxsOq2Px&#10;1j46nsATq0mWT7tn5l2v3Yiiv4NhZtn8lYSLb4q0sNxEkCrr+8BrzzcOehZO/yill+TlOXsdns7F&#10;LwAAAP//AwBQSwMEFAAGAAgAAAAhADYMn1LgAAAADAEAAA8AAABkcnMvZG93bnJldi54bWxMj8FO&#10;hDAQhu8mvkMzJt7Ylq0sBikbY3Sj3lzFc5dWINIp0rKLb+940ts/mS//fFNuFzewo51C71FBuhLA&#10;LDbe9NgqeHt9SK6BhajR6MGjVfBtA2yr87NSF8af8MUe97FlVIKh0Aq6GMeC89B01umw8qNF2n34&#10;yelI49RyM+kTlbuBr4XYcKd7pAudHu1dZ5vP/ewUzFn+dL+8f+1kLer8uR6yx7gblbq8WG5vgEW7&#10;xD8YfvVJHSpyOvgZTWCDgiRNpSSWUi6ugBGSbGQK7EBBZmvgVcn/P1H9AAAA//8DAFBLAQItABQA&#10;BgAIAAAAIQC2gziS/gAAAOEBAAATAAAAAAAAAAAAAAAAAAAAAABbQ29udGVudF9UeXBlc10ueG1s&#10;UEsBAi0AFAAGAAgAAAAhADj9If/WAAAAlAEAAAsAAAAAAAAAAAAAAAAALwEAAF9yZWxzLy5yZWxz&#10;UEsBAi0AFAAGAAgAAAAhAHds8AqUAgAAggUAAA4AAAAAAAAAAAAAAAAALgIAAGRycy9lMm9Eb2Mu&#10;eG1sUEsBAi0AFAAGAAgAAAAhADYMn1LgAAAADAEAAA8AAAAAAAAAAAAAAAAA7gQAAGRycy9kb3du&#10;cmV2LnhtbFBLBQYAAAAABAAEAPMAAAD7BQAAAAA=&#10;" fillcolor="white [3212]" stroked="f" strokeweight="2pt"/>
          </w:pict>
        </mc:Fallback>
      </mc:AlternateContent>
    </w:r>
  </w:p>
  <w:p w14:paraId="2EFC1CD7" w14:textId="77777777" w:rsidR="00D1286D" w:rsidRPr="00EE2559" w:rsidRDefault="00D1286D" w:rsidP="00D1286D">
    <w:pPr>
      <w:pStyle w:val="Textkrper"/>
      <w:spacing w:line="480" w:lineRule="auto"/>
      <w:jc w:val="right"/>
      <w:rPr>
        <w:lang w:val="de-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15603" w14:textId="77777777" w:rsidR="00732E76" w:rsidRPr="00732E76" w:rsidRDefault="00B05552" w:rsidP="009B4AE7">
    <w:pPr>
      <w:pStyle w:val="Textkrper"/>
      <w:spacing w:line="480" w:lineRule="auto"/>
      <w:jc w:val="right"/>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82304" behindDoc="0" locked="0" layoutInCell="1" allowOverlap="1" wp14:anchorId="2E7F41B2" wp14:editId="63081FC1">
              <wp:simplePos x="0" y="0"/>
              <wp:positionH relativeFrom="column">
                <wp:posOffset>4498975</wp:posOffset>
              </wp:positionH>
              <wp:positionV relativeFrom="paragraph">
                <wp:posOffset>83820</wp:posOffset>
              </wp:positionV>
              <wp:extent cx="2028825" cy="285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noFill/>
                      <a:ln w="9525">
                        <a:noFill/>
                        <a:miter lim="800000"/>
                        <a:headEnd/>
                        <a:tailEnd/>
                      </a:ln>
                    </wps:spPr>
                    <wps:txbx>
                      <w:txbxContent>
                        <w:p w14:paraId="2393E69F" w14:textId="77777777" w:rsidR="00B05552" w:rsidRPr="00246D60" w:rsidRDefault="00B05552" w:rsidP="00B05552">
                          <w:pPr>
                            <w:spacing w:line="240" w:lineRule="exact"/>
                            <w:jc w:val="right"/>
                            <w:rPr>
                              <w:sz w:val="18"/>
                              <w:szCs w:val="18"/>
                              <w:lang w:val="en-US"/>
                            </w:rPr>
                          </w:pPr>
                          <w:proofErr w:type="spellStart"/>
                          <w:r>
                            <w:rPr>
                              <w:b/>
                              <w:sz w:val="21"/>
                              <w:szCs w:val="21"/>
                            </w:rPr>
                            <w:t>Su</w:t>
                          </w:r>
                          <w:r w:rsidR="00597491">
                            <w:rPr>
                              <w:b/>
                              <w:sz w:val="21"/>
                              <w:szCs w:val="21"/>
                            </w:rPr>
                            <w:t>S</w:t>
                          </w:r>
                          <w:proofErr w:type="spellEnd"/>
                          <w:r>
                            <w:rPr>
                              <w:b/>
                              <w:sz w:val="21"/>
                              <w:szCs w:val="21"/>
                            </w:rPr>
                            <w:t xml:space="preserve"> A1</w:t>
                          </w:r>
                          <w:r w:rsidR="00F023C0">
                            <w:rPr>
                              <w:b/>
                              <w:sz w:val="21"/>
                              <w:szCs w:val="21"/>
                            </w:rPr>
                            <w:t>0</w:t>
                          </w:r>
                        </w:p>
                        <w:p w14:paraId="7C033288" w14:textId="77777777" w:rsidR="00B05552" w:rsidRPr="00246D60" w:rsidRDefault="00B05552" w:rsidP="00B05552">
                          <w:pPr>
                            <w:spacing w:line="38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F41B2" id="_x0000_t202" coordsize="21600,21600" o:spt="202" path="m,l,21600r21600,l21600,xe">
              <v:stroke joinstyle="miter"/>
              <v:path gradientshapeok="t" o:connecttype="rect"/>
            </v:shapetype>
            <v:shape id="_x0000_s1027" type="#_x0000_t202" style="position:absolute;left:0;text-align:left;margin-left:354.25pt;margin-top:6.6pt;width:159.75pt;height: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APCQIAAPIDAAAOAAAAZHJzL2Uyb0RvYy54bWysU9tuGyEQfa/Uf0C817te2bWzMo7SpKkq&#10;pRcp6QewLOtFBYYC9q779R1Yx7HSt6o8oIGZOcw5M2yuR6PJQfqgwDI6n5WUSCugVXbH6I+n+3dr&#10;SkLktuUarGT0KAO93r59sxlcLSvoQbfSEwSxoR4co32Mri6KIHppeJiBkxadHXjDIx79rmg9HxDd&#10;6KIqy/fFAL51HoQMAW/vJifdZvyukyJ+67ogI9GMYm0x7z7vTdqL7YbXO89dr8SpDP4PVRiuLD56&#10;hrrjkZO9V39BGSU8BOjiTIApoOuUkJkDspmXr9g89tzJzAXFCe4sU/h/sOLr4bsnqmV0RYnlBlv0&#10;JMdIPsBIqqTO4EKNQY8Ow+KI19jlzDS4BxA/A7Fw23O7kzfew9BL3mJ185RZXKROOCGBNMMXaPEZ&#10;vo+QgcbOmyQdikEQHbt0PHcmlSLwsiqr9bpaUiLQV62Xq2VuXcHr52znQ/wkwZBkMOqx8xmdHx5C&#10;TNXw+jkkPWbhXmmdu68tGRi9WiL8K49REYdTK8PoukxrGpdE8qNtc3LkSk82PqDtiXUiOlGOYzNi&#10;YJKigfaI/D1MQ4ifBo0e/G9KBhxARsOvPfeSEv3ZooZX88UiTWw+LJarCg/+0tNcergVCMVopGQy&#10;b2Oe8onRDWrdqSzDSyWnWnGwsjqnT5Am9/Kco16+6vYPAAAA//8DAFBLAwQUAAYACAAAACEAr4In&#10;Pd0AAAAKAQAADwAAAGRycy9kb3ducmV2LnhtbEyPwU7DMBBE70j8g7WVuFG7gdAQ4lQIxLWohSJx&#10;c+NtEhGvo9htwt93e4Ljap5m3xSryXXihENoPWlYzBUIpMrblmoNnx9vtxmIEA1Z03lCDb8YYFVe&#10;XxUmt36kDZ62sRZcQiE3GpoY+1zKUDXoTJj7Homzgx+ciXwOtbSDGbncdTJR6kE60xJ/aEyPLw1W&#10;P9uj07BbH76/7tV7/erSfvSTkuQepdY3s+n5CUTEKf7BcNFndSjZae+PZIPoNCxVljLKwV0C4gKo&#10;JON1ew1ploAsC/l/QnkGAAD//wMAUEsBAi0AFAAGAAgAAAAhALaDOJL+AAAA4QEAABMAAAAAAAAA&#10;AAAAAAAAAAAAAFtDb250ZW50X1R5cGVzXS54bWxQSwECLQAUAAYACAAAACEAOP0h/9YAAACUAQAA&#10;CwAAAAAAAAAAAAAAAAAvAQAAX3JlbHMvLnJlbHNQSwECLQAUAAYACAAAACEAwWQgDwkCAADyAwAA&#10;DgAAAAAAAAAAAAAAAAAuAgAAZHJzL2Uyb0RvYy54bWxQSwECLQAUAAYACAAAACEAr4InPd0AAAAK&#10;AQAADwAAAAAAAAAAAAAAAABjBAAAZHJzL2Rvd25yZXYueG1sUEsFBgAAAAAEAAQA8wAAAG0FAAAA&#10;AA==&#10;" filled="f" stroked="f">
              <v:textbox>
                <w:txbxContent>
                  <w:p w14:paraId="2393E69F" w14:textId="77777777" w:rsidR="00B05552" w:rsidRPr="00246D60" w:rsidRDefault="00B05552" w:rsidP="00B05552">
                    <w:pPr>
                      <w:spacing w:line="240" w:lineRule="exact"/>
                      <w:jc w:val="right"/>
                      <w:rPr>
                        <w:sz w:val="18"/>
                        <w:szCs w:val="18"/>
                        <w:lang w:val="en-US"/>
                      </w:rPr>
                    </w:pPr>
                    <w:proofErr w:type="spellStart"/>
                    <w:r>
                      <w:rPr>
                        <w:b/>
                        <w:sz w:val="21"/>
                        <w:szCs w:val="21"/>
                      </w:rPr>
                      <w:t>Su</w:t>
                    </w:r>
                    <w:r w:rsidR="00597491">
                      <w:rPr>
                        <w:b/>
                        <w:sz w:val="21"/>
                        <w:szCs w:val="21"/>
                      </w:rPr>
                      <w:t>S</w:t>
                    </w:r>
                    <w:proofErr w:type="spellEnd"/>
                    <w:r>
                      <w:rPr>
                        <w:b/>
                        <w:sz w:val="21"/>
                        <w:szCs w:val="21"/>
                      </w:rPr>
                      <w:t xml:space="preserve"> A1</w:t>
                    </w:r>
                    <w:r w:rsidR="00F023C0">
                      <w:rPr>
                        <w:b/>
                        <w:sz w:val="21"/>
                        <w:szCs w:val="21"/>
                      </w:rPr>
                      <w:t>0</w:t>
                    </w:r>
                  </w:p>
                  <w:p w14:paraId="7C033288" w14:textId="77777777" w:rsidR="00B05552" w:rsidRPr="00246D60" w:rsidRDefault="00B05552" w:rsidP="00B05552">
                    <w:pPr>
                      <w:spacing w:line="380" w:lineRule="exact"/>
                      <w:jc w:val="right"/>
                      <w:rPr>
                        <w:sz w:val="18"/>
                        <w:szCs w:val="18"/>
                        <w:lang w:val="en-US"/>
                      </w:rPr>
                    </w:pPr>
                  </w:p>
                </w:txbxContent>
              </v:textbox>
              <w10:wrap type="square"/>
            </v:shape>
          </w:pict>
        </mc:Fallback>
      </mc:AlternateContent>
    </w:r>
    <w:r w:rsidR="004C7811">
      <w:rPr>
        <w:rFonts w:ascii="DCH-Basisschrift" w:hAnsi="DCH-Basisschrift"/>
        <w:noProof/>
        <w:sz w:val="24"/>
        <w:szCs w:val="24"/>
        <w:lang w:val="de-CH" w:eastAsia="de-CH"/>
      </w:rPr>
      <w:drawing>
        <wp:anchor distT="0" distB="0" distL="114300" distR="114300" simplePos="0" relativeHeight="251663872" behindDoc="0" locked="0" layoutInCell="1" allowOverlap="1" wp14:anchorId="49B72400" wp14:editId="11ECFBA1">
          <wp:simplePos x="0" y="0"/>
          <wp:positionH relativeFrom="column">
            <wp:posOffset>-218440</wp:posOffset>
          </wp:positionH>
          <wp:positionV relativeFrom="paragraph">
            <wp:posOffset>-183515</wp:posOffset>
          </wp:positionV>
          <wp:extent cx="812800" cy="812800"/>
          <wp:effectExtent l="0" t="0" r="6350" b="6350"/>
          <wp:wrapNone/>
          <wp:docPr id="59" name="Picture 4" descr="C:\Users\chrigu13\AppData\Local\Microsoft\Windows\INetCache\Content.Word\Storch-Logo-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gu13\AppData\Local\Microsoft\Windows\INetCache\Content.Word\Storch-Logo-Bil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60"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66944" behindDoc="0" locked="0" layoutInCell="1" allowOverlap="1" wp14:anchorId="4B7E0AFB" wp14:editId="3D782191">
              <wp:simplePos x="0" y="0"/>
              <wp:positionH relativeFrom="column">
                <wp:posOffset>4493260</wp:posOffset>
              </wp:positionH>
              <wp:positionV relativeFrom="paragraph">
                <wp:posOffset>-151765</wp:posOffset>
              </wp:positionV>
              <wp:extent cx="2028825" cy="2413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300"/>
                      </a:xfrm>
                      <a:prstGeom prst="rect">
                        <a:avLst/>
                      </a:prstGeom>
                      <a:noFill/>
                      <a:ln w="9525">
                        <a:noFill/>
                        <a:miter lim="800000"/>
                        <a:headEnd/>
                        <a:tailEnd/>
                      </a:ln>
                    </wps:spPr>
                    <wps:txbx>
                      <w:txbxContent>
                        <w:p w14:paraId="71FCFE17" w14:textId="77777777" w:rsidR="0087739B" w:rsidRPr="00246D60" w:rsidRDefault="00246D60" w:rsidP="00246D60">
                          <w:pPr>
                            <w:jc w:val="right"/>
                            <w:rPr>
                              <w:sz w:val="18"/>
                              <w:szCs w:val="18"/>
                            </w:rPr>
                          </w:pPr>
                          <w:r w:rsidRPr="00246D60">
                            <w:rPr>
                              <w:sz w:val="18"/>
                              <w:szCs w:val="18"/>
                            </w:rPr>
                            <w:t>DE</w:t>
                          </w:r>
                        </w:p>
                        <w:p w14:paraId="11ACACF2" w14:textId="77777777" w:rsidR="00246D60" w:rsidRPr="00246D60" w:rsidRDefault="00246D60" w:rsidP="00246D60">
                          <w:pPr>
                            <w:spacing w:line="38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0AFB" id="_x0000_s1028" type="#_x0000_t202" style="position:absolute;left:0;text-align:left;margin-left:353.8pt;margin-top:-11.95pt;width:159.75pt;height:1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zYDAIAAPsDAAAOAAAAZHJzL2Uyb0RvYy54bWysU9tuGyEQfa/Uf0C813up3Tgr4yhNmqpS&#10;epGSfgBmWS8qMBSwd92vz8A6jpW+VeUBMQxzZs6ZYXU1Gk320gcFltFqVlIirYBW2S2jPx/v3i0p&#10;CZHblmuwktGDDPRq/fbNanCNrKEH3UpPEMSGZnCM9jG6piiC6KXhYQZOWnR24A2PaPpt0Xo+ILrR&#10;RV2WH4oBfOs8CBkC3t5OTrrO+F0nRfzedUFGohnF2mLefd43aS/WK95sPXe9Escy+D9UYbiymPQE&#10;dcsjJzuv/oIySngI0MWZAFNA1ykhMwdkU5Wv2Dz03MnMBcUJ7iRT+H+w4tv+hyeqZbSuLiix3GCT&#10;HuUYyUcYSZ30GVxo8NmDw4dxxGvsc+Ya3D2IX4FYuOm53cpr72HoJW+xvipFFmehE05IIJvhK7SY&#10;hu8iZKCx8yaJh3IQRMc+HU69SaUIvKzLermsF5QI9NXz6n2Zm1fw5jna+RA/SzAkHRj12PuMzvf3&#10;IaZqePP8JCWzcKe0zv3XlgyMXi4Q/pXHqIjjqZVhdFmmNQ1MIvnJtjk4cqWnMybQ9sg6EZ0ox3Ez&#10;ZoGzJEmRDbQHlMHDNI34e/DQg/9DyYCTyGj4veNeUqK/WJTysprP0+hmY764qNHw557NuYdbgVCM&#10;Rkqm403M4z4Ru0bJO5XVeKnkWDJOWBbp+BvSCJ/b+dXLn10/AQAA//8DAFBLAwQUAAYACAAAACEA&#10;aSi+198AAAALAQAADwAAAGRycy9kb3ducmV2LnhtbEyPwU7DMAyG70i8Q2QkblvSMtatNJ0QiCto&#10;AyZx8xqvrWicqsnW8vZkJ7jZ8qff319sJtuJMw2+dawhmSsQxJUzLdcaPt5fZisQPiAb7ByThh/y&#10;sCmvrwrMjRt5S+ddqEUMYZ+jhiaEPpfSVw1Z9HPXE8fb0Q0WQ1yHWpoBxxhuO5kqtZQWW44fGuzp&#10;qaHqe3eyGj5fj1/7hXqrn+19P7pJSbZrqfXtzfT4ACLQFP5guOhHdSij08Gd2HjRachUtoyohll6&#10;twZxIVSaJSAOcVokIMtC/u9Q/gIAAP//AwBQSwECLQAUAAYACAAAACEAtoM4kv4AAADhAQAAEwAA&#10;AAAAAAAAAAAAAAAAAAAAW0NvbnRlbnRfVHlwZXNdLnhtbFBLAQItABQABgAIAAAAIQA4/SH/1gAA&#10;AJQBAAALAAAAAAAAAAAAAAAAAC8BAABfcmVscy8ucmVsc1BLAQItABQABgAIAAAAIQCAunzYDAIA&#10;APsDAAAOAAAAAAAAAAAAAAAAAC4CAABkcnMvZTJvRG9jLnhtbFBLAQItABQABgAIAAAAIQBpKL7X&#10;3wAAAAsBAAAPAAAAAAAAAAAAAAAAAGYEAABkcnMvZG93bnJldi54bWxQSwUGAAAAAAQABADzAAAA&#10;cgUAAAAA&#10;" filled="f" stroked="f">
              <v:textbox>
                <w:txbxContent>
                  <w:p w14:paraId="71FCFE17" w14:textId="77777777" w:rsidR="0087739B" w:rsidRPr="00246D60" w:rsidRDefault="00246D60" w:rsidP="00246D60">
                    <w:pPr>
                      <w:jc w:val="right"/>
                      <w:rPr>
                        <w:sz w:val="18"/>
                        <w:szCs w:val="18"/>
                      </w:rPr>
                    </w:pPr>
                    <w:r w:rsidRPr="00246D60">
                      <w:rPr>
                        <w:sz w:val="18"/>
                        <w:szCs w:val="18"/>
                      </w:rPr>
                      <w:t>DE</w:t>
                    </w:r>
                  </w:p>
                  <w:p w14:paraId="11ACACF2" w14:textId="77777777" w:rsidR="00246D60" w:rsidRPr="00246D60" w:rsidRDefault="00246D60" w:rsidP="00246D60">
                    <w:pPr>
                      <w:spacing w:line="380" w:lineRule="exact"/>
                      <w:jc w:val="right"/>
                      <w:rPr>
                        <w:sz w:val="18"/>
                        <w:szCs w:val="18"/>
                        <w:lang w:val="en-US"/>
                      </w:rPr>
                    </w:pPr>
                  </w:p>
                </w:txbxContent>
              </v:textbox>
              <w10:wrap type="square"/>
            </v:shape>
          </w:pict>
        </mc:Fallback>
      </mc:AlternateContent>
    </w:r>
  </w:p>
  <w:p w14:paraId="501D7E57" w14:textId="77777777" w:rsidR="00492800" w:rsidRDefault="00246D60" w:rsidP="002244F1">
    <w:pPr>
      <w:pStyle w:val="Textkrper"/>
      <w:spacing w:line="360" w:lineRule="auto"/>
      <w:ind w:firstLine="658"/>
      <w:jc w:val="right"/>
      <w:rPr>
        <w:lang w:val="de-CH"/>
      </w:rPr>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68992" behindDoc="0" locked="0" layoutInCell="1" allowOverlap="1" wp14:anchorId="44AC7E1C" wp14:editId="286EC81F">
              <wp:simplePos x="0" y="0"/>
              <wp:positionH relativeFrom="column">
                <wp:posOffset>4474210</wp:posOffset>
              </wp:positionH>
              <wp:positionV relativeFrom="paragraph">
                <wp:posOffset>67310</wp:posOffset>
              </wp:positionV>
              <wp:extent cx="2047875" cy="2730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73050"/>
                      </a:xfrm>
                      <a:prstGeom prst="rect">
                        <a:avLst/>
                      </a:prstGeom>
                      <a:noFill/>
                      <a:ln w="9525">
                        <a:noFill/>
                        <a:miter lim="800000"/>
                        <a:headEnd/>
                        <a:tailEnd/>
                      </a:ln>
                    </wps:spPr>
                    <wps:txbx>
                      <w:txbxContent>
                        <w:p w14:paraId="73C1EB18" w14:textId="77777777" w:rsidR="00246D60" w:rsidRPr="00246D60" w:rsidRDefault="00246D60" w:rsidP="00246D60">
                          <w:pPr>
                            <w:spacing w:line="180" w:lineRule="exact"/>
                            <w:jc w:val="right"/>
                            <w:rPr>
                              <w:sz w:val="18"/>
                              <w:szCs w:val="18"/>
                              <w:lang w:val="en-US"/>
                            </w:rPr>
                          </w:pPr>
                          <w:r>
                            <w:rPr>
                              <w:sz w:val="18"/>
                              <w:szCs w:val="18"/>
                            </w:rPr>
                            <w:t>Auftrag</w:t>
                          </w:r>
                        </w:p>
                        <w:p w14:paraId="7164FEF6" w14:textId="77777777" w:rsidR="00246D60" w:rsidRPr="00246D60" w:rsidRDefault="00246D60" w:rsidP="00246D60">
                          <w:pPr>
                            <w:spacing w:line="20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C7E1C" id="_x0000_s1029" type="#_x0000_t202" style="position:absolute;left:0;text-align:left;margin-left:352.3pt;margin-top:5.3pt;width:161.25pt;height:2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hhDAIAAPkDAAAOAAAAZHJzL2Uyb0RvYy54bWysU9tuGyEQfa/Uf0C817ve2nWy8jpKk6aq&#10;lF6kpB8wZlkvKjAUsHfTr8/AOq7VvlXlAQHDHOacM6yvRqPZQfqg0DZ8Pis5k1Zgq+yu4d8f795c&#10;cBYi2BY0WtnwJxn41eb1q/Xgallhj7qVnhGIDfXgGt7H6OqiCKKXBsIMnbQU7NAbiLT1u6L1MBC6&#10;0UVVlu+KAX3rPAoZAp3eTkG+yfhdJ0X82nVBRqYbTrXFPPs8b9NcbNZQ7zy4XoljGfAPVRhQlh49&#10;Qd1CBLb36i8oo4THgF2cCTQFdp0SMnMgNvPyDzYPPTiZuZA4wZ1kCv8PVnw5fPNMtQ0noywYsuhR&#10;jpG9x5FVSZ3BhZouPTi6Fkc6Jpcz0+DuUfwIzOJND3Ynr73HoZfQUnXzlFmcpU44IYFsh8/Y0jOw&#10;j5iBxs6bJB2JwQidXHo6OZNKEXRYlYvVxWrJmaBYtXpbLrN1BdQv2c6H+FGiYWnRcE/OZ3Q43IeY&#10;qoH65Up6zOKd0jq7ry0bGn65rJY54SxiVKTm1MqQOmUaU7skkh9sm5MjKD2t6QFtj6wT0YlyHLdj&#10;lvck5hbbJ5LB49SL9Hdo0aP/xdlAfdjw8HMPXnKmP1mS8nK+WKTGzZvFclXRxp9HtucRsIKgGh45&#10;m5Y3MTf7RPmaJO9UViN5M1VyLJn6K4t0/Aupgc/3+dbvH7t5BgAA//8DAFBLAwQUAAYACAAAACEA&#10;lYSe8d4AAAAKAQAADwAAAGRycy9kb3ducmV2LnhtbEyPTU/DMAyG70j8h8hI3JizsXVQmk4IxBXE&#10;+JC4ZY3XVjRO1WRr+fd4JzhZ1vvo9eNiM/lOHWmIbWAD85kGRVwF13Jt4P3t6eoGVEyWne0Ck4Ef&#10;irApz88Km7sw8isdt6lWUsIxtwaalPocMVYNeRtnoSeWbB8Gb5OsQ41usKOU+w4XWmfobctyobE9&#10;PTRUfW8P3sDH8/7rc6lf6ke/6scwaWR/i8ZcXkz3d6ASTekPhpO+qEMpTrtwYBdVZ2Ctl5mgEmiZ&#10;J0Av1nNQOwOr6wywLPD/C+UvAAAA//8DAFBLAQItABQABgAIAAAAIQC2gziS/gAAAOEBAAATAAAA&#10;AAAAAAAAAAAAAAAAAABbQ29udGVudF9UeXBlc10ueG1sUEsBAi0AFAAGAAgAAAAhADj9If/WAAAA&#10;lAEAAAsAAAAAAAAAAAAAAAAALwEAAF9yZWxzLy5yZWxzUEsBAi0AFAAGAAgAAAAhAPuCKGEMAgAA&#10;+QMAAA4AAAAAAAAAAAAAAAAALgIAAGRycy9lMm9Eb2MueG1sUEsBAi0AFAAGAAgAAAAhAJWEnvHe&#10;AAAACgEAAA8AAAAAAAAAAAAAAAAAZgQAAGRycy9kb3ducmV2LnhtbFBLBQYAAAAABAAEAPMAAABx&#10;BQAAAAA=&#10;" filled="f" stroked="f">
              <v:textbox>
                <w:txbxContent>
                  <w:p w14:paraId="73C1EB18" w14:textId="77777777" w:rsidR="00246D60" w:rsidRPr="00246D60" w:rsidRDefault="00246D60" w:rsidP="00246D60">
                    <w:pPr>
                      <w:spacing w:line="180" w:lineRule="exact"/>
                      <w:jc w:val="right"/>
                      <w:rPr>
                        <w:sz w:val="18"/>
                        <w:szCs w:val="18"/>
                        <w:lang w:val="en-US"/>
                      </w:rPr>
                    </w:pPr>
                    <w:r>
                      <w:rPr>
                        <w:sz w:val="18"/>
                        <w:szCs w:val="18"/>
                      </w:rPr>
                      <w:t>Auftrag</w:t>
                    </w:r>
                  </w:p>
                  <w:p w14:paraId="7164FEF6" w14:textId="77777777" w:rsidR="00246D60" w:rsidRPr="00246D60" w:rsidRDefault="00246D60" w:rsidP="00246D60">
                    <w:pPr>
                      <w:spacing w:line="200" w:lineRule="exact"/>
                      <w:jc w:val="right"/>
                      <w:rPr>
                        <w:sz w:val="18"/>
                        <w:szCs w:val="18"/>
                        <w:lang w:val="en-US"/>
                      </w:rPr>
                    </w:pPr>
                  </w:p>
                </w:txbxContent>
              </v:textbox>
              <w10:wrap type="square"/>
            </v:shape>
          </w:pict>
        </mc:Fallback>
      </mc:AlternateContent>
    </w:r>
    <w:r>
      <w:rPr>
        <w:i/>
        <w:noProof/>
        <w:color w:val="808080" w:themeColor="background1" w:themeShade="80"/>
        <w:sz w:val="20"/>
        <w:szCs w:val="20"/>
        <w:lang w:val="de-CH" w:eastAsia="de-CH"/>
      </w:rPr>
      <mc:AlternateContent>
        <mc:Choice Requires="wps">
          <w:drawing>
            <wp:anchor distT="0" distB="0" distL="114300" distR="114300" simplePos="0" relativeHeight="251674112" behindDoc="0" locked="0" layoutInCell="1" allowOverlap="1" wp14:anchorId="3D001FD5" wp14:editId="48D20EA9">
              <wp:simplePos x="0" y="0"/>
              <wp:positionH relativeFrom="column">
                <wp:posOffset>4499610</wp:posOffset>
              </wp:positionH>
              <wp:positionV relativeFrom="paragraph">
                <wp:posOffset>41910</wp:posOffset>
              </wp:positionV>
              <wp:extent cx="191770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C959F" id="Straight Connector 1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54.3pt,3.3pt" to="505.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GP1AEAAAYEAAAOAAAAZHJzL2Uyb0RvYy54bWysU8GO2yAQvVfqPyDujZ2o6natOHtIur1U&#10;bdTdfgDBYCMBgwaaOH/fASfeVVup6mov2APz3sx7A+u70Vl2VBgN+JYvFzVnykvojO9b/uPx/t1H&#10;zmISvhMWvGr5WUV+t3n7Zn0KjVrBALZTyIjEx+YUWj6kFJqqinJQTsQFBOXpUAM6kSjEvupQnIjd&#10;2WpV1x+qE2AXEKSKkXZ30yHfFH6tlUzftI4qMdty6i2VFct6yGu1WYumRxEGIy9tiBd04YTxVHSm&#10;2okk2E80f1A5IxEi6LSQ4CrQ2khVNJCaZf2bmodBBFW0kDkxzDbF16OVX497ZKaj2a0488LRjB4S&#10;CtMPiW3Be3IQkNEhOXUKsSHA1u/xEsWwxyx71OjylwSxsbh7nt1VY2KSNpe3y5ubmoYgr2fVEzBg&#10;TJ8VOJZ/Wm6Nz8JFI45fYqJilHpNydvW5zWCNd29sbYE2B+2FtlR5FHXt7tP73PPBHyWRlGGVlnJ&#10;1Hv5S2erJtrvSpMbudtSvtxDNdMKKZVPywuv9ZSdYZpamIH1v4GX/AxV5Y7+D3hGlMrg0wx2xgP+&#10;rXoary3rKf/qwKQ7W3CA7lymWqyhy1acuzyMfJufxwX+9Hw3vwAAAP//AwBQSwMEFAAGAAgAAAAh&#10;ALdBv6beAAAACAEAAA8AAABkcnMvZG93bnJldi54bWxMj81OwzAQhO9IvIO1SFwQtYNQiEKcqirl&#10;0BNQQOLoxksSEa/T2G3C23fbC5z2Z0az3xbzyXXigENoPWlIZgoEUuVtS7WGj/fn2wxEiIas6Tyh&#10;hl8MMC8vLwqTWz/SGx42sRYcQiE3GpoY+1zKUDXoTJj5Hom1bz84E3kcamkHM3K46+SdUql0piW+&#10;0Jgelw1WP5u90/DajJ+Lr9XLmO1uErtb3ffL9dNa6+urafEIIuIU/8xwwmd0KJlp6/dkg+g0PKgs&#10;ZauGlMtJV4nibnteyLKQ/x8ojwAAAP//AwBQSwECLQAUAAYACAAAACEAtoM4kv4AAADhAQAAEwAA&#10;AAAAAAAAAAAAAAAAAAAAW0NvbnRlbnRfVHlwZXNdLnhtbFBLAQItABQABgAIAAAAIQA4/SH/1gAA&#10;AJQBAAALAAAAAAAAAAAAAAAAAC8BAABfcmVscy8ucmVsc1BLAQItABQABgAIAAAAIQBEODGP1AEA&#10;AAYEAAAOAAAAAAAAAAAAAAAAAC4CAABkcnMvZTJvRG9jLnhtbFBLAQItABQABgAIAAAAIQC3Qb+m&#10;3gAAAAgBAAAPAAAAAAAAAAAAAAAAAC4EAABkcnMvZG93bnJldi54bWxQSwUGAAAAAAQABADzAAAA&#10;OQUAAAAA&#10;" strokecolor="#009de4"/>
          </w:pict>
        </mc:Fallback>
      </mc:AlternateContent>
    </w:r>
  </w:p>
  <w:p w14:paraId="1684B3DD" w14:textId="77777777" w:rsidR="00732E76" w:rsidRPr="00EE2559" w:rsidRDefault="00246D60" w:rsidP="00732E76">
    <w:pPr>
      <w:pStyle w:val="Textkrper"/>
      <w:rPr>
        <w:sz w:val="20"/>
        <w:lang w:val="de-CH"/>
      </w:rPr>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73088" behindDoc="0" locked="0" layoutInCell="1" allowOverlap="1" wp14:anchorId="3D8952E5" wp14:editId="583DEB70">
              <wp:simplePos x="0" y="0"/>
              <wp:positionH relativeFrom="column">
                <wp:posOffset>4474210</wp:posOffset>
              </wp:positionH>
              <wp:positionV relativeFrom="paragraph">
                <wp:posOffset>90170</wp:posOffset>
              </wp:positionV>
              <wp:extent cx="2047875" cy="29845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98450"/>
                      </a:xfrm>
                      <a:prstGeom prst="rect">
                        <a:avLst/>
                      </a:prstGeom>
                      <a:noFill/>
                      <a:ln w="9525">
                        <a:noFill/>
                        <a:miter lim="800000"/>
                        <a:headEnd/>
                        <a:tailEnd/>
                      </a:ln>
                    </wps:spPr>
                    <wps:txbx>
                      <w:txbxContent>
                        <w:p w14:paraId="7C1632D6" w14:textId="77777777" w:rsidR="00246D60" w:rsidRPr="00246D60" w:rsidRDefault="00BB0EA0" w:rsidP="00246D60">
                          <w:pPr>
                            <w:spacing w:line="180" w:lineRule="exact"/>
                            <w:jc w:val="right"/>
                            <w:rPr>
                              <w:sz w:val="18"/>
                              <w:szCs w:val="18"/>
                              <w:lang w:val="en-US"/>
                            </w:rPr>
                          </w:pPr>
                          <w:r>
                            <w:rPr>
                              <w:sz w:val="18"/>
                              <w:szCs w:val="18"/>
                            </w:rPr>
                            <w:t>Zyklus 2a, Zyklus 2b</w:t>
                          </w:r>
                        </w:p>
                        <w:p w14:paraId="7AA93007" w14:textId="77777777" w:rsidR="00246D60" w:rsidRPr="00246D60" w:rsidRDefault="00246D60" w:rsidP="00246D60">
                          <w:pPr>
                            <w:spacing w:line="20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952E5" id="_x0000_s1030" type="#_x0000_t202" style="position:absolute;margin-left:352.3pt;margin-top:7.1pt;width:161.25pt;height:23.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hRDgIAAPoDAAAOAAAAZHJzL2Uyb0RvYy54bWysU9uO2yAQfa/Uf0C8N3bcpEmsOKvtbreq&#10;tL1Iu/0AjHGMCgwFEjv9+h1wklrtW1UeEMPMHOacGbY3g1bkKJyXYCo6n+WUCMOhkWZf0e/PD2/W&#10;lPjATMMUGFHRk/D0Zvf61ba3pSigA9UIRxDE+LK3Fe1CsGWWed4JzfwMrDDobMFpFtB0+6xxrEd0&#10;rbIiz99lPbjGOuDCe7y9H510l/DbVvDwtW29CERVFGsLaXdpr+Oe7bas3DtmO8nPZbB/qEIzafDR&#10;K9Q9C4wcnPwLSkvuwEMbZhx0Bm0ruUgckM08/4PNU8esSFxQHG+vMvn/B8u/HL85Ihvs3ZwSwzT2&#10;6FkMgbyHgRRRnt76EqOeLMaFAa8xNFH19hH4D08M3HXM7MWtc9B3gjVY3jxmZpPUEcdHkLr/DA0+&#10;ww4BEtDQOh21QzUIomObTtfWxFI4Xhb5YrVeLSnh6Cs268Uy9S5j5SXbOh8+CtAkHirqsPUJnR0f&#10;fYjVsPISEh8z8CCVSu1XhvQV3SyLZUqYeLQMOJ1K6oqu87jGeYkkP5gmJQcm1XjGB5Q5s45ER8ph&#10;qIek79uLmDU0J5TBwTiM+Hnw0IH7RUmPg1hR//PAnKBEfTIo5Wa+WMTJTcZiuSrQcFNPPfUwwxGq&#10;ooGS8XgX0rSPlG9R8lYmNWJvxkrOJeOAJZHOnyFO8NROUb+/7O4FAAD//wMAUEsDBBQABgAIAAAA&#10;IQDs1sWc3QAAAAoBAAAPAAAAZHJzL2Rvd25yZXYueG1sTI/BTsMwEETvSP0Haytxo3aikEKIUyEQ&#10;VxClReK2jbdJRLyOYrcJf497guNqnmbelpvZ9uJMo+8ca0hWCgRx7UzHjYbdx8vNHQgfkA32jknD&#10;D3nYVIurEgvjJn6n8zY0IpawL1BDG8JQSOnrliz6lRuIY3Z0o8UQz7GRZsQplttepkrl0mLHcaHF&#10;gZ5aqr+3J6th/3r8+szUW/Nsb4fJzUqyvZdaXy/nxwcQgebwB8NFP6pDFZ0O7sTGi17DWmV5RGOQ&#10;pSAugErXCYiDhjxJQVal/P9C9QsAAP//AwBQSwECLQAUAAYACAAAACEAtoM4kv4AAADhAQAAEwAA&#10;AAAAAAAAAAAAAAAAAAAAW0NvbnRlbnRfVHlwZXNdLnhtbFBLAQItABQABgAIAAAAIQA4/SH/1gAA&#10;AJQBAAALAAAAAAAAAAAAAAAAAC8BAABfcmVscy8ucmVsc1BLAQItABQABgAIAAAAIQDYPVhRDgIA&#10;APoDAAAOAAAAAAAAAAAAAAAAAC4CAABkcnMvZTJvRG9jLnhtbFBLAQItABQABgAIAAAAIQDs1sWc&#10;3QAAAAoBAAAPAAAAAAAAAAAAAAAAAGgEAABkcnMvZG93bnJldi54bWxQSwUGAAAAAAQABADzAAAA&#10;cgUAAAAA&#10;" filled="f" stroked="f">
              <v:textbox>
                <w:txbxContent>
                  <w:p w14:paraId="7C1632D6" w14:textId="77777777" w:rsidR="00246D60" w:rsidRPr="00246D60" w:rsidRDefault="00BB0EA0" w:rsidP="00246D60">
                    <w:pPr>
                      <w:spacing w:line="180" w:lineRule="exact"/>
                      <w:jc w:val="right"/>
                      <w:rPr>
                        <w:sz w:val="18"/>
                        <w:szCs w:val="18"/>
                        <w:lang w:val="en-US"/>
                      </w:rPr>
                    </w:pPr>
                    <w:r>
                      <w:rPr>
                        <w:sz w:val="18"/>
                        <w:szCs w:val="18"/>
                      </w:rPr>
                      <w:t>Zyklus 2a, Zyklus 2b</w:t>
                    </w:r>
                  </w:p>
                  <w:p w14:paraId="7AA93007" w14:textId="77777777" w:rsidR="00246D60" w:rsidRPr="00246D60" w:rsidRDefault="00246D60" w:rsidP="00246D60">
                    <w:pPr>
                      <w:spacing w:line="200" w:lineRule="exact"/>
                      <w:jc w:val="right"/>
                      <w:rPr>
                        <w:sz w:val="18"/>
                        <w:szCs w:val="18"/>
                        <w:lang w:val="en-US"/>
                      </w:rPr>
                    </w:pPr>
                  </w:p>
                </w:txbxContent>
              </v:textbox>
              <w10:wrap type="square"/>
            </v:shape>
          </w:pict>
        </mc:Fallback>
      </mc:AlternateContent>
    </w:r>
    <w:r>
      <w:rPr>
        <w:i/>
        <w:noProof/>
        <w:color w:val="808080" w:themeColor="background1" w:themeShade="80"/>
        <w:sz w:val="20"/>
        <w:szCs w:val="20"/>
        <w:lang w:val="de-CH" w:eastAsia="de-CH"/>
      </w:rPr>
      <mc:AlternateContent>
        <mc:Choice Requires="wps">
          <w:drawing>
            <wp:anchor distT="0" distB="0" distL="114300" distR="114300" simplePos="0" relativeHeight="251676160" behindDoc="0" locked="0" layoutInCell="1" allowOverlap="1" wp14:anchorId="5A7E1621" wp14:editId="3223E627">
              <wp:simplePos x="0" y="0"/>
              <wp:positionH relativeFrom="column">
                <wp:posOffset>4493260</wp:posOffset>
              </wp:positionH>
              <wp:positionV relativeFrom="paragraph">
                <wp:posOffset>58420</wp:posOffset>
              </wp:positionV>
              <wp:extent cx="191770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47C53" id="Straight Connector 13"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53.8pt,4.6pt" to="504.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QM0wEAAAYEAAAOAAAAZHJzL2Uyb0RvYy54bWysU02P0zAQvSPxHyzfadIFsWzUdA8tywVB&#10;xcIPcJ1xYslfGpsm/feM3TS7AiQE4uJk7Hlv5r2xN/eTNewEGLV3LV+vas7ASd9p17f829eHV+84&#10;i0m4ThjvoOVniPx++/LFZgwN3PjBmw6QEYmLzRhaPqQUmqqKcgAr4soHcHSoPFqRKMS+6lCMxG5N&#10;dVPXb6vRYxfQS4iRdveXQ74t/EqBTJ+VipCYaTn1lsqKZT3mtdpuRNOjCIOWcxviH7qwQjsqulDt&#10;RRLsO+pfqKyW6KNXaSW9rbxSWkLRQGrW9U9qHgcRoGghc2JYbIr/j1Z+Oh2Q6Y5m95ozJyzN6DGh&#10;0P2Q2M47Rw56ZHRITo0hNgTYuQPOUQwHzLInhTZ/SRCbirvnxV2YEpO0ub5b397WNAR5PauegAFj&#10;+gDesvzTcqNdFi4acfoYExWj1GtK3jYur9Eb3T1oY0qA/XFnkJ1EHnV9t3//JvdMwGdpFGVolZVc&#10;ei9/6WzgQvsFFLmRuy3lyz2EhVZICS6tZ17jKDvDFLWwAOs/A+f8DIVyR/8GvCBKZe/SArbaefxd&#10;9TRdW1aX/KsDF93ZgqPvzmWqxRq6bMW5+WHk2/w8LvCn57v9AQAA//8DAFBLAwQUAAYACAAAACEA&#10;6/zfEt4AAAAIAQAADwAAAGRycy9kb3ducmV2LnhtbEyPzU7DMBCE70i8g7VIXBC1W6H+hGyqqpRD&#10;T0ABiaMbL3FEvE5jtwlvj8sFjjszmv0mXw6uESfqQu0ZYTxSIIhLb2quEN5eH2/nIELUbHTjmRC+&#10;KcCyuLzIdWZ8zy902sVKpBIOmUawMbaZlKG05HQY+ZY4eZ++czqms6uk6XSfyl0jJ0pNpdM1pw9W&#10;t7S2VH7tjg7h2fbvq4/NUz8/3IzNYXPXrrcPW8Trq2F1DyLSEP/CcMZP6FAkpr0/sgmiQZip2TRF&#10;ERYTEGdfqUUS9r+CLHL5f0DxAwAA//8DAFBLAQItABQABgAIAAAAIQC2gziS/gAAAOEBAAATAAAA&#10;AAAAAAAAAAAAAAAAAABbQ29udGVudF9UeXBlc10ueG1sUEsBAi0AFAAGAAgAAAAhADj9If/WAAAA&#10;lAEAAAsAAAAAAAAAAAAAAAAALwEAAF9yZWxzLy5yZWxzUEsBAi0AFAAGAAgAAAAhAKx2tAzTAQAA&#10;BgQAAA4AAAAAAAAAAAAAAAAALgIAAGRycy9lMm9Eb2MueG1sUEsBAi0AFAAGAAgAAAAhAOv83xLe&#10;AAAACAEAAA8AAAAAAAAAAAAAAAAALQQAAGRycy9kb3ducmV2LnhtbFBLBQYAAAAABAAEAPMAAAA4&#10;BQAAAAA=&#10;" strokecolor="#009de4"/>
          </w:pict>
        </mc:Fallback>
      </mc:AlternateContent>
    </w:r>
  </w:p>
  <w:p w14:paraId="7BF4DA1B" w14:textId="77777777" w:rsidR="00437505" w:rsidRPr="00341EE5" w:rsidRDefault="00246D60" w:rsidP="00341EE5">
    <w:pPr>
      <w:pStyle w:val="Kopfzeile"/>
      <w:tabs>
        <w:tab w:val="clear" w:pos="9072"/>
        <w:tab w:val="right" w:pos="9360"/>
      </w:tabs>
      <w:rPr>
        <w:i/>
        <w:color w:val="808080" w:themeColor="background1" w:themeShade="80"/>
        <w:sz w:val="20"/>
        <w:szCs w:val="20"/>
      </w:rPr>
    </w:pPr>
    <w:r>
      <w:rPr>
        <w:i/>
        <w:noProof/>
        <w:color w:val="808080" w:themeColor="background1" w:themeShade="80"/>
        <w:sz w:val="20"/>
        <w:szCs w:val="20"/>
        <w:lang w:eastAsia="de-CH"/>
      </w:rPr>
      <mc:AlternateContent>
        <mc:Choice Requires="wps">
          <w:drawing>
            <wp:anchor distT="0" distB="0" distL="114300" distR="114300" simplePos="0" relativeHeight="251678208" behindDoc="0" locked="0" layoutInCell="1" allowOverlap="1" wp14:anchorId="26412ACE" wp14:editId="2D13E300">
              <wp:simplePos x="0" y="0"/>
              <wp:positionH relativeFrom="column">
                <wp:posOffset>4493260</wp:posOffset>
              </wp:positionH>
              <wp:positionV relativeFrom="paragraph">
                <wp:posOffset>130175</wp:posOffset>
              </wp:positionV>
              <wp:extent cx="191770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CD91E" id="Straight Connector 16"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53.8pt,10.25pt" to="504.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fs1AEAAAYEAAAOAAAAZHJzL2Uyb0RvYy54bWysU8GO0zAQvSPxD5bvNOkK7bJR0z20LBcE&#10;FQsf4Dp2Y8n2WGPTpH/P2EmzK0BCIC5Oxp73Zt4be/MwOsvOCqMB3/L1quZMeQmd8aeWf/v6+OYd&#10;ZzEJ3wkLXrX8oiJ/2L5+tRlCo26gB9spZETiYzOElvcphaaqouyVE3EFQXk61IBOJArxVHUoBmJ3&#10;trqp69tqAOwCglQx0u5+OuTbwq+1kumz1lElZltOvaWyYlmPea22G9GcUITeyLkN8Q9dOGE8FV2o&#10;9iIJ9h3NL1TOSIQIOq0kuAq0NlIVDaRmXf+k5qkXQRUtZE4Mi03x/9HKT+cDMtPR7G4588LRjJ4S&#10;CnPqE9uB9+QgIKNDcmoIsSHAzh9wjmI4YJY9anT5S4LYWNy9LO6qMTFJm+v79d1dTUOQ17PqGRgw&#10;pg8KHMs/LbfGZ+GiEeePMVExSr2m5G3r8xrBmu7RWFsCPB13FtlZ5FHX9/v3b3PPBHyRRlGGVlnJ&#10;1Hv5SxerJtovSpMbudtSvtxDtdAKKZVP65nXesrOME0tLMD6z8A5P0NVuaN/A14QpTL4tICd8YC/&#10;q57Ga8t6yr86MOnOFhyhu5SpFmvoshXn5oeRb/PLuMCfn+/2BwAAAP//AwBQSwMEFAAGAAgAAAAh&#10;AKqRWDbfAAAACgEAAA8AAABkcnMvZG93bnJldi54bWxMj8FOwzAMhu9IvENkJC6IJZtgG6XpNI1x&#10;2AkYIHH0GtNUNE7XZGt5ezJxgKN/f/r9OV8MrhFH6kLtWcN4pEAQl97UXGl4e328noMIEdlg45k0&#10;fFOARXF+lmNmfM8vdNzGSqQSDhlqsDG2mZShtOQwjHxLnHafvnMY09hV0nTYp3LXyIlSU+mw5nTB&#10;YksrS+XX9uA0PNv+ffmxfurn+6ux2a9v2tXmYaP15cWwvAcRaYh/MJz0kzoUyWnnD2yCaDTM1Gya&#10;UA0TdQviBCh1l5LdbyKLXP5/ofgBAAD//wMAUEsBAi0AFAAGAAgAAAAhALaDOJL+AAAA4QEAABMA&#10;AAAAAAAAAAAAAAAAAAAAAFtDb250ZW50X1R5cGVzXS54bWxQSwECLQAUAAYACAAAACEAOP0h/9YA&#10;AACUAQAACwAAAAAAAAAAAAAAAAAvAQAAX3JlbHMvLnJlbHNQSwECLQAUAAYACAAAACEAJwm37NQB&#10;AAAGBAAADgAAAAAAAAAAAAAAAAAuAgAAZHJzL2Uyb0RvYy54bWxQSwECLQAUAAYACAAAACEAqpFY&#10;Nt8AAAAKAQAADwAAAAAAAAAAAAAAAAAuBAAAZHJzL2Rvd25yZXYueG1sUEsFBgAAAAAEAAQA8wAA&#10;ADoFAAAAAA==&#10;" strokecolor="#009de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EF4685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184C4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C1623E6"/>
    <w:lvl w:ilvl="0">
      <w:start w:val="1"/>
      <w:numFmt w:val="bullet"/>
      <w:lvlText w:val=""/>
      <w:lvlJc w:val="left"/>
      <w:pPr>
        <w:ind w:left="2061" w:hanging="360"/>
      </w:pPr>
      <w:rPr>
        <w:rFonts w:ascii="Symbol" w:hAnsi="Symbol" w:hint="default"/>
      </w:rPr>
    </w:lvl>
  </w:abstractNum>
  <w:abstractNum w:abstractNumId="3" w15:restartNumberingAfterBreak="0">
    <w:nsid w:val="FFFFFF83"/>
    <w:multiLevelType w:val="singleLevel"/>
    <w:tmpl w:val="6CCC4272"/>
    <w:lvl w:ilvl="0">
      <w:start w:val="1"/>
      <w:numFmt w:val="bullet"/>
      <w:lvlText w:val=""/>
      <w:lvlJc w:val="left"/>
      <w:pPr>
        <w:ind w:left="927" w:hanging="360"/>
      </w:pPr>
      <w:rPr>
        <w:rFonts w:ascii="Symbol" w:hAnsi="Symbol" w:hint="default"/>
      </w:rPr>
    </w:lvl>
  </w:abstractNum>
  <w:abstractNum w:abstractNumId="4" w15:restartNumberingAfterBreak="0">
    <w:nsid w:val="FFFFFF89"/>
    <w:multiLevelType w:val="singleLevel"/>
    <w:tmpl w:val="63C6400C"/>
    <w:lvl w:ilvl="0">
      <w:start w:val="1"/>
      <w:numFmt w:val="bullet"/>
      <w:lvlText w:val=""/>
      <w:lvlJc w:val="left"/>
      <w:pPr>
        <w:ind w:left="360" w:hanging="360"/>
      </w:pPr>
      <w:rPr>
        <w:rFonts w:ascii="Symbol" w:hAnsi="Symbol" w:hint="default"/>
      </w:rPr>
    </w:lvl>
  </w:abstractNum>
  <w:abstractNum w:abstractNumId="5" w15:restartNumberingAfterBreak="0">
    <w:nsid w:val="006D7B89"/>
    <w:multiLevelType w:val="hybridMultilevel"/>
    <w:tmpl w:val="58FC1CDE"/>
    <w:lvl w:ilvl="0" w:tplc="BA164EB8">
      <w:start w:val="1"/>
      <w:numFmt w:val="bullet"/>
      <w:lvlText w:val=""/>
      <w:lvlJc w:val="left"/>
      <w:pPr>
        <w:ind w:left="567" w:hanging="56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10192E"/>
    <w:multiLevelType w:val="multilevel"/>
    <w:tmpl w:val="DA1CEF56"/>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CF481F"/>
    <w:multiLevelType w:val="hybridMultilevel"/>
    <w:tmpl w:val="0EDA374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1B73F88"/>
    <w:multiLevelType w:val="hybridMultilevel"/>
    <w:tmpl w:val="12407AA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155D4ECB"/>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10" w15:restartNumberingAfterBreak="0">
    <w:nsid w:val="18B50E91"/>
    <w:multiLevelType w:val="hybridMultilevel"/>
    <w:tmpl w:val="92D6ACC4"/>
    <w:lvl w:ilvl="0" w:tplc="F566D2AC">
      <w:start w:val="20"/>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B525DB6"/>
    <w:multiLevelType w:val="hybridMultilevel"/>
    <w:tmpl w:val="BD8674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0CB3861"/>
    <w:multiLevelType w:val="hybridMultilevel"/>
    <w:tmpl w:val="4DF28E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1864636"/>
    <w:multiLevelType w:val="hybridMultilevel"/>
    <w:tmpl w:val="B34A97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4C0183D"/>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B2E4FEE"/>
    <w:multiLevelType w:val="hybridMultilevel"/>
    <w:tmpl w:val="92A0889E"/>
    <w:lvl w:ilvl="0" w:tplc="0C800894">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B326A66"/>
    <w:multiLevelType w:val="hybridMultilevel"/>
    <w:tmpl w:val="50288A98"/>
    <w:lvl w:ilvl="0" w:tplc="3708AE6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BC97BD5"/>
    <w:multiLevelType w:val="hybridMultilevel"/>
    <w:tmpl w:val="F1086F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351C3590"/>
    <w:multiLevelType w:val="hybridMultilevel"/>
    <w:tmpl w:val="A874FE4A"/>
    <w:lvl w:ilvl="0" w:tplc="0382D5BE">
      <w:start w:val="1"/>
      <w:numFmt w:val="decimal"/>
      <w:lvlText w:val="%1)"/>
      <w:lvlJc w:val="left"/>
      <w:pPr>
        <w:ind w:left="720" w:hanging="360"/>
      </w:pPr>
      <w:rPr>
        <w:rFonts w:ascii="DCH-Basisschrift" w:hAnsi="DCH-Basisschrift"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6D250FC"/>
    <w:multiLevelType w:val="hybridMultilevel"/>
    <w:tmpl w:val="252685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40680BA2"/>
    <w:multiLevelType w:val="hybridMultilevel"/>
    <w:tmpl w:val="EDFC64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4962687F"/>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22" w15:restartNumberingAfterBreak="0">
    <w:nsid w:val="4AC4163C"/>
    <w:multiLevelType w:val="hybridMultilevel"/>
    <w:tmpl w:val="853E108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4E02712E"/>
    <w:multiLevelType w:val="multilevel"/>
    <w:tmpl w:val="50682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0B4728"/>
    <w:multiLevelType w:val="hybridMultilevel"/>
    <w:tmpl w:val="7A9E612A"/>
    <w:lvl w:ilvl="0" w:tplc="1AE2C870">
      <w:start w:val="1"/>
      <w:numFmt w:val="decimal"/>
      <w:lvlText w:val="%1)"/>
      <w:lvlJc w:val="left"/>
      <w:pPr>
        <w:ind w:left="644" w:hanging="360"/>
      </w:pPr>
      <w:rPr>
        <w:rFonts w:ascii="DCH-Basisschrift" w:hAnsi="DCH-Basisschrift" w:hint="default"/>
        <w:sz w:val="20"/>
        <w:szCs w:val="20"/>
      </w:rPr>
    </w:lvl>
    <w:lvl w:ilvl="1" w:tplc="08070019" w:tentative="1">
      <w:start w:val="1"/>
      <w:numFmt w:val="lowerLetter"/>
      <w:lvlText w:val="%2."/>
      <w:lvlJc w:val="left"/>
      <w:pPr>
        <w:ind w:left="9160" w:hanging="360"/>
      </w:pPr>
    </w:lvl>
    <w:lvl w:ilvl="2" w:tplc="0807001B" w:tentative="1">
      <w:start w:val="1"/>
      <w:numFmt w:val="lowerRoman"/>
      <w:lvlText w:val="%3."/>
      <w:lvlJc w:val="right"/>
      <w:pPr>
        <w:ind w:left="9880" w:hanging="180"/>
      </w:pPr>
    </w:lvl>
    <w:lvl w:ilvl="3" w:tplc="0807000F" w:tentative="1">
      <w:start w:val="1"/>
      <w:numFmt w:val="decimal"/>
      <w:lvlText w:val="%4."/>
      <w:lvlJc w:val="left"/>
      <w:pPr>
        <w:ind w:left="10600" w:hanging="360"/>
      </w:pPr>
    </w:lvl>
    <w:lvl w:ilvl="4" w:tplc="08070019" w:tentative="1">
      <w:start w:val="1"/>
      <w:numFmt w:val="lowerLetter"/>
      <w:lvlText w:val="%5."/>
      <w:lvlJc w:val="left"/>
      <w:pPr>
        <w:ind w:left="11320" w:hanging="360"/>
      </w:pPr>
    </w:lvl>
    <w:lvl w:ilvl="5" w:tplc="0807001B" w:tentative="1">
      <w:start w:val="1"/>
      <w:numFmt w:val="lowerRoman"/>
      <w:lvlText w:val="%6."/>
      <w:lvlJc w:val="right"/>
      <w:pPr>
        <w:ind w:left="12040" w:hanging="180"/>
      </w:pPr>
    </w:lvl>
    <w:lvl w:ilvl="6" w:tplc="0807000F" w:tentative="1">
      <w:start w:val="1"/>
      <w:numFmt w:val="decimal"/>
      <w:lvlText w:val="%7."/>
      <w:lvlJc w:val="left"/>
      <w:pPr>
        <w:ind w:left="12760" w:hanging="360"/>
      </w:pPr>
    </w:lvl>
    <w:lvl w:ilvl="7" w:tplc="08070019" w:tentative="1">
      <w:start w:val="1"/>
      <w:numFmt w:val="lowerLetter"/>
      <w:lvlText w:val="%8."/>
      <w:lvlJc w:val="left"/>
      <w:pPr>
        <w:ind w:left="13480" w:hanging="360"/>
      </w:pPr>
    </w:lvl>
    <w:lvl w:ilvl="8" w:tplc="0807001B" w:tentative="1">
      <w:start w:val="1"/>
      <w:numFmt w:val="lowerRoman"/>
      <w:lvlText w:val="%9."/>
      <w:lvlJc w:val="right"/>
      <w:pPr>
        <w:ind w:left="14200" w:hanging="180"/>
      </w:pPr>
    </w:lvl>
  </w:abstractNum>
  <w:abstractNum w:abstractNumId="25" w15:restartNumberingAfterBreak="0">
    <w:nsid w:val="4E7D487C"/>
    <w:multiLevelType w:val="multilevel"/>
    <w:tmpl w:val="5BBEFE14"/>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F8E47DC"/>
    <w:multiLevelType w:val="hybridMultilevel"/>
    <w:tmpl w:val="05FCDA06"/>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1F44949"/>
    <w:multiLevelType w:val="hybridMultilevel"/>
    <w:tmpl w:val="F6385F22"/>
    <w:lvl w:ilvl="0" w:tplc="38BA8D38">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6040CC0"/>
    <w:multiLevelType w:val="hybridMultilevel"/>
    <w:tmpl w:val="826AC20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83D5A55"/>
    <w:multiLevelType w:val="hybridMultilevel"/>
    <w:tmpl w:val="88C8FB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31" w15:restartNumberingAfterBreak="0">
    <w:nsid w:val="65180EA9"/>
    <w:multiLevelType w:val="hybridMultilevel"/>
    <w:tmpl w:val="3CE8090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6A8662D4"/>
    <w:multiLevelType w:val="multilevel"/>
    <w:tmpl w:val="75384DEA"/>
    <w:numStyleLink w:val="FHNWAufzhlung"/>
  </w:abstractNum>
  <w:abstractNum w:abstractNumId="33" w15:restartNumberingAfterBreak="0">
    <w:nsid w:val="70C9118D"/>
    <w:multiLevelType w:val="hybridMultilevel"/>
    <w:tmpl w:val="29C4984E"/>
    <w:lvl w:ilvl="0" w:tplc="A956BA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10066E7"/>
    <w:multiLevelType w:val="hybridMultilevel"/>
    <w:tmpl w:val="9CEA37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7128597C"/>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15:restartNumberingAfterBreak="0">
    <w:nsid w:val="76D22B30"/>
    <w:multiLevelType w:val="hybridMultilevel"/>
    <w:tmpl w:val="C834F8D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798F3020"/>
    <w:multiLevelType w:val="hybridMultilevel"/>
    <w:tmpl w:val="D8F4A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99F0B82"/>
    <w:multiLevelType w:val="multilevel"/>
    <w:tmpl w:val="AE48AF84"/>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B6B095B"/>
    <w:multiLevelType w:val="hybridMultilevel"/>
    <w:tmpl w:val="36E08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E7D4B92"/>
    <w:multiLevelType w:val="multilevel"/>
    <w:tmpl w:val="75384DEA"/>
    <w:numStyleLink w:val="FHNWAufzhlung"/>
  </w:abstractNum>
  <w:num w:numId="1">
    <w:abstractNumId w:val="4"/>
  </w:num>
  <w:num w:numId="2">
    <w:abstractNumId w:val="27"/>
  </w:num>
  <w:num w:numId="3">
    <w:abstractNumId w:val="33"/>
  </w:num>
  <w:num w:numId="4">
    <w:abstractNumId w:val="3"/>
  </w:num>
  <w:num w:numId="5">
    <w:abstractNumId w:val="39"/>
  </w:num>
  <w:num w:numId="6">
    <w:abstractNumId w:val="5"/>
  </w:num>
  <w:num w:numId="7">
    <w:abstractNumId w:val="27"/>
  </w:num>
  <w:num w:numId="8">
    <w:abstractNumId w:val="1"/>
  </w:num>
  <w:num w:numId="9">
    <w:abstractNumId w:val="2"/>
  </w:num>
  <w:num w:numId="10">
    <w:abstractNumId w:val="25"/>
  </w:num>
  <w:num w:numId="11">
    <w:abstractNumId w:val="15"/>
  </w:num>
  <w:num w:numId="12">
    <w:abstractNumId w:val="16"/>
  </w:num>
  <w:num w:numId="13">
    <w:abstractNumId w:val="6"/>
  </w:num>
  <w:num w:numId="14">
    <w:abstractNumId w:val="23"/>
  </w:num>
  <w:num w:numId="15">
    <w:abstractNumId w:val="30"/>
  </w:num>
  <w:num w:numId="16">
    <w:abstractNumId w:val="0"/>
  </w:num>
  <w:num w:numId="17">
    <w:abstractNumId w:val="35"/>
  </w:num>
  <w:num w:numId="18">
    <w:abstractNumId w:val="35"/>
    <w:lvlOverride w:ilvl="0">
      <w:lvl w:ilvl="0">
        <w:start w:val="1"/>
        <w:numFmt w:val="decimal"/>
        <w:pStyle w:val="berschrift1"/>
        <w:lvlText w:val="%1"/>
        <w:lvlJc w:val="left"/>
        <w:pPr>
          <w:ind w:left="432" w:hanging="432"/>
        </w:pPr>
        <w:rPr>
          <w:rFonts w:hint="default"/>
        </w:rPr>
      </w:lvl>
    </w:lvlOverride>
    <w:lvlOverride w:ilvl="1">
      <w:lvl w:ilvl="1">
        <w:start w:val="1"/>
        <w:numFmt w:val="decimal"/>
        <w:pStyle w:val="berschrift2"/>
        <w:lvlText w:val="%1.%2"/>
        <w:lvlJc w:val="left"/>
        <w:pPr>
          <w:ind w:left="576" w:hanging="576"/>
        </w:pPr>
        <w:rPr>
          <w:rFonts w:hint="default"/>
        </w:rPr>
      </w:lvl>
    </w:lvlOverride>
    <w:lvlOverride w:ilvl="2">
      <w:lvl w:ilvl="2">
        <w:start w:val="1"/>
        <w:numFmt w:val="decimal"/>
        <w:pStyle w:val="berschrift3"/>
        <w:lvlText w:val="%1.%2.%3"/>
        <w:lvlJc w:val="left"/>
        <w:pPr>
          <w:ind w:left="720" w:hanging="720"/>
        </w:pPr>
        <w:rPr>
          <w:rFonts w:hint="default"/>
        </w:rPr>
      </w:lvl>
    </w:lvlOverride>
    <w:lvlOverride w:ilvl="3">
      <w:lvl w:ilvl="3">
        <w:start w:val="1"/>
        <w:numFmt w:val="decimal"/>
        <w:pStyle w:val="berschrift4"/>
        <w:lvlText w:val="%1.%2.%3.%4"/>
        <w:lvlJc w:val="left"/>
        <w:pPr>
          <w:ind w:left="680" w:hanging="680"/>
        </w:pPr>
        <w:rPr>
          <w:rFonts w:hint="default"/>
        </w:rPr>
      </w:lvl>
    </w:lvlOverride>
    <w:lvlOverride w:ilvl="4">
      <w:lvl w:ilvl="4">
        <w:start w:val="1"/>
        <w:numFmt w:val="decimal"/>
        <w:pStyle w:val="berschrift5"/>
        <w:lvlText w:val="%1.%2.%3.%4.%5"/>
        <w:lvlJc w:val="left"/>
        <w:pPr>
          <w:ind w:left="1008" w:hanging="1008"/>
        </w:pPr>
        <w:rPr>
          <w:rFonts w:hint="default"/>
        </w:rPr>
      </w:lvl>
    </w:lvlOverride>
    <w:lvlOverride w:ilvl="5">
      <w:lvl w:ilvl="5">
        <w:start w:val="1"/>
        <w:numFmt w:val="decimal"/>
        <w:pStyle w:val="berschrift6"/>
        <w:lvlText w:val="%1.%2.%3.%4.%5.%6"/>
        <w:lvlJc w:val="left"/>
        <w:pPr>
          <w:ind w:left="1152" w:hanging="1152"/>
        </w:pPr>
        <w:rPr>
          <w:rFonts w:hint="default"/>
        </w:rPr>
      </w:lvl>
    </w:lvlOverride>
    <w:lvlOverride w:ilvl="6">
      <w:lvl w:ilvl="6">
        <w:start w:val="1"/>
        <w:numFmt w:val="decimal"/>
        <w:pStyle w:val="berschrift7"/>
        <w:lvlText w:val="%1.%2.%3.%4.%5.%6.%7"/>
        <w:lvlJc w:val="left"/>
        <w:pPr>
          <w:ind w:left="1296" w:hanging="1296"/>
        </w:pPr>
        <w:rPr>
          <w:rFonts w:hint="default"/>
        </w:rPr>
      </w:lvl>
    </w:lvlOverride>
    <w:lvlOverride w:ilvl="7">
      <w:lvl w:ilvl="7">
        <w:start w:val="1"/>
        <w:numFmt w:val="decimal"/>
        <w:pStyle w:val="berschrift8"/>
        <w:lvlText w:val="%1.%2.%3.%4.%5.%6.%7.%8"/>
        <w:lvlJc w:val="left"/>
        <w:pPr>
          <w:ind w:left="1440" w:hanging="1440"/>
        </w:pPr>
        <w:rPr>
          <w:rFonts w:hint="default"/>
        </w:rPr>
      </w:lvl>
    </w:lvlOverride>
    <w:lvlOverride w:ilvl="8">
      <w:lvl w:ilvl="8">
        <w:start w:val="1"/>
        <w:numFmt w:val="decimal"/>
        <w:pStyle w:val="berschrift9"/>
        <w:lvlText w:val="%1.%2.%3.%4.%5.%6.%7.%8.%9"/>
        <w:lvlJc w:val="left"/>
        <w:pPr>
          <w:ind w:left="1584" w:hanging="1584"/>
        </w:pPr>
        <w:rPr>
          <w:rFonts w:hint="default"/>
        </w:rPr>
      </w:lvl>
    </w:lvlOverride>
  </w:num>
  <w:num w:numId="19">
    <w:abstractNumId w:val="9"/>
  </w:num>
  <w:num w:numId="20">
    <w:abstractNumId w:val="21"/>
  </w:num>
  <w:num w:numId="21">
    <w:abstractNumId w:val="3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40"/>
  </w:num>
  <w:num w:numId="25">
    <w:abstractNumId w:val="14"/>
  </w:num>
  <w:num w:numId="26">
    <w:abstractNumId w:val="12"/>
  </w:num>
  <w:num w:numId="27">
    <w:abstractNumId w:val="28"/>
  </w:num>
  <w:num w:numId="28">
    <w:abstractNumId w:val="37"/>
  </w:num>
  <w:num w:numId="29">
    <w:abstractNumId w:val="19"/>
  </w:num>
  <w:num w:numId="30">
    <w:abstractNumId w:val="34"/>
  </w:num>
  <w:num w:numId="31">
    <w:abstractNumId w:val="13"/>
  </w:num>
  <w:num w:numId="32">
    <w:abstractNumId w:val="36"/>
  </w:num>
  <w:num w:numId="33">
    <w:abstractNumId w:val="17"/>
  </w:num>
  <w:num w:numId="34">
    <w:abstractNumId w:val="22"/>
  </w:num>
  <w:num w:numId="35">
    <w:abstractNumId w:val="26"/>
  </w:num>
  <w:num w:numId="36">
    <w:abstractNumId w:val="10"/>
  </w:num>
  <w:num w:numId="37">
    <w:abstractNumId w:val="29"/>
  </w:num>
  <w:num w:numId="38">
    <w:abstractNumId w:val="20"/>
  </w:num>
  <w:num w:numId="39">
    <w:abstractNumId w:val="8"/>
  </w:num>
  <w:num w:numId="40">
    <w:abstractNumId w:val="24"/>
  </w:num>
  <w:num w:numId="41">
    <w:abstractNumId w:val="7"/>
  </w:num>
  <w:num w:numId="42">
    <w:abstractNumId w:val="18"/>
  </w:num>
  <w:num w:numId="43">
    <w:abstractNumId w:val="3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DateAndTime/>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472"/>
    <w:rsid w:val="00005A78"/>
    <w:rsid w:val="000102C8"/>
    <w:rsid w:val="00020C4C"/>
    <w:rsid w:val="000210DE"/>
    <w:rsid w:val="000243BB"/>
    <w:rsid w:val="00036A66"/>
    <w:rsid w:val="000520E0"/>
    <w:rsid w:val="0005534A"/>
    <w:rsid w:val="000612B7"/>
    <w:rsid w:val="00070083"/>
    <w:rsid w:val="00071507"/>
    <w:rsid w:val="000719E7"/>
    <w:rsid w:val="000778B0"/>
    <w:rsid w:val="000804D3"/>
    <w:rsid w:val="00085AE4"/>
    <w:rsid w:val="00086B9A"/>
    <w:rsid w:val="000976AF"/>
    <w:rsid w:val="000A12B1"/>
    <w:rsid w:val="000B6198"/>
    <w:rsid w:val="000C6E62"/>
    <w:rsid w:val="000D1AF8"/>
    <w:rsid w:val="000D2796"/>
    <w:rsid w:val="000D7DC8"/>
    <w:rsid w:val="000E4606"/>
    <w:rsid w:val="000E5CC1"/>
    <w:rsid w:val="000E6117"/>
    <w:rsid w:val="000F552C"/>
    <w:rsid w:val="000F71F7"/>
    <w:rsid w:val="000F7619"/>
    <w:rsid w:val="000F7F62"/>
    <w:rsid w:val="00106487"/>
    <w:rsid w:val="00106EAE"/>
    <w:rsid w:val="00110F4D"/>
    <w:rsid w:val="00113E94"/>
    <w:rsid w:val="001149D2"/>
    <w:rsid w:val="00123762"/>
    <w:rsid w:val="00126E7F"/>
    <w:rsid w:val="00127F36"/>
    <w:rsid w:val="00144F65"/>
    <w:rsid w:val="001478B7"/>
    <w:rsid w:val="00156BA9"/>
    <w:rsid w:val="001606D5"/>
    <w:rsid w:val="00173264"/>
    <w:rsid w:val="00180D32"/>
    <w:rsid w:val="00187BFC"/>
    <w:rsid w:val="001907B5"/>
    <w:rsid w:val="00194217"/>
    <w:rsid w:val="00194EEC"/>
    <w:rsid w:val="001C486F"/>
    <w:rsid w:val="001D1088"/>
    <w:rsid w:val="001D5BA3"/>
    <w:rsid w:val="001E544A"/>
    <w:rsid w:val="00203DDE"/>
    <w:rsid w:val="002052A6"/>
    <w:rsid w:val="0021072F"/>
    <w:rsid w:val="00212517"/>
    <w:rsid w:val="00213675"/>
    <w:rsid w:val="00222064"/>
    <w:rsid w:val="0022271C"/>
    <w:rsid w:val="002244F1"/>
    <w:rsid w:val="002259EE"/>
    <w:rsid w:val="00246D60"/>
    <w:rsid w:val="00251CA4"/>
    <w:rsid w:val="00254C6C"/>
    <w:rsid w:val="00284C09"/>
    <w:rsid w:val="00287478"/>
    <w:rsid w:val="00287761"/>
    <w:rsid w:val="0029605A"/>
    <w:rsid w:val="002A047C"/>
    <w:rsid w:val="002A27DF"/>
    <w:rsid w:val="002B467D"/>
    <w:rsid w:val="002D1FCB"/>
    <w:rsid w:val="002E7766"/>
    <w:rsid w:val="002E7CBD"/>
    <w:rsid w:val="0030569F"/>
    <w:rsid w:val="00310401"/>
    <w:rsid w:val="00334205"/>
    <w:rsid w:val="003361D1"/>
    <w:rsid w:val="003404CA"/>
    <w:rsid w:val="003411F1"/>
    <w:rsid w:val="00341EE5"/>
    <w:rsid w:val="003432D5"/>
    <w:rsid w:val="00351B21"/>
    <w:rsid w:val="00356EAA"/>
    <w:rsid w:val="00356F62"/>
    <w:rsid w:val="00362FC7"/>
    <w:rsid w:val="00370797"/>
    <w:rsid w:val="00375A78"/>
    <w:rsid w:val="00377144"/>
    <w:rsid w:val="00377296"/>
    <w:rsid w:val="00390290"/>
    <w:rsid w:val="00397352"/>
    <w:rsid w:val="003A04B2"/>
    <w:rsid w:val="003A6839"/>
    <w:rsid w:val="003D324B"/>
    <w:rsid w:val="003D4F97"/>
    <w:rsid w:val="003D7069"/>
    <w:rsid w:val="003E4A38"/>
    <w:rsid w:val="003F4894"/>
    <w:rsid w:val="00400861"/>
    <w:rsid w:val="004030F7"/>
    <w:rsid w:val="00405B61"/>
    <w:rsid w:val="0040684A"/>
    <w:rsid w:val="00407184"/>
    <w:rsid w:val="00410C6C"/>
    <w:rsid w:val="00414A56"/>
    <w:rsid w:val="00420F57"/>
    <w:rsid w:val="004213C9"/>
    <w:rsid w:val="0042359F"/>
    <w:rsid w:val="00425687"/>
    <w:rsid w:val="00426F20"/>
    <w:rsid w:val="00437505"/>
    <w:rsid w:val="00460C63"/>
    <w:rsid w:val="00464690"/>
    <w:rsid w:val="00465B38"/>
    <w:rsid w:val="00473483"/>
    <w:rsid w:val="00477117"/>
    <w:rsid w:val="00491887"/>
    <w:rsid w:val="00492800"/>
    <w:rsid w:val="0049456E"/>
    <w:rsid w:val="00496C69"/>
    <w:rsid w:val="004A4AF3"/>
    <w:rsid w:val="004B558A"/>
    <w:rsid w:val="004B6B5E"/>
    <w:rsid w:val="004C284B"/>
    <w:rsid w:val="004C5569"/>
    <w:rsid w:val="004C6864"/>
    <w:rsid w:val="004C7811"/>
    <w:rsid w:val="004D6AED"/>
    <w:rsid w:val="004E74B4"/>
    <w:rsid w:val="004F2A5A"/>
    <w:rsid w:val="004F505A"/>
    <w:rsid w:val="004F6D30"/>
    <w:rsid w:val="004F7FAA"/>
    <w:rsid w:val="00520870"/>
    <w:rsid w:val="005236AA"/>
    <w:rsid w:val="005252EC"/>
    <w:rsid w:val="0053742D"/>
    <w:rsid w:val="00546F54"/>
    <w:rsid w:val="00572350"/>
    <w:rsid w:val="0057705E"/>
    <w:rsid w:val="00583000"/>
    <w:rsid w:val="00594B8A"/>
    <w:rsid w:val="00595194"/>
    <w:rsid w:val="00597491"/>
    <w:rsid w:val="00597F8C"/>
    <w:rsid w:val="005A4147"/>
    <w:rsid w:val="005A4BCD"/>
    <w:rsid w:val="005A5E71"/>
    <w:rsid w:val="005B4BC6"/>
    <w:rsid w:val="005D06CF"/>
    <w:rsid w:val="005E2EF6"/>
    <w:rsid w:val="005E551D"/>
    <w:rsid w:val="006051DF"/>
    <w:rsid w:val="00607F7C"/>
    <w:rsid w:val="0061079F"/>
    <w:rsid w:val="006228B4"/>
    <w:rsid w:val="006267A4"/>
    <w:rsid w:val="00633A4F"/>
    <w:rsid w:val="00633FE4"/>
    <w:rsid w:val="00635589"/>
    <w:rsid w:val="006364B2"/>
    <w:rsid w:val="0064295A"/>
    <w:rsid w:val="006439C9"/>
    <w:rsid w:val="00643D48"/>
    <w:rsid w:val="0065348B"/>
    <w:rsid w:val="00654862"/>
    <w:rsid w:val="00672C6E"/>
    <w:rsid w:val="00681EAB"/>
    <w:rsid w:val="006842F0"/>
    <w:rsid w:val="00685312"/>
    <w:rsid w:val="006A6CDC"/>
    <w:rsid w:val="006D02C9"/>
    <w:rsid w:val="006D1010"/>
    <w:rsid w:val="006D43C3"/>
    <w:rsid w:val="006D5B94"/>
    <w:rsid w:val="006E5CE9"/>
    <w:rsid w:val="006F2034"/>
    <w:rsid w:val="006F4D85"/>
    <w:rsid w:val="0070283D"/>
    <w:rsid w:val="00706D76"/>
    <w:rsid w:val="00710CED"/>
    <w:rsid w:val="007130C0"/>
    <w:rsid w:val="0072329E"/>
    <w:rsid w:val="00723449"/>
    <w:rsid w:val="00730FF8"/>
    <w:rsid w:val="00732E76"/>
    <w:rsid w:val="00736060"/>
    <w:rsid w:val="0073767C"/>
    <w:rsid w:val="007531B9"/>
    <w:rsid w:val="00757602"/>
    <w:rsid w:val="00774FA0"/>
    <w:rsid w:val="00785F23"/>
    <w:rsid w:val="00787B51"/>
    <w:rsid w:val="00796720"/>
    <w:rsid w:val="00796758"/>
    <w:rsid w:val="007C2CBA"/>
    <w:rsid w:val="007C47A3"/>
    <w:rsid w:val="007D27D0"/>
    <w:rsid w:val="007D3D38"/>
    <w:rsid w:val="007D5C75"/>
    <w:rsid w:val="007E3C24"/>
    <w:rsid w:val="007E50A8"/>
    <w:rsid w:val="007F05CD"/>
    <w:rsid w:val="007F17D8"/>
    <w:rsid w:val="007F1BE5"/>
    <w:rsid w:val="007F7E17"/>
    <w:rsid w:val="00800B2B"/>
    <w:rsid w:val="008022AA"/>
    <w:rsid w:val="00834FB7"/>
    <w:rsid w:val="00846B2E"/>
    <w:rsid w:val="00850740"/>
    <w:rsid w:val="0085272C"/>
    <w:rsid w:val="00856097"/>
    <w:rsid w:val="00872A31"/>
    <w:rsid w:val="0087739B"/>
    <w:rsid w:val="00881982"/>
    <w:rsid w:val="00883D7B"/>
    <w:rsid w:val="00884CF6"/>
    <w:rsid w:val="00886971"/>
    <w:rsid w:val="00890A63"/>
    <w:rsid w:val="008A03E7"/>
    <w:rsid w:val="008A3269"/>
    <w:rsid w:val="008A47CB"/>
    <w:rsid w:val="008C043B"/>
    <w:rsid w:val="008C74F4"/>
    <w:rsid w:val="008D4E27"/>
    <w:rsid w:val="008E015E"/>
    <w:rsid w:val="008E0525"/>
    <w:rsid w:val="008E73D6"/>
    <w:rsid w:val="008F192D"/>
    <w:rsid w:val="008F3EF6"/>
    <w:rsid w:val="009026A7"/>
    <w:rsid w:val="00923475"/>
    <w:rsid w:val="00930EDF"/>
    <w:rsid w:val="0093668C"/>
    <w:rsid w:val="00936C68"/>
    <w:rsid w:val="00952F27"/>
    <w:rsid w:val="00953620"/>
    <w:rsid w:val="00962CC9"/>
    <w:rsid w:val="00965655"/>
    <w:rsid w:val="00970E76"/>
    <w:rsid w:val="00976795"/>
    <w:rsid w:val="00976C40"/>
    <w:rsid w:val="00982FCB"/>
    <w:rsid w:val="00986379"/>
    <w:rsid w:val="00990E52"/>
    <w:rsid w:val="00991701"/>
    <w:rsid w:val="0099423D"/>
    <w:rsid w:val="00996055"/>
    <w:rsid w:val="00996B29"/>
    <w:rsid w:val="009A288D"/>
    <w:rsid w:val="009B4AE7"/>
    <w:rsid w:val="009B594C"/>
    <w:rsid w:val="009C5F08"/>
    <w:rsid w:val="009C6D4E"/>
    <w:rsid w:val="009D45F6"/>
    <w:rsid w:val="009D65FB"/>
    <w:rsid w:val="009E55BD"/>
    <w:rsid w:val="009E67A7"/>
    <w:rsid w:val="009E6A24"/>
    <w:rsid w:val="00A12A4D"/>
    <w:rsid w:val="00A20914"/>
    <w:rsid w:val="00A338B0"/>
    <w:rsid w:val="00A5737E"/>
    <w:rsid w:val="00A66AD1"/>
    <w:rsid w:val="00A66F6E"/>
    <w:rsid w:val="00A723BF"/>
    <w:rsid w:val="00A75AE7"/>
    <w:rsid w:val="00A76598"/>
    <w:rsid w:val="00A76887"/>
    <w:rsid w:val="00A82C68"/>
    <w:rsid w:val="00A96B11"/>
    <w:rsid w:val="00AA0020"/>
    <w:rsid w:val="00AB5588"/>
    <w:rsid w:val="00AB5A8F"/>
    <w:rsid w:val="00AC0F7D"/>
    <w:rsid w:val="00AC1D9F"/>
    <w:rsid w:val="00AC5B16"/>
    <w:rsid w:val="00AD0C43"/>
    <w:rsid w:val="00AE02D5"/>
    <w:rsid w:val="00AE4E93"/>
    <w:rsid w:val="00AE77D5"/>
    <w:rsid w:val="00AE7C06"/>
    <w:rsid w:val="00AF0063"/>
    <w:rsid w:val="00AF0EDE"/>
    <w:rsid w:val="00AF224D"/>
    <w:rsid w:val="00AF6D9D"/>
    <w:rsid w:val="00AF74D4"/>
    <w:rsid w:val="00B01F92"/>
    <w:rsid w:val="00B05552"/>
    <w:rsid w:val="00B2012F"/>
    <w:rsid w:val="00B22B80"/>
    <w:rsid w:val="00B253C0"/>
    <w:rsid w:val="00B323E1"/>
    <w:rsid w:val="00B32723"/>
    <w:rsid w:val="00B33577"/>
    <w:rsid w:val="00B3407D"/>
    <w:rsid w:val="00B3574B"/>
    <w:rsid w:val="00B35C5C"/>
    <w:rsid w:val="00B36F4A"/>
    <w:rsid w:val="00B43486"/>
    <w:rsid w:val="00B4759B"/>
    <w:rsid w:val="00B528E7"/>
    <w:rsid w:val="00B534BF"/>
    <w:rsid w:val="00B54A69"/>
    <w:rsid w:val="00B557A0"/>
    <w:rsid w:val="00B61199"/>
    <w:rsid w:val="00B73ED3"/>
    <w:rsid w:val="00B756B9"/>
    <w:rsid w:val="00B9483F"/>
    <w:rsid w:val="00BA27A4"/>
    <w:rsid w:val="00BA386B"/>
    <w:rsid w:val="00BB0EA0"/>
    <w:rsid w:val="00BB72E1"/>
    <w:rsid w:val="00BC5053"/>
    <w:rsid w:val="00BD3676"/>
    <w:rsid w:val="00BE2EDC"/>
    <w:rsid w:val="00BF091D"/>
    <w:rsid w:val="00C00E02"/>
    <w:rsid w:val="00C26422"/>
    <w:rsid w:val="00C328CA"/>
    <w:rsid w:val="00C44761"/>
    <w:rsid w:val="00C46B98"/>
    <w:rsid w:val="00C47C1B"/>
    <w:rsid w:val="00C50216"/>
    <w:rsid w:val="00C536C2"/>
    <w:rsid w:val="00C55850"/>
    <w:rsid w:val="00C64781"/>
    <w:rsid w:val="00C669E1"/>
    <w:rsid w:val="00C76224"/>
    <w:rsid w:val="00C8012F"/>
    <w:rsid w:val="00C840D0"/>
    <w:rsid w:val="00C86E2E"/>
    <w:rsid w:val="00CA1645"/>
    <w:rsid w:val="00CA29C9"/>
    <w:rsid w:val="00CA50DE"/>
    <w:rsid w:val="00CB1FD9"/>
    <w:rsid w:val="00CB5E34"/>
    <w:rsid w:val="00CC7BF8"/>
    <w:rsid w:val="00CD3D88"/>
    <w:rsid w:val="00CE2B5E"/>
    <w:rsid w:val="00D056DB"/>
    <w:rsid w:val="00D1286D"/>
    <w:rsid w:val="00D3108D"/>
    <w:rsid w:val="00D36B2A"/>
    <w:rsid w:val="00D40A08"/>
    <w:rsid w:val="00D456E5"/>
    <w:rsid w:val="00D778D9"/>
    <w:rsid w:val="00D807BD"/>
    <w:rsid w:val="00DB202D"/>
    <w:rsid w:val="00DB2281"/>
    <w:rsid w:val="00DB3B57"/>
    <w:rsid w:val="00DB5E3D"/>
    <w:rsid w:val="00DB626A"/>
    <w:rsid w:val="00DC1A58"/>
    <w:rsid w:val="00DC5A3D"/>
    <w:rsid w:val="00DD0651"/>
    <w:rsid w:val="00DF6EEF"/>
    <w:rsid w:val="00DF7D0C"/>
    <w:rsid w:val="00E05814"/>
    <w:rsid w:val="00E12F2D"/>
    <w:rsid w:val="00E24705"/>
    <w:rsid w:val="00E25A55"/>
    <w:rsid w:val="00E2773C"/>
    <w:rsid w:val="00E41F2C"/>
    <w:rsid w:val="00E466E7"/>
    <w:rsid w:val="00E55A12"/>
    <w:rsid w:val="00E56701"/>
    <w:rsid w:val="00E64A70"/>
    <w:rsid w:val="00E8609B"/>
    <w:rsid w:val="00E867D1"/>
    <w:rsid w:val="00E91351"/>
    <w:rsid w:val="00E92A06"/>
    <w:rsid w:val="00E92D87"/>
    <w:rsid w:val="00E93446"/>
    <w:rsid w:val="00E97B62"/>
    <w:rsid w:val="00EA4512"/>
    <w:rsid w:val="00EA69F1"/>
    <w:rsid w:val="00EB4A37"/>
    <w:rsid w:val="00EB4BFA"/>
    <w:rsid w:val="00EC177D"/>
    <w:rsid w:val="00EC489F"/>
    <w:rsid w:val="00EC6DC0"/>
    <w:rsid w:val="00EC6F1D"/>
    <w:rsid w:val="00EC7105"/>
    <w:rsid w:val="00ED076C"/>
    <w:rsid w:val="00ED0D02"/>
    <w:rsid w:val="00EE612F"/>
    <w:rsid w:val="00EE7798"/>
    <w:rsid w:val="00EF37AE"/>
    <w:rsid w:val="00F004A1"/>
    <w:rsid w:val="00F023C0"/>
    <w:rsid w:val="00F102E7"/>
    <w:rsid w:val="00F13B5A"/>
    <w:rsid w:val="00F140C5"/>
    <w:rsid w:val="00F2238D"/>
    <w:rsid w:val="00F23BCA"/>
    <w:rsid w:val="00F308F3"/>
    <w:rsid w:val="00F369AA"/>
    <w:rsid w:val="00F370B1"/>
    <w:rsid w:val="00F50FF5"/>
    <w:rsid w:val="00F52340"/>
    <w:rsid w:val="00F55845"/>
    <w:rsid w:val="00F56BE1"/>
    <w:rsid w:val="00F640DB"/>
    <w:rsid w:val="00F676F5"/>
    <w:rsid w:val="00F73D6D"/>
    <w:rsid w:val="00F84B07"/>
    <w:rsid w:val="00F8510A"/>
    <w:rsid w:val="00F93963"/>
    <w:rsid w:val="00F957AA"/>
    <w:rsid w:val="00F95919"/>
    <w:rsid w:val="00F961DC"/>
    <w:rsid w:val="00FB0472"/>
    <w:rsid w:val="00FC7E4B"/>
    <w:rsid w:val="00FD0703"/>
    <w:rsid w:val="00FD1AB7"/>
    <w:rsid w:val="00FD7476"/>
    <w:rsid w:val="00FE2ED8"/>
    <w:rsid w:val="00FF334E"/>
    <w:rsid w:val="00FF461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D437D"/>
  <w15:docId w15:val="{8EE63A9B-3C1B-4456-8258-3EC0958A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57602"/>
    <w:pPr>
      <w:spacing w:after="0" w:line="240" w:lineRule="auto"/>
    </w:pPr>
    <w:rPr>
      <w:rFonts w:ascii="Arial" w:hAnsi="Arial"/>
    </w:rPr>
  </w:style>
  <w:style w:type="paragraph" w:styleId="berschrift1">
    <w:name w:val="heading 1"/>
    <w:basedOn w:val="Standard"/>
    <w:next w:val="Standard"/>
    <w:link w:val="berschrift1Zchn"/>
    <w:uiPriority w:val="9"/>
    <w:qFormat/>
    <w:rsid w:val="002A047C"/>
    <w:pPr>
      <w:keepNext/>
      <w:keepLines/>
      <w:numPr>
        <w:numId w:val="17"/>
      </w:numPr>
      <w:spacing w:before="480" w:after="120"/>
      <w:ind w:left="720" w:hanging="720"/>
      <w:outlineLvl w:val="0"/>
    </w:pPr>
    <w:rPr>
      <w:rFonts w:eastAsiaTheme="majorEastAsia" w:cstheme="majorBidi"/>
      <w:b/>
      <w:bCs/>
      <w:sz w:val="28"/>
      <w:szCs w:val="28"/>
    </w:rPr>
  </w:style>
  <w:style w:type="paragraph" w:styleId="berschrift2">
    <w:name w:val="heading 2"/>
    <w:basedOn w:val="berschrift1"/>
    <w:next w:val="Standard"/>
    <w:link w:val="berschrift2Zchn"/>
    <w:uiPriority w:val="9"/>
    <w:unhideWhenUsed/>
    <w:qFormat/>
    <w:rsid w:val="002A047C"/>
    <w:pPr>
      <w:numPr>
        <w:ilvl w:val="1"/>
      </w:numPr>
      <w:spacing w:before="280"/>
      <w:ind w:left="720" w:hanging="720"/>
      <w:outlineLvl w:val="1"/>
    </w:pPr>
    <w:rPr>
      <w:bCs w:val="0"/>
      <w:sz w:val="22"/>
      <w:szCs w:val="26"/>
    </w:rPr>
  </w:style>
  <w:style w:type="paragraph" w:styleId="berschrift3">
    <w:name w:val="heading 3"/>
    <w:basedOn w:val="Standard"/>
    <w:next w:val="Standard"/>
    <w:link w:val="berschrift3Zchn"/>
    <w:uiPriority w:val="9"/>
    <w:qFormat/>
    <w:rsid w:val="002A047C"/>
    <w:pPr>
      <w:keepNext/>
      <w:keepLines/>
      <w:numPr>
        <w:ilvl w:val="2"/>
        <w:numId w:val="17"/>
      </w:numPr>
      <w:spacing w:before="280" w:after="12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633A4F"/>
    <w:pPr>
      <w:keepNext/>
      <w:keepLines/>
      <w:numPr>
        <w:ilvl w:val="3"/>
        <w:numId w:val="17"/>
      </w:numPr>
      <w:ind w:left="737" w:hanging="737"/>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405B61"/>
    <w:pPr>
      <w:keepNext/>
      <w:keepLines/>
      <w:numPr>
        <w:ilvl w:val="4"/>
        <w:numId w:val="17"/>
      </w:numPr>
      <w:spacing w:before="200"/>
      <w:outlineLvl w:val="4"/>
    </w:pPr>
    <w:rPr>
      <w:rFonts w:eastAsiaTheme="majorEastAsia" w:cstheme="majorBidi"/>
      <w:b/>
      <w:color w:val="000000" w:themeColor="text1"/>
    </w:rPr>
  </w:style>
  <w:style w:type="paragraph" w:styleId="berschrift6">
    <w:name w:val="heading 6"/>
    <w:basedOn w:val="Standard"/>
    <w:next w:val="Standard"/>
    <w:link w:val="berschrift6Zchn"/>
    <w:uiPriority w:val="9"/>
    <w:semiHidden/>
    <w:unhideWhenUsed/>
    <w:qFormat/>
    <w:rsid w:val="00405B61"/>
    <w:pPr>
      <w:keepNext/>
      <w:keepLines/>
      <w:numPr>
        <w:ilvl w:val="5"/>
        <w:numId w:val="17"/>
      </w:numPr>
      <w:spacing w:before="200"/>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BE2EDC"/>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E2EDC"/>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E2EDC"/>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4CF6"/>
    <w:rPr>
      <w:color w:val="808080"/>
    </w:rPr>
  </w:style>
  <w:style w:type="paragraph" w:styleId="Sprechblasentext">
    <w:name w:val="Balloon Text"/>
    <w:basedOn w:val="Standard"/>
    <w:link w:val="SprechblasentextZchn"/>
    <w:uiPriority w:val="99"/>
    <w:semiHidden/>
    <w:unhideWhenUsed/>
    <w:rsid w:val="00884C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4CF6"/>
    <w:rPr>
      <w:rFonts w:ascii="Tahoma" w:hAnsi="Tahoma" w:cs="Tahoma"/>
      <w:sz w:val="16"/>
      <w:szCs w:val="16"/>
    </w:rPr>
  </w:style>
  <w:style w:type="paragraph" w:styleId="Kopfzeile">
    <w:name w:val="header"/>
    <w:basedOn w:val="Standard"/>
    <w:link w:val="KopfzeileZchn"/>
    <w:uiPriority w:val="99"/>
    <w:unhideWhenUsed/>
    <w:rsid w:val="00A76598"/>
    <w:pPr>
      <w:tabs>
        <w:tab w:val="center" w:pos="4536"/>
        <w:tab w:val="right" w:pos="9072"/>
      </w:tabs>
    </w:pPr>
  </w:style>
  <w:style w:type="character" w:customStyle="1" w:styleId="KopfzeileZchn">
    <w:name w:val="Kopfzeile Zchn"/>
    <w:basedOn w:val="Absatz-Standardschriftart"/>
    <w:link w:val="Kopfzeile"/>
    <w:uiPriority w:val="99"/>
    <w:rsid w:val="00A76598"/>
    <w:rPr>
      <w:rFonts w:ascii="Arial" w:hAnsi="Arial"/>
    </w:rPr>
  </w:style>
  <w:style w:type="paragraph" w:styleId="Fuzeile">
    <w:name w:val="footer"/>
    <w:basedOn w:val="Standard"/>
    <w:link w:val="FuzeileZchn"/>
    <w:uiPriority w:val="99"/>
    <w:unhideWhenUsed/>
    <w:rsid w:val="00CC7BF8"/>
    <w:pPr>
      <w:tabs>
        <w:tab w:val="center" w:pos="4536"/>
        <w:tab w:val="right" w:pos="9072"/>
      </w:tabs>
    </w:pPr>
    <w:rPr>
      <w:sz w:val="16"/>
    </w:rPr>
  </w:style>
  <w:style w:type="character" w:customStyle="1" w:styleId="FuzeileZchn">
    <w:name w:val="Fußzeile Zchn"/>
    <w:basedOn w:val="Absatz-Standardschriftart"/>
    <w:link w:val="Fuzeile"/>
    <w:uiPriority w:val="99"/>
    <w:rsid w:val="00CC7BF8"/>
    <w:rPr>
      <w:rFonts w:ascii="Arial" w:hAnsi="Arial"/>
      <w:sz w:val="16"/>
    </w:rPr>
  </w:style>
  <w:style w:type="table" w:styleId="Tabellenraster">
    <w:name w:val="Table Grid"/>
    <w:basedOn w:val="NormaleTabelle"/>
    <w:rsid w:val="001149D2"/>
    <w:pPr>
      <w:keepNext/>
      <w:spacing w:after="0" w:line="280" w:lineRule="atLeast"/>
    </w:pPr>
    <w:rPr>
      <w:rFonts w:ascii="Arial" w:eastAsia="Times New Roman" w:hAnsi="Arial" w:cs="Times New Roman"/>
      <w:szCs w:val="20"/>
      <w:lang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Anrede">
    <w:name w:val="Salutation"/>
    <w:basedOn w:val="Standard"/>
    <w:next w:val="Standard"/>
    <w:link w:val="AnredeZchn"/>
    <w:uiPriority w:val="99"/>
    <w:rsid w:val="007C2CBA"/>
    <w:pPr>
      <w:spacing w:before="260" w:after="260"/>
    </w:pPr>
  </w:style>
  <w:style w:type="character" w:customStyle="1" w:styleId="AnredeZchn">
    <w:name w:val="Anrede Zchn"/>
    <w:basedOn w:val="Absatz-Standardschriftart"/>
    <w:link w:val="Anrede"/>
    <w:uiPriority w:val="99"/>
    <w:rsid w:val="007C2CBA"/>
    <w:rPr>
      <w:rFonts w:ascii="Arial" w:hAnsi="Arial"/>
    </w:rPr>
  </w:style>
  <w:style w:type="paragraph" w:styleId="Unterschrift">
    <w:name w:val="Signature"/>
    <w:basedOn w:val="Standard"/>
    <w:link w:val="UnterschriftZchn"/>
    <w:uiPriority w:val="99"/>
    <w:rsid w:val="007C2CBA"/>
    <w:pPr>
      <w:spacing w:before="780"/>
    </w:pPr>
  </w:style>
  <w:style w:type="character" w:customStyle="1" w:styleId="UnterschriftZchn">
    <w:name w:val="Unterschrift Zchn"/>
    <w:basedOn w:val="Absatz-Standardschriftart"/>
    <w:link w:val="Unterschrift"/>
    <w:uiPriority w:val="99"/>
    <w:rsid w:val="007C2CBA"/>
    <w:rPr>
      <w:rFonts w:ascii="Arial" w:hAnsi="Arial"/>
    </w:rPr>
  </w:style>
  <w:style w:type="paragraph" w:styleId="Datum">
    <w:name w:val="Date"/>
    <w:basedOn w:val="Standard"/>
    <w:next w:val="Standard"/>
    <w:link w:val="DatumZchn"/>
    <w:uiPriority w:val="99"/>
    <w:rsid w:val="0005534A"/>
    <w:pPr>
      <w:spacing w:before="1340" w:after="520"/>
    </w:pPr>
  </w:style>
  <w:style w:type="character" w:customStyle="1" w:styleId="DatumZchn">
    <w:name w:val="Datum Zchn"/>
    <w:basedOn w:val="Absatz-Standardschriftart"/>
    <w:link w:val="Datum"/>
    <w:uiPriority w:val="99"/>
    <w:rsid w:val="0005534A"/>
    <w:rPr>
      <w:rFonts w:ascii="Arial" w:hAnsi="Arial"/>
    </w:rPr>
  </w:style>
  <w:style w:type="paragraph" w:styleId="Gruformel">
    <w:name w:val="Closing"/>
    <w:basedOn w:val="Standard"/>
    <w:link w:val="GruformelZchn"/>
    <w:uiPriority w:val="99"/>
    <w:rsid w:val="000F7F62"/>
    <w:pPr>
      <w:spacing w:before="520"/>
    </w:pPr>
  </w:style>
  <w:style w:type="character" w:customStyle="1" w:styleId="GruformelZchn">
    <w:name w:val="Grußformel Zchn"/>
    <w:basedOn w:val="Absatz-Standardschriftart"/>
    <w:link w:val="Gruformel"/>
    <w:uiPriority w:val="99"/>
    <w:rsid w:val="000F7F62"/>
    <w:rPr>
      <w:rFonts w:ascii="Arial" w:hAnsi="Arial"/>
    </w:rPr>
  </w:style>
  <w:style w:type="paragraph" w:styleId="Titel">
    <w:name w:val="Title"/>
    <w:basedOn w:val="Standard"/>
    <w:next w:val="Standard"/>
    <w:link w:val="TitelZchn"/>
    <w:uiPriority w:val="10"/>
    <w:qFormat/>
    <w:rsid w:val="00310401"/>
    <w:pPr>
      <w:spacing w:before="260"/>
      <w:contextualSpacing/>
    </w:pPr>
    <w:rPr>
      <w:rFonts w:eastAsiaTheme="majorEastAsia" w:cstheme="majorBidi"/>
      <w:b/>
      <w:spacing w:val="5"/>
      <w:kern w:val="28"/>
      <w:sz w:val="28"/>
      <w:szCs w:val="52"/>
    </w:rPr>
  </w:style>
  <w:style w:type="character" w:customStyle="1" w:styleId="TitelZchn">
    <w:name w:val="Titel Zchn"/>
    <w:basedOn w:val="Absatz-Standardschriftart"/>
    <w:link w:val="Titel"/>
    <w:uiPriority w:val="10"/>
    <w:rsid w:val="00310401"/>
    <w:rPr>
      <w:rFonts w:ascii="Arial" w:eastAsiaTheme="majorEastAsia" w:hAnsi="Arial" w:cstheme="majorBidi"/>
      <w:b/>
      <w:spacing w:val="5"/>
      <w:kern w:val="28"/>
      <w:sz w:val="28"/>
      <w:szCs w:val="52"/>
    </w:rPr>
  </w:style>
  <w:style w:type="paragraph" w:styleId="Listenabsatz">
    <w:name w:val="List Paragraph"/>
    <w:basedOn w:val="Standard"/>
    <w:uiPriority w:val="34"/>
    <w:rsid w:val="00572350"/>
    <w:pPr>
      <w:numPr>
        <w:numId w:val="7"/>
      </w:numPr>
      <w:ind w:left="567" w:hanging="567"/>
      <w:contextualSpacing/>
    </w:pPr>
  </w:style>
  <w:style w:type="paragraph" w:styleId="Funotentext">
    <w:name w:val="footnote text"/>
    <w:basedOn w:val="Standard"/>
    <w:link w:val="FunotentextZchn"/>
    <w:uiPriority w:val="99"/>
    <w:semiHidden/>
    <w:unhideWhenUsed/>
    <w:rsid w:val="00952F27"/>
    <w:rPr>
      <w:sz w:val="16"/>
      <w:szCs w:val="20"/>
    </w:rPr>
  </w:style>
  <w:style w:type="character" w:customStyle="1" w:styleId="FunotentextZchn">
    <w:name w:val="Fußnotentext Zchn"/>
    <w:basedOn w:val="Absatz-Standardschriftart"/>
    <w:link w:val="Funotentext"/>
    <w:uiPriority w:val="99"/>
    <w:semiHidden/>
    <w:rsid w:val="00952F27"/>
    <w:rPr>
      <w:rFonts w:ascii="Arial" w:hAnsi="Arial"/>
      <w:sz w:val="16"/>
      <w:szCs w:val="20"/>
    </w:rPr>
  </w:style>
  <w:style w:type="character" w:styleId="Funotenzeichen">
    <w:name w:val="footnote reference"/>
    <w:basedOn w:val="Absatz-Standardschriftart"/>
    <w:uiPriority w:val="99"/>
    <w:semiHidden/>
    <w:unhideWhenUsed/>
    <w:rsid w:val="00757602"/>
    <w:rPr>
      <w:sz w:val="22"/>
      <w:vertAlign w:val="superscript"/>
    </w:rPr>
  </w:style>
  <w:style w:type="paragraph" w:styleId="Aufzhlungszeichen">
    <w:name w:val="List Bullet"/>
    <w:basedOn w:val="Standard"/>
    <w:uiPriority w:val="99"/>
    <w:rsid w:val="00DF7D0C"/>
    <w:pPr>
      <w:contextualSpacing/>
    </w:pPr>
  </w:style>
  <w:style w:type="paragraph" w:styleId="Aufzhlungszeichen2">
    <w:name w:val="List Bullet 2"/>
    <w:basedOn w:val="Standard"/>
    <w:uiPriority w:val="99"/>
    <w:rsid w:val="00DF7D0C"/>
    <w:pPr>
      <w:tabs>
        <w:tab w:val="left" w:pos="1134"/>
      </w:tabs>
      <w:contextualSpacing/>
    </w:pPr>
  </w:style>
  <w:style w:type="paragraph" w:styleId="Aufzhlungszeichen3">
    <w:name w:val="List Bullet 3"/>
    <w:basedOn w:val="Standard"/>
    <w:uiPriority w:val="99"/>
    <w:rsid w:val="00DF7D0C"/>
    <w:pPr>
      <w:contextualSpacing/>
    </w:pPr>
  </w:style>
  <w:style w:type="character" w:styleId="Hyperlink">
    <w:name w:val="Hyperlink"/>
    <w:basedOn w:val="Absatz-Standardschriftart"/>
    <w:uiPriority w:val="99"/>
    <w:unhideWhenUsed/>
    <w:rsid w:val="00405B61"/>
    <w:rPr>
      <w:color w:val="000000" w:themeColor="text1"/>
      <w:u w:val="none"/>
    </w:rPr>
  </w:style>
  <w:style w:type="paragraph" w:styleId="Untertitel">
    <w:name w:val="Subtitle"/>
    <w:basedOn w:val="Standard"/>
    <w:next w:val="Standard"/>
    <w:link w:val="UntertitelZchn"/>
    <w:uiPriority w:val="11"/>
    <w:qFormat/>
    <w:rsid w:val="00310401"/>
    <w:pPr>
      <w:numPr>
        <w:ilvl w:val="1"/>
      </w:numPr>
      <w:contextualSpacing/>
    </w:pPr>
    <w:rPr>
      <w:rFonts w:eastAsiaTheme="majorEastAsia" w:cstheme="majorBidi"/>
      <w:iCs/>
      <w:spacing w:val="15"/>
      <w:kern w:val="28"/>
      <w:sz w:val="28"/>
      <w:szCs w:val="24"/>
    </w:rPr>
  </w:style>
  <w:style w:type="character" w:customStyle="1" w:styleId="UntertitelZchn">
    <w:name w:val="Untertitel Zchn"/>
    <w:basedOn w:val="Absatz-Standardschriftart"/>
    <w:link w:val="Untertitel"/>
    <w:uiPriority w:val="11"/>
    <w:rsid w:val="00310401"/>
    <w:rPr>
      <w:rFonts w:ascii="Arial" w:eastAsiaTheme="majorEastAsia" w:hAnsi="Arial" w:cstheme="majorBidi"/>
      <w:iCs/>
      <w:spacing w:val="15"/>
      <w:kern w:val="28"/>
      <w:sz w:val="28"/>
      <w:szCs w:val="24"/>
    </w:rPr>
  </w:style>
  <w:style w:type="paragraph" w:customStyle="1" w:styleId="Verfasser">
    <w:name w:val="Verfasser"/>
    <w:basedOn w:val="Standard"/>
    <w:next w:val="Standard"/>
    <w:rsid w:val="00AC0F7D"/>
    <w:pPr>
      <w:spacing w:before="600"/>
      <w:contextualSpacing/>
    </w:pPr>
  </w:style>
  <w:style w:type="paragraph" w:customStyle="1" w:styleId="Copyright">
    <w:name w:val="Copyright"/>
    <w:basedOn w:val="Standard"/>
    <w:rsid w:val="009E67A7"/>
    <w:pPr>
      <w:keepNext/>
    </w:pPr>
    <w:rPr>
      <w:rFonts w:eastAsia="Times New Roman" w:cs="Times New Roman"/>
      <w:sz w:val="16"/>
      <w:szCs w:val="24"/>
      <w:lang w:eastAsia="de-CH"/>
    </w:rPr>
  </w:style>
  <w:style w:type="character" w:customStyle="1" w:styleId="Tabelle-Text">
    <w:name w:val="Tabelle - Text"/>
    <w:basedOn w:val="Absatz-Standardschriftart"/>
    <w:rsid w:val="009E67A7"/>
    <w:rPr>
      <w:rFonts w:ascii="Arial" w:hAnsi="Arial" w:cs="Times New Roman"/>
      <w:color w:val="auto"/>
      <w:sz w:val="22"/>
    </w:rPr>
  </w:style>
  <w:style w:type="character" w:customStyle="1" w:styleId="berschrift1Zchn">
    <w:name w:val="Überschrift 1 Zchn"/>
    <w:basedOn w:val="Absatz-Standardschriftart"/>
    <w:link w:val="berschrift1"/>
    <w:uiPriority w:val="9"/>
    <w:rsid w:val="002A047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A047C"/>
    <w:rPr>
      <w:rFonts w:ascii="Arial" w:eastAsiaTheme="majorEastAsia" w:hAnsi="Arial" w:cstheme="majorBidi"/>
      <w:b/>
      <w:szCs w:val="26"/>
    </w:rPr>
  </w:style>
  <w:style w:type="character" w:customStyle="1" w:styleId="berschrift3Zchn">
    <w:name w:val="Überschrift 3 Zchn"/>
    <w:basedOn w:val="Absatz-Standardschriftart"/>
    <w:link w:val="berschrift3"/>
    <w:uiPriority w:val="9"/>
    <w:rsid w:val="002A047C"/>
    <w:rPr>
      <w:rFonts w:ascii="Arial" w:eastAsiaTheme="majorEastAsia" w:hAnsi="Arial" w:cstheme="majorBidi"/>
      <w:b/>
      <w:bCs/>
    </w:rPr>
  </w:style>
  <w:style w:type="character" w:customStyle="1" w:styleId="berschrift4Zchn">
    <w:name w:val="Überschrift 4 Zchn"/>
    <w:basedOn w:val="Absatz-Standardschriftart"/>
    <w:link w:val="berschrift4"/>
    <w:uiPriority w:val="9"/>
    <w:rsid w:val="00633A4F"/>
    <w:rPr>
      <w:rFonts w:ascii="Arial" w:eastAsiaTheme="majorEastAsia" w:hAnsi="Arial" w:cstheme="majorBidi"/>
      <w:b/>
      <w:bCs/>
      <w:iCs/>
    </w:rPr>
  </w:style>
  <w:style w:type="paragraph" w:styleId="Inhaltsverzeichnisberschrift">
    <w:name w:val="TOC Heading"/>
    <w:basedOn w:val="berschrift1"/>
    <w:next w:val="Standard"/>
    <w:uiPriority w:val="39"/>
    <w:unhideWhenUsed/>
    <w:rsid w:val="00DF7D0C"/>
    <w:pPr>
      <w:spacing w:line="276" w:lineRule="auto"/>
      <w:outlineLvl w:val="9"/>
    </w:pPr>
    <w:rPr>
      <w:lang w:eastAsia="de-CH"/>
    </w:rPr>
  </w:style>
  <w:style w:type="paragraph" w:styleId="Verzeichnis1">
    <w:name w:val="toc 1"/>
    <w:basedOn w:val="Standard"/>
    <w:next w:val="Standard"/>
    <w:autoRedefine/>
    <w:uiPriority w:val="39"/>
    <w:unhideWhenUsed/>
    <w:rsid w:val="007D3D38"/>
    <w:pPr>
      <w:tabs>
        <w:tab w:val="left" w:pos="1134"/>
        <w:tab w:val="right" w:pos="9356"/>
      </w:tabs>
      <w:spacing w:after="100"/>
      <w:ind w:left="1134" w:hanging="1134"/>
    </w:pPr>
    <w:rPr>
      <w:noProof/>
    </w:rPr>
  </w:style>
  <w:style w:type="paragraph" w:styleId="Verzeichnis2">
    <w:name w:val="toc 2"/>
    <w:basedOn w:val="Standard"/>
    <w:next w:val="Standard"/>
    <w:autoRedefine/>
    <w:uiPriority w:val="39"/>
    <w:unhideWhenUsed/>
    <w:rsid w:val="007D3D38"/>
    <w:pPr>
      <w:tabs>
        <w:tab w:val="left" w:pos="1134"/>
        <w:tab w:val="right" w:pos="9356"/>
      </w:tabs>
      <w:spacing w:after="100"/>
      <w:ind w:left="1134" w:hanging="1134"/>
    </w:pPr>
  </w:style>
  <w:style w:type="paragraph" w:styleId="Verzeichnis3">
    <w:name w:val="toc 3"/>
    <w:basedOn w:val="Standard"/>
    <w:next w:val="Standard"/>
    <w:autoRedefine/>
    <w:uiPriority w:val="39"/>
    <w:unhideWhenUsed/>
    <w:rsid w:val="007D3D38"/>
    <w:pPr>
      <w:tabs>
        <w:tab w:val="left" w:pos="1134"/>
        <w:tab w:val="right" w:pos="9356"/>
      </w:tabs>
      <w:spacing w:after="100"/>
      <w:ind w:left="1134" w:hanging="1134"/>
    </w:pPr>
  </w:style>
  <w:style w:type="numbering" w:customStyle="1" w:styleId="FHNWAufzhlung">
    <w:name w:val="FHNW Aufzählung"/>
    <w:uiPriority w:val="99"/>
    <w:rsid w:val="00DF7D0C"/>
    <w:pPr>
      <w:numPr>
        <w:numId w:val="15"/>
      </w:numPr>
    </w:pPr>
  </w:style>
  <w:style w:type="character" w:customStyle="1" w:styleId="berschrift5Zchn">
    <w:name w:val="Überschrift 5 Zchn"/>
    <w:basedOn w:val="Absatz-Standardschriftart"/>
    <w:link w:val="berschrift5"/>
    <w:uiPriority w:val="9"/>
    <w:rsid w:val="00405B61"/>
    <w:rPr>
      <w:rFonts w:ascii="Arial" w:eastAsiaTheme="majorEastAsia" w:hAnsi="Arial" w:cstheme="majorBidi"/>
      <w:b/>
      <w:color w:val="000000" w:themeColor="text1"/>
    </w:rPr>
  </w:style>
  <w:style w:type="paragraph" w:styleId="Aufzhlungszeichen4">
    <w:name w:val="List Bullet 4"/>
    <w:basedOn w:val="Standard"/>
    <w:uiPriority w:val="99"/>
    <w:semiHidden/>
    <w:unhideWhenUsed/>
    <w:rsid w:val="00DF7D0C"/>
    <w:pPr>
      <w:contextualSpacing/>
    </w:pPr>
  </w:style>
  <w:style w:type="paragraph" w:styleId="Aufzhlungszeichen5">
    <w:name w:val="List Bullet 5"/>
    <w:basedOn w:val="Standard"/>
    <w:uiPriority w:val="99"/>
    <w:semiHidden/>
    <w:unhideWhenUsed/>
    <w:rsid w:val="00DF7D0C"/>
    <w:pPr>
      <w:contextualSpacing/>
    </w:pPr>
  </w:style>
  <w:style w:type="character" w:customStyle="1" w:styleId="berschrift6Zchn">
    <w:name w:val="Überschrift 6 Zchn"/>
    <w:basedOn w:val="Absatz-Standardschriftart"/>
    <w:link w:val="berschrift6"/>
    <w:uiPriority w:val="9"/>
    <w:semiHidden/>
    <w:rsid w:val="00405B61"/>
    <w:rPr>
      <w:rFonts w:ascii="Arial" w:eastAsiaTheme="majorEastAsia" w:hAnsi="Arial" w:cstheme="majorBidi"/>
      <w:i/>
      <w:iCs/>
      <w:color w:val="000000" w:themeColor="text1"/>
    </w:rPr>
  </w:style>
  <w:style w:type="character" w:customStyle="1" w:styleId="berschrift7Zchn">
    <w:name w:val="Überschrift 7 Zchn"/>
    <w:basedOn w:val="Absatz-Standardschriftart"/>
    <w:link w:val="berschrift7"/>
    <w:uiPriority w:val="9"/>
    <w:semiHidden/>
    <w:rsid w:val="00BE2ED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E2ED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E2ED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rsid w:val="00F2238D"/>
    <w:pPr>
      <w:spacing w:before="120" w:after="200"/>
    </w:pPr>
    <w:rPr>
      <w:bCs/>
      <w:sz w:val="16"/>
      <w:szCs w:val="18"/>
    </w:rPr>
  </w:style>
  <w:style w:type="paragraph" w:styleId="Abbildungsverzeichnis">
    <w:name w:val="table of figures"/>
    <w:basedOn w:val="Standard"/>
    <w:next w:val="Standard"/>
    <w:uiPriority w:val="99"/>
    <w:unhideWhenUsed/>
    <w:rsid w:val="00595194"/>
    <w:pPr>
      <w:tabs>
        <w:tab w:val="right" w:pos="9356"/>
      </w:tabs>
    </w:pPr>
  </w:style>
  <w:style w:type="character" w:styleId="Fett">
    <w:name w:val="Strong"/>
    <w:basedOn w:val="Absatz-Standardschriftart"/>
    <w:uiPriority w:val="22"/>
    <w:qFormat/>
    <w:rsid w:val="00DD0651"/>
    <w:rPr>
      <w:b/>
      <w:bCs/>
    </w:rPr>
  </w:style>
  <w:style w:type="table" w:customStyle="1" w:styleId="TabellenrasterKopftabelle1">
    <w:name w:val="Tabellenraster Kopftabelle1"/>
    <w:basedOn w:val="NormaleTabelle"/>
    <w:next w:val="Tabellenraster"/>
    <w:uiPriority w:val="59"/>
    <w:rsid w:val="00796758"/>
    <w:pPr>
      <w:keepNext/>
      <w:spacing w:after="0" w:line="280" w:lineRule="atLeast"/>
    </w:pPr>
    <w:rPr>
      <w:rFonts w:ascii="Arial" w:eastAsia="Times New Roman" w:hAnsi="Arial" w:cs="Times New Roman"/>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style>
  <w:style w:type="character" w:styleId="Buchtitel">
    <w:name w:val="Book Title"/>
    <w:basedOn w:val="Absatz-Standardschriftart"/>
    <w:uiPriority w:val="33"/>
    <w:rsid w:val="008A3269"/>
    <w:rPr>
      <w:b/>
      <w:bCs/>
      <w:smallCaps/>
      <w:spacing w:val="5"/>
    </w:rPr>
  </w:style>
  <w:style w:type="paragraph" w:styleId="Textkrper">
    <w:name w:val="Body Text"/>
    <w:basedOn w:val="Standard"/>
    <w:link w:val="TextkrperZchn"/>
    <w:uiPriority w:val="1"/>
    <w:qFormat/>
    <w:rsid w:val="00732E76"/>
    <w:pPr>
      <w:widowControl w:val="0"/>
      <w:autoSpaceDE w:val="0"/>
      <w:autoSpaceDN w:val="0"/>
    </w:pPr>
    <w:rPr>
      <w:rFonts w:ascii="Gudea" w:eastAsia="Gudea" w:hAnsi="Gudea" w:cs="Gudea"/>
      <w:sz w:val="18"/>
      <w:szCs w:val="18"/>
      <w:lang w:val="en-US"/>
    </w:rPr>
  </w:style>
  <w:style w:type="character" w:customStyle="1" w:styleId="TextkrperZchn">
    <w:name w:val="Textkörper Zchn"/>
    <w:basedOn w:val="Absatz-Standardschriftart"/>
    <w:link w:val="Textkrper"/>
    <w:uiPriority w:val="1"/>
    <w:rsid w:val="00732E76"/>
    <w:rPr>
      <w:rFonts w:ascii="Gudea" w:eastAsia="Gudea" w:hAnsi="Gudea" w:cs="Gudea"/>
      <w:sz w:val="18"/>
      <w:szCs w:val="18"/>
      <w:lang w:val="en-US"/>
    </w:rPr>
  </w:style>
  <w:style w:type="character" w:styleId="Kommentarzeichen">
    <w:name w:val="annotation reference"/>
    <w:basedOn w:val="Absatz-Standardschriftart"/>
    <w:uiPriority w:val="99"/>
    <w:semiHidden/>
    <w:unhideWhenUsed/>
    <w:rsid w:val="001907B5"/>
    <w:rPr>
      <w:sz w:val="16"/>
      <w:szCs w:val="16"/>
    </w:rPr>
  </w:style>
  <w:style w:type="paragraph" w:styleId="Kommentartext">
    <w:name w:val="annotation text"/>
    <w:basedOn w:val="Standard"/>
    <w:link w:val="KommentartextZchn"/>
    <w:uiPriority w:val="99"/>
    <w:semiHidden/>
    <w:unhideWhenUsed/>
    <w:rsid w:val="001907B5"/>
    <w:rPr>
      <w:sz w:val="20"/>
      <w:szCs w:val="20"/>
    </w:rPr>
  </w:style>
  <w:style w:type="character" w:customStyle="1" w:styleId="KommentartextZchn">
    <w:name w:val="Kommentartext Zchn"/>
    <w:basedOn w:val="Absatz-Standardschriftart"/>
    <w:link w:val="Kommentartext"/>
    <w:uiPriority w:val="99"/>
    <w:semiHidden/>
    <w:rsid w:val="001907B5"/>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907B5"/>
    <w:rPr>
      <w:b/>
      <w:bCs/>
    </w:rPr>
  </w:style>
  <w:style w:type="character" w:customStyle="1" w:styleId="KommentarthemaZchn">
    <w:name w:val="Kommentarthema Zchn"/>
    <w:basedOn w:val="KommentartextZchn"/>
    <w:link w:val="Kommentarthema"/>
    <w:uiPriority w:val="99"/>
    <w:semiHidden/>
    <w:rsid w:val="001907B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her.baeumler\AppData\Roaming\Microsoft\Templates\aktennotiz_eb_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DE6CCAE832407BB7A4A3913EC72B57"/>
        <w:category>
          <w:name w:val="Allgemein"/>
          <w:gallery w:val="placeholder"/>
        </w:category>
        <w:types>
          <w:type w:val="bbPlcHdr"/>
        </w:types>
        <w:behaviors>
          <w:behavior w:val="content"/>
        </w:behaviors>
        <w:guid w:val="{96E4B26C-B0FB-4666-A6BE-BC2039A6F278}"/>
      </w:docPartPr>
      <w:docPartBody>
        <w:p w:rsidR="000B5B6C" w:rsidRDefault="000B5B6C">
          <w:pPr>
            <w:pStyle w:val="0CDE6CCAE832407BB7A4A3913EC72B57"/>
          </w:pPr>
          <w:r w:rsidRPr="001D5BA3">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CH-Basisschrift">
    <w:panose1 w:val="02000506020000020003"/>
    <w:charset w:val="00"/>
    <w:family w:val="modern"/>
    <w:notTrueType/>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dea">
    <w:altName w:val="Times New Roman"/>
    <w:panose1 w:val="02000000000000000000"/>
    <w:charset w:val="00"/>
    <w:family w:val="auto"/>
    <w:pitch w:val="variable"/>
    <w:sig w:usb0="800000AF" w:usb1="4000206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B6C"/>
    <w:rsid w:val="00053972"/>
    <w:rsid w:val="000B5B6C"/>
    <w:rsid w:val="001058EB"/>
    <w:rsid w:val="00133EEB"/>
    <w:rsid w:val="00222E8D"/>
    <w:rsid w:val="002D4737"/>
    <w:rsid w:val="00362FF6"/>
    <w:rsid w:val="003928B1"/>
    <w:rsid w:val="003A2558"/>
    <w:rsid w:val="00537AC3"/>
    <w:rsid w:val="00574546"/>
    <w:rsid w:val="005D1C6A"/>
    <w:rsid w:val="00731909"/>
    <w:rsid w:val="00913144"/>
    <w:rsid w:val="00934B9D"/>
    <w:rsid w:val="009670F1"/>
    <w:rsid w:val="00A36DFD"/>
    <w:rsid w:val="00A74C98"/>
    <w:rsid w:val="00A81B3A"/>
    <w:rsid w:val="00A96FD1"/>
    <w:rsid w:val="00B03CFB"/>
    <w:rsid w:val="00B57643"/>
    <w:rsid w:val="00BD3E52"/>
    <w:rsid w:val="00BE5DB0"/>
    <w:rsid w:val="00CC5E05"/>
    <w:rsid w:val="00D7481D"/>
    <w:rsid w:val="00DB2196"/>
    <w:rsid w:val="00DB5CC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CDE6CCAE832407BB7A4A3913EC72B57">
    <w:name w:val="0CDE6CCAE832407BB7A4A3913EC72B57"/>
  </w:style>
  <w:style w:type="paragraph" w:customStyle="1" w:styleId="D848A9B800584B86B78556E59A00E029">
    <w:name w:val="D848A9B800584B86B78556E59A00E029"/>
  </w:style>
  <w:style w:type="paragraph" w:customStyle="1" w:styleId="52F0AE21365E4A5BA7174000C9F9D82F">
    <w:name w:val="52F0AE21365E4A5BA7174000C9F9D82F"/>
  </w:style>
  <w:style w:type="paragraph" w:customStyle="1" w:styleId="AD4D2D5212B94E08B906D41F18980B7B">
    <w:name w:val="AD4D2D5212B94E08B906D41F18980B7B"/>
  </w:style>
  <w:style w:type="paragraph" w:customStyle="1" w:styleId="5FBDD5F4F7DE4198917E6280789F2842">
    <w:name w:val="5FBDD5F4F7DE4198917E6280789F2842"/>
  </w:style>
  <w:style w:type="paragraph" w:customStyle="1" w:styleId="EB05543FE11647CE991EB195995F4A85">
    <w:name w:val="EB05543FE11647CE991EB195995F4A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0T20:39:48.258"/>
    </inkml:context>
    <inkml:brush xml:id="br0">
      <inkml:brushProperty name="width" value="0.00718" units="cm"/>
      <inkml:brushProperty name="height" value="0.00718" units="cm"/>
    </inkml:brush>
  </inkml:definitions>
  <inkml:trace contextRef="#ctx0" brushRef="#br0">0 0</inkml:trace>
  <inkml:trace contextRef="#ctx0" brushRef="#br0" timeOffset="179">0 0</inkml:trace>
  <inkml:trace contextRef="#ctx0" brushRef="#br0" timeOffset="343">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FE346D-7CD6-4DC3-8BD0-A8D75BC4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aktennotiz_eb_16</Template>
  <TotalTime>0</TotalTime>
  <Pages>9</Pages>
  <Words>624</Words>
  <Characters>3938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Fachhochschule Nordwestschweiz</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Baeumler Esther</dc:creator>
  <cp:lastModifiedBy>Daria</cp:lastModifiedBy>
  <cp:revision>2</cp:revision>
  <cp:lastPrinted>2017-10-16T14:46:00Z</cp:lastPrinted>
  <dcterms:created xsi:type="dcterms:W3CDTF">2017-10-27T14:22:00Z</dcterms:created>
  <dcterms:modified xsi:type="dcterms:W3CDTF">2017-10-27T14:22:00Z</dcterms:modified>
</cp:coreProperties>
</file>