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7CBE5" w14:textId="72BB8158" w:rsidR="00250898" w:rsidRPr="00EE612F" w:rsidRDefault="00B028BC" w:rsidP="00250898">
      <w:pPr>
        <w:pStyle w:val="Titre"/>
        <w:spacing w:before="120"/>
        <w:rPr>
          <w:rFonts w:ascii="Gudea" w:hAnsi="Gudea"/>
          <w:color w:val="009DE4"/>
          <w:sz w:val="36"/>
          <w:szCs w:val="36"/>
        </w:rPr>
      </w:pPr>
      <w:r>
        <w:rPr>
          <w:rFonts w:ascii="Gudea" w:hAnsi="Gudea"/>
          <w:noProof/>
          <w:color w:val="009DE4"/>
          <w:sz w:val="36"/>
          <w:szCs w:val="36"/>
          <w:lang w:eastAsia="de-CH"/>
        </w:rPr>
        <mc:AlternateContent>
          <mc:Choice Requires="wps">
            <w:drawing>
              <wp:anchor distT="0" distB="0" distL="114300" distR="114300" simplePos="0" relativeHeight="251696128" behindDoc="0" locked="0" layoutInCell="1" allowOverlap="1" wp14:anchorId="07066353" wp14:editId="001BFA5B">
                <wp:simplePos x="0" y="0"/>
                <wp:positionH relativeFrom="column">
                  <wp:posOffset>-105142</wp:posOffset>
                </wp:positionH>
                <wp:positionV relativeFrom="paragraph">
                  <wp:posOffset>-412181</wp:posOffset>
                </wp:positionV>
                <wp:extent cx="2447925" cy="4025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02590"/>
                        </a:xfrm>
                        <a:prstGeom prst="rect">
                          <a:avLst/>
                        </a:prstGeom>
                        <a:noFill/>
                        <a:ln w="9525">
                          <a:noFill/>
                          <a:miter lim="800000"/>
                          <a:headEnd/>
                          <a:tailEnd/>
                        </a:ln>
                      </wps:spPr>
                      <wps:txbx>
                        <w:txbxContent>
                          <w:p w14:paraId="777E71D4" w14:textId="4C7805C5" w:rsidR="00B028BC" w:rsidRDefault="00B028BC" w:rsidP="00B028BC">
                            <w:pPr>
                              <w:pStyle w:val="Corpsdetexte"/>
                              <w:kinsoku w:val="0"/>
                              <w:overflowPunct w:val="0"/>
                              <w:spacing w:before="1"/>
                            </w:pPr>
                            <w:proofErr w:type="spellStart"/>
                            <w:r>
                              <w:t>Auftrag</w:t>
                            </w:r>
                            <w:proofErr w:type="spellEnd"/>
                            <w:r>
                              <w:t xml:space="preserve"> 9</w:t>
                            </w:r>
                          </w:p>
                          <w:p w14:paraId="48E1BBE4" w14:textId="77777777" w:rsidR="00B028BC" w:rsidRPr="00B05552" w:rsidRDefault="00B028BC" w:rsidP="00B028BC">
                            <w:pPr>
                              <w:rPr>
                                <w:lang w:val="en-US"/>
                              </w:rPr>
                            </w:pPr>
                          </w:p>
                        </w:txbxContent>
                      </wps:txbx>
                      <wps:bodyPr rot="0" vert="horz" wrap="square" lIns="91440" tIns="45720" rIns="91440" bIns="45720" anchor="t" anchorCtr="0">
                        <a:spAutoFit/>
                      </wps:bodyPr>
                    </wps:wsp>
                  </a:graphicData>
                </a:graphic>
              </wp:anchor>
            </w:drawing>
          </mc:Choice>
          <mc:Fallback>
            <w:pict>
              <v:shapetype w14:anchorId="07066353" id="_x0000_t202" coordsize="21600,21600" o:spt="202" path="m,l,21600r21600,l21600,xe">
                <v:stroke joinstyle="miter"/>
                <v:path gradientshapeok="t" o:connecttype="rect"/>
              </v:shapetype>
              <v:shape id="Text Box 2" o:spid="_x0000_s1026" type="#_x0000_t202" style="position:absolute;margin-left:-8.3pt;margin-top:-32.45pt;width:192.75pt;height:31.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" filled="f" stroked="f">
                <v:textbox style="mso-fit-shape-to-text:t">
                  <w:txbxContent>
                    <w:p w14:paraId="777E71D4" w14:textId="4C7805C5" w:rsidR="00B028BC" w:rsidRDefault="00B028BC" w:rsidP="00B028BC">
                      <w:pPr>
                        <w:pStyle w:val="Corpsdetexte"/>
                        <w:kinsoku w:val="0"/>
                        <w:overflowPunct w:val="0"/>
                        <w:spacing w:before="1"/>
                      </w:pPr>
                      <w:proofErr w:type="spellStart"/>
                      <w:r>
                        <w:t>Auftrag</w:t>
                      </w:r>
                      <w:proofErr w:type="spellEnd"/>
                      <w:r>
                        <w:t xml:space="preserve"> 9</w:t>
                      </w:r>
                    </w:p>
                    <w:p w14:paraId="48E1BBE4" w14:textId="77777777" w:rsidR="00B028BC" w:rsidRPr="00B05552" w:rsidRDefault="00B028BC" w:rsidP="00B028BC">
                      <w:pPr>
                        <w:rPr>
                          <w:lang w:val="en-US"/>
                        </w:rPr>
                      </w:pPr>
                    </w:p>
                  </w:txbxContent>
                </v:textbox>
              </v:shape>
            </w:pict>
          </mc:Fallback>
        </mc:AlternateContent>
      </w:r>
      <w:sdt>
        <w:sdtPr>
          <w:rPr>
            <w:rFonts w:ascii="Gudea" w:hAnsi="Gudea"/>
            <w:color w:val="009DE4"/>
            <w:sz w:val="36"/>
            <w:szCs w:val="36"/>
          </w:rPr>
          <w:id w:val="-1298442150"/>
          <w:placeholder>
            <w:docPart w:val="3575DFBD54CF4FD683476F12EECE55E5"/>
          </w:placeholder>
          <w:text/>
        </w:sdtPr>
        <w:sdtEndPr/>
        <w:sdtContent>
          <w:r w:rsidR="00250898">
            <w:rPr>
              <w:rFonts w:ascii="Gudea" w:hAnsi="Gudea"/>
              <w:color w:val="009DE4"/>
              <w:sz w:val="36"/>
              <w:szCs w:val="36"/>
            </w:rPr>
            <w:t>Flugrouten der Störche</w:t>
          </w:r>
        </w:sdtContent>
      </w:sdt>
    </w:p>
    <w:p w14:paraId="03D61C03" w14:textId="77777777" w:rsidR="00222064" w:rsidRPr="009026A7" w:rsidRDefault="00250898" w:rsidP="00250898">
      <w:pPr>
        <w:rPr>
          <w:rFonts w:ascii="Gudea" w:hAnsi="Gudea"/>
          <w:sz w:val="21"/>
          <w:szCs w:val="21"/>
        </w:rPr>
      </w:pPr>
      <w:r w:rsidRPr="00B05552">
        <w:rPr>
          <w:rFonts w:ascii="Gudea" w:hAnsi="Gudea"/>
          <w:noProof/>
          <w:sz w:val="21"/>
          <w:szCs w:val="21"/>
          <w:lang w:eastAsia="de-CH"/>
        </w:rPr>
        <w:t xml:space="preserve"> </w:t>
      </w:r>
    </w:p>
    <w:p w14:paraId="47FD5078" w14:textId="4EBC26CF" w:rsidR="00B2012F" w:rsidRPr="009026A7" w:rsidRDefault="00B2012F" w:rsidP="003A6839">
      <w:pPr>
        <w:rPr>
          <w:rFonts w:ascii="Gudea" w:hAnsi="Gudea"/>
          <w:sz w:val="21"/>
          <w:szCs w:val="21"/>
        </w:rPr>
      </w:pPr>
    </w:p>
    <w:p w14:paraId="5C04D9F8" w14:textId="1E727C4E" w:rsidR="003361D1" w:rsidRPr="009026A7" w:rsidRDefault="003361D1" w:rsidP="003361D1">
      <w:pPr>
        <w:spacing w:line="280" w:lineRule="atLeast"/>
        <w:rPr>
          <w:rFonts w:ascii="Gudea" w:hAnsi="Gudea"/>
          <w:b/>
          <w:sz w:val="21"/>
          <w:szCs w:val="21"/>
        </w:rPr>
      </w:pPr>
      <w:r w:rsidRPr="009026A7">
        <w:rPr>
          <w:rFonts w:ascii="Gudea" w:hAnsi="Gudea"/>
          <w:b/>
          <w:sz w:val="21"/>
          <w:szCs w:val="21"/>
        </w:rPr>
        <w:t xml:space="preserve">Info für die Lehrperson </w:t>
      </w:r>
    </w:p>
    <w:p w14:paraId="412AD8C8" w14:textId="77777777" w:rsidR="00E8609B" w:rsidRPr="009026A7" w:rsidRDefault="00E8609B" w:rsidP="003361D1">
      <w:pPr>
        <w:spacing w:line="280" w:lineRule="atLeast"/>
        <w:rPr>
          <w:rFonts w:ascii="Gudea" w:hAnsi="Gudea"/>
          <w:b/>
          <w:sz w:val="21"/>
          <w:szCs w:val="21"/>
        </w:rPr>
      </w:pPr>
    </w:p>
    <w:p w14:paraId="4AA2E4E7" w14:textId="77777777" w:rsidR="0036018E" w:rsidRPr="007F7E17" w:rsidRDefault="0036018E" w:rsidP="0036018E">
      <w:pPr>
        <w:shd w:val="clear" w:color="auto" w:fill="DAEEF3" w:themeFill="accent5" w:themeFillTint="33"/>
        <w:tabs>
          <w:tab w:val="left" w:pos="4157"/>
        </w:tabs>
        <w:spacing w:line="280" w:lineRule="atLeast"/>
        <w:ind w:left="284" w:hanging="284"/>
        <w:rPr>
          <w:rFonts w:ascii="Gudea" w:hAnsi="Gudea"/>
          <w:sz w:val="21"/>
          <w:szCs w:val="21"/>
        </w:rPr>
      </w:pPr>
      <w:r>
        <w:rPr>
          <w:rFonts w:ascii="Gudea" w:hAnsi="Gudea"/>
          <w:sz w:val="21"/>
          <w:szCs w:val="21"/>
        </w:rPr>
        <w:tab/>
      </w:r>
      <w:r>
        <w:rPr>
          <w:rFonts w:ascii="Gudea" w:hAnsi="Gudea"/>
          <w:sz w:val="21"/>
          <w:szCs w:val="21"/>
        </w:rPr>
        <w:tab/>
      </w:r>
    </w:p>
    <w:p w14:paraId="66345D10" w14:textId="77777777" w:rsidR="0036018E" w:rsidRPr="009026A7" w:rsidRDefault="0036018E" w:rsidP="0036018E">
      <w:pPr>
        <w:shd w:val="clear" w:color="auto" w:fill="DAEEF3" w:themeFill="accent5" w:themeFillTint="33"/>
        <w:spacing w:line="280" w:lineRule="atLeast"/>
        <w:ind w:left="284" w:hanging="284"/>
        <w:rPr>
          <w:rFonts w:ascii="Gudea" w:hAnsi="Gudea"/>
          <w:sz w:val="21"/>
          <w:szCs w:val="21"/>
        </w:rPr>
      </w:pPr>
      <w:r>
        <w:rPr>
          <w:rFonts w:ascii="Gudea" w:hAnsi="Gudea"/>
          <w:b/>
          <w:sz w:val="21"/>
          <w:szCs w:val="21"/>
        </w:rPr>
        <w:tab/>
      </w:r>
      <w:r w:rsidRPr="009026A7">
        <w:rPr>
          <w:rFonts w:ascii="Gudea" w:hAnsi="Gudea"/>
          <w:b/>
          <w:sz w:val="21"/>
          <w:szCs w:val="21"/>
        </w:rPr>
        <w:t>Was?</w:t>
      </w:r>
      <w:r w:rsidRPr="009026A7">
        <w:rPr>
          <w:rFonts w:ascii="Gudea" w:hAnsi="Gudea"/>
          <w:sz w:val="21"/>
          <w:szCs w:val="21"/>
        </w:rPr>
        <w:t xml:space="preserve"> </w:t>
      </w:r>
    </w:p>
    <w:p w14:paraId="4B657FBF" w14:textId="75D333DE" w:rsidR="00E018D5" w:rsidRDefault="001606D5" w:rsidP="00250898">
      <w:pPr>
        <w:shd w:val="clear" w:color="auto" w:fill="DAEEF3" w:themeFill="accent5" w:themeFillTint="33"/>
        <w:spacing w:line="280" w:lineRule="atLeast"/>
        <w:ind w:left="284" w:hanging="284"/>
        <w:rPr>
          <w:rFonts w:ascii="Gudea" w:hAnsi="Gudea"/>
          <w:sz w:val="21"/>
          <w:szCs w:val="21"/>
        </w:rPr>
      </w:pPr>
      <w:r>
        <w:rPr>
          <w:rFonts w:ascii="Gudea" w:hAnsi="Gudea"/>
          <w:sz w:val="21"/>
          <w:szCs w:val="21"/>
        </w:rPr>
        <w:tab/>
      </w:r>
      <w:r w:rsidR="00F023C0">
        <w:rPr>
          <w:rFonts w:ascii="Gudea" w:hAnsi="Gudea"/>
          <w:sz w:val="21"/>
          <w:szCs w:val="21"/>
        </w:rPr>
        <w:t>I</w:t>
      </w:r>
      <w:r w:rsidR="003361D1" w:rsidRPr="009026A7">
        <w:rPr>
          <w:rFonts w:ascii="Gudea" w:hAnsi="Gudea"/>
          <w:sz w:val="21"/>
          <w:szCs w:val="21"/>
        </w:rPr>
        <w:t xml:space="preserve">n der Geschichte </w:t>
      </w:r>
      <w:r w:rsidR="00250898">
        <w:rPr>
          <w:rFonts w:ascii="Gudea" w:hAnsi="Gudea"/>
          <w:sz w:val="21"/>
          <w:szCs w:val="21"/>
        </w:rPr>
        <w:t xml:space="preserve">sind die Kinder bei der </w:t>
      </w:r>
      <w:proofErr w:type="spellStart"/>
      <w:r w:rsidR="00250898">
        <w:rPr>
          <w:rFonts w:ascii="Gudea" w:hAnsi="Gudea"/>
          <w:sz w:val="21"/>
          <w:szCs w:val="21"/>
        </w:rPr>
        <w:t>Besenderung</w:t>
      </w:r>
      <w:proofErr w:type="spellEnd"/>
      <w:r w:rsidR="00250898">
        <w:rPr>
          <w:rFonts w:ascii="Gudea" w:hAnsi="Gudea"/>
          <w:sz w:val="21"/>
          <w:szCs w:val="21"/>
        </w:rPr>
        <w:t xml:space="preserve"> der Jungstörche dabei und erleben den Moment, in welchem die Jungstörche wegziehen. Dank moderner Technik stehen heute sehr genaue Daten </w:t>
      </w:r>
      <w:r w:rsidR="0053464E">
        <w:rPr>
          <w:rFonts w:ascii="Gudea" w:hAnsi="Gudea"/>
          <w:sz w:val="21"/>
          <w:szCs w:val="21"/>
        </w:rPr>
        <w:br/>
      </w:r>
      <w:r w:rsidR="00250898">
        <w:rPr>
          <w:rFonts w:ascii="Gudea" w:hAnsi="Gudea"/>
          <w:sz w:val="21"/>
          <w:szCs w:val="21"/>
        </w:rPr>
        <w:t xml:space="preserve">über Aufenthaltsorte und Zugrouten der besenderten Störche zur Verfügung. Diese Daten sind für </w:t>
      </w:r>
      <w:r w:rsidR="0053464E">
        <w:rPr>
          <w:rFonts w:ascii="Gudea" w:hAnsi="Gudea"/>
          <w:sz w:val="21"/>
          <w:szCs w:val="21"/>
        </w:rPr>
        <w:br/>
      </w:r>
      <w:r w:rsidR="00250898">
        <w:rPr>
          <w:rFonts w:ascii="Gudea" w:hAnsi="Gudea"/>
          <w:sz w:val="21"/>
          <w:szCs w:val="21"/>
        </w:rPr>
        <w:t>die Forschung wichtig.</w:t>
      </w:r>
      <w:r w:rsidR="00E018D5">
        <w:rPr>
          <w:rFonts w:ascii="Gudea" w:hAnsi="Gudea"/>
          <w:sz w:val="21"/>
          <w:szCs w:val="21"/>
        </w:rPr>
        <w:t xml:space="preserve"> Ab</w:t>
      </w:r>
      <w:r w:rsidR="00250898">
        <w:rPr>
          <w:rFonts w:ascii="Gudea" w:hAnsi="Gudea"/>
          <w:sz w:val="21"/>
          <w:szCs w:val="21"/>
        </w:rPr>
        <w:t>er auch für Laien sind die Zugrouten und die Aufenthalt</w:t>
      </w:r>
      <w:r w:rsidR="00E018D5">
        <w:rPr>
          <w:rFonts w:ascii="Gudea" w:hAnsi="Gudea"/>
          <w:sz w:val="21"/>
          <w:szCs w:val="21"/>
        </w:rPr>
        <w:t xml:space="preserve">sorte auf Webseiten </w:t>
      </w:r>
      <w:r w:rsidR="0053464E">
        <w:rPr>
          <w:rFonts w:ascii="Gudea" w:hAnsi="Gudea"/>
          <w:sz w:val="21"/>
          <w:szCs w:val="21"/>
        </w:rPr>
        <w:br/>
      </w:r>
      <w:r w:rsidR="00E018D5">
        <w:rPr>
          <w:rFonts w:ascii="Gudea" w:hAnsi="Gudea"/>
          <w:sz w:val="21"/>
          <w:szCs w:val="21"/>
        </w:rPr>
        <w:t>zugänglich. So e</w:t>
      </w:r>
      <w:r w:rsidR="00E87736">
        <w:rPr>
          <w:rFonts w:ascii="Gudea" w:hAnsi="Gudea"/>
          <w:sz w:val="21"/>
          <w:szCs w:val="21"/>
        </w:rPr>
        <w:t xml:space="preserve">rhalten auch die Kinder </w:t>
      </w:r>
      <w:r w:rsidR="00E018D5">
        <w:rPr>
          <w:rFonts w:ascii="Gudea" w:hAnsi="Gudea"/>
          <w:sz w:val="21"/>
          <w:szCs w:val="21"/>
        </w:rPr>
        <w:t xml:space="preserve">sozusagen ein Fenster in ein laufendes Forschungsprojekt. </w:t>
      </w:r>
    </w:p>
    <w:p w14:paraId="0FE28FDE" w14:textId="77777777" w:rsidR="00ED06B8" w:rsidRDefault="00ED06B8" w:rsidP="00250898">
      <w:pPr>
        <w:shd w:val="clear" w:color="auto" w:fill="DAEEF3" w:themeFill="accent5" w:themeFillTint="33"/>
        <w:spacing w:line="280" w:lineRule="atLeast"/>
        <w:ind w:left="284" w:hanging="284"/>
        <w:rPr>
          <w:rFonts w:ascii="Gudea" w:hAnsi="Gudea"/>
          <w:sz w:val="21"/>
          <w:szCs w:val="21"/>
        </w:rPr>
      </w:pPr>
    </w:p>
    <w:p w14:paraId="01B5E416" w14:textId="77777777" w:rsidR="008E015E" w:rsidRPr="009026A7" w:rsidRDefault="008E015E" w:rsidP="00ED06B8">
      <w:pPr>
        <w:spacing w:line="280" w:lineRule="atLeast"/>
        <w:ind w:left="284" w:hanging="284"/>
        <w:rPr>
          <w:rFonts w:ascii="Gudea" w:hAnsi="Gudea"/>
          <w:sz w:val="21"/>
          <w:szCs w:val="21"/>
        </w:rPr>
      </w:pPr>
    </w:p>
    <w:p w14:paraId="39FBC874" w14:textId="77777777" w:rsidR="001606D5" w:rsidRDefault="001606D5" w:rsidP="001606D5">
      <w:pPr>
        <w:shd w:val="clear" w:color="auto" w:fill="B6DDE8" w:themeFill="accent5" w:themeFillTint="66"/>
        <w:spacing w:line="280" w:lineRule="atLeast"/>
        <w:ind w:left="284" w:hanging="284"/>
        <w:rPr>
          <w:rFonts w:ascii="Gudea" w:hAnsi="Gudea"/>
          <w:b/>
          <w:sz w:val="21"/>
          <w:szCs w:val="21"/>
        </w:rPr>
      </w:pPr>
      <w:r>
        <w:rPr>
          <w:rFonts w:ascii="Gudea" w:hAnsi="Gudea"/>
          <w:b/>
          <w:sz w:val="21"/>
          <w:szCs w:val="21"/>
        </w:rPr>
        <w:tab/>
      </w:r>
    </w:p>
    <w:p w14:paraId="0B45E748" w14:textId="77777777" w:rsidR="00635589" w:rsidRPr="009026A7" w:rsidRDefault="001606D5" w:rsidP="001606D5">
      <w:pPr>
        <w:shd w:val="clear" w:color="auto" w:fill="B6DDE8" w:themeFill="accent5" w:themeFillTint="66"/>
        <w:spacing w:line="280" w:lineRule="atLeast"/>
        <w:ind w:left="284" w:hanging="284"/>
        <w:rPr>
          <w:rFonts w:ascii="Gudea" w:hAnsi="Gudea"/>
          <w:sz w:val="21"/>
          <w:szCs w:val="21"/>
        </w:rPr>
      </w:pPr>
      <w:r>
        <w:rPr>
          <w:rFonts w:ascii="Gudea" w:hAnsi="Gudea"/>
          <w:b/>
          <w:sz w:val="21"/>
          <w:szCs w:val="21"/>
        </w:rPr>
        <w:tab/>
      </w:r>
      <w:r w:rsidR="008E015E" w:rsidRPr="009026A7">
        <w:rPr>
          <w:rFonts w:ascii="Gudea" w:hAnsi="Gudea"/>
          <w:b/>
          <w:sz w:val="21"/>
          <w:szCs w:val="21"/>
        </w:rPr>
        <w:t>Wie?</w:t>
      </w:r>
      <w:r w:rsidR="008E015E" w:rsidRPr="009026A7">
        <w:rPr>
          <w:rFonts w:ascii="Gudea" w:hAnsi="Gudea"/>
          <w:sz w:val="21"/>
          <w:szCs w:val="21"/>
        </w:rPr>
        <w:t xml:space="preserve"> </w:t>
      </w:r>
    </w:p>
    <w:p w14:paraId="13C6772C" w14:textId="758F0FF1" w:rsidR="00AB3E58" w:rsidRDefault="001606D5" w:rsidP="00464690">
      <w:pPr>
        <w:shd w:val="clear" w:color="auto" w:fill="B6DDE8" w:themeFill="accent5" w:themeFillTint="66"/>
        <w:spacing w:line="280" w:lineRule="atLeast"/>
        <w:ind w:left="284" w:hanging="284"/>
        <w:rPr>
          <w:rFonts w:ascii="Gudea" w:hAnsi="Gudea"/>
          <w:sz w:val="21"/>
          <w:szCs w:val="21"/>
        </w:rPr>
      </w:pPr>
      <w:r>
        <w:rPr>
          <w:rFonts w:ascii="Gudea" w:hAnsi="Gudea"/>
          <w:sz w:val="21"/>
          <w:szCs w:val="21"/>
        </w:rPr>
        <w:tab/>
      </w:r>
      <w:r w:rsidR="00AD52ED">
        <w:rPr>
          <w:rFonts w:ascii="Gudea" w:hAnsi="Gudea"/>
          <w:sz w:val="21"/>
          <w:szCs w:val="21"/>
        </w:rPr>
        <w:t>In</w:t>
      </w:r>
      <w:r w:rsidR="00E87736">
        <w:rPr>
          <w:rFonts w:ascii="Gudea" w:hAnsi="Gudea"/>
          <w:sz w:val="21"/>
          <w:szCs w:val="21"/>
        </w:rPr>
        <w:t xml:space="preserve"> Auftrag 9 geht es um das Nachverfolgen der Flugrouten der Sender-Störche</w:t>
      </w:r>
      <w:r w:rsidR="00B966B7">
        <w:rPr>
          <w:rFonts w:ascii="Gudea" w:hAnsi="Gudea"/>
          <w:sz w:val="21"/>
          <w:szCs w:val="21"/>
        </w:rPr>
        <w:t xml:space="preserve">. Entsprechende Websites sind verlinkt unter </w:t>
      </w:r>
      <w:hyperlink r:id="rId9" w:history="1">
        <w:r w:rsidR="00C8116F" w:rsidRPr="00405590">
          <w:rPr>
            <w:rStyle w:val="Lienhypertexte"/>
            <w:rFonts w:ascii="Gudea" w:hAnsi="Gudea"/>
            <w:sz w:val="21"/>
            <w:szCs w:val="21"/>
          </w:rPr>
          <w:t>www.storchenforscher.ch</w:t>
        </w:r>
      </w:hyperlink>
      <w:r w:rsidR="00B966B7">
        <w:rPr>
          <w:rFonts w:ascii="Gudea" w:hAnsi="Gudea"/>
          <w:sz w:val="21"/>
          <w:szCs w:val="21"/>
        </w:rPr>
        <w:t>, Rubrik Didaktik plus</w:t>
      </w:r>
      <w:r w:rsidR="00E87736">
        <w:rPr>
          <w:rFonts w:ascii="Gudea" w:hAnsi="Gudea"/>
          <w:sz w:val="21"/>
          <w:szCs w:val="21"/>
        </w:rPr>
        <w:t xml:space="preserve">. Dafür brauchen die Schülerinnen und Schüler ein Kartenleseverständnis, dieses muss je nach Klasse zuerst eingeführt werden. </w:t>
      </w:r>
      <w:r w:rsidR="00AD52ED">
        <w:rPr>
          <w:rFonts w:ascii="Gudea" w:hAnsi="Gudea"/>
          <w:sz w:val="21"/>
          <w:szCs w:val="21"/>
        </w:rPr>
        <w:t>Zudem</w:t>
      </w:r>
      <w:r w:rsidR="000F0681">
        <w:rPr>
          <w:rFonts w:ascii="Gudea" w:hAnsi="Gudea"/>
          <w:sz w:val="21"/>
          <w:szCs w:val="21"/>
        </w:rPr>
        <w:t xml:space="preserve"> muss auch die Website mit ihrer Legende zuerst erklärt werden</w:t>
      </w:r>
      <w:r w:rsidR="00177007">
        <w:rPr>
          <w:rFonts w:ascii="Gudea" w:hAnsi="Gudea"/>
          <w:sz w:val="21"/>
          <w:szCs w:val="21"/>
        </w:rPr>
        <w:t xml:space="preserve"> – dort lassen sich z.B. die Standorte von Mülldeponien ein- und ausschalten</w:t>
      </w:r>
      <w:r w:rsidR="000F0681">
        <w:rPr>
          <w:rFonts w:ascii="Gudea" w:hAnsi="Gudea"/>
          <w:sz w:val="21"/>
          <w:szCs w:val="21"/>
        </w:rPr>
        <w:t xml:space="preserve">. </w:t>
      </w:r>
      <w:r w:rsidR="00E87736">
        <w:rPr>
          <w:rFonts w:ascii="Gudea" w:hAnsi="Gudea"/>
          <w:sz w:val="21"/>
          <w:szCs w:val="21"/>
        </w:rPr>
        <w:br/>
      </w:r>
      <w:r w:rsidR="00E87736">
        <w:rPr>
          <w:rFonts w:ascii="Gudea" w:hAnsi="Gudea"/>
          <w:sz w:val="21"/>
          <w:szCs w:val="21"/>
        </w:rPr>
        <w:br/>
      </w:r>
      <w:r w:rsidR="00B966B7">
        <w:rPr>
          <w:rFonts w:ascii="Gudea" w:hAnsi="Gudea"/>
          <w:sz w:val="21"/>
          <w:szCs w:val="21"/>
        </w:rPr>
        <w:t xml:space="preserve">In der Klasse in </w:t>
      </w:r>
      <w:r w:rsidR="00E87736">
        <w:rPr>
          <w:rFonts w:ascii="Gudea" w:hAnsi="Gudea"/>
          <w:sz w:val="21"/>
          <w:szCs w:val="21"/>
        </w:rPr>
        <w:t xml:space="preserve">der Geschichte </w:t>
      </w:r>
      <w:r w:rsidR="000F0681">
        <w:rPr>
          <w:rFonts w:ascii="Gudea" w:hAnsi="Gudea"/>
          <w:sz w:val="21"/>
          <w:szCs w:val="21"/>
        </w:rPr>
        <w:t xml:space="preserve">gibt es die Storchennews. Das heisst, dass jeden Morgen ein anderes Kind, nachschaut, ob es Neuigkeiten bei den Sendestörchen gibt und dies dann mitteilt. Die Lehrperson entscheidet sich für eine in ihrer Klasse angepasste Form der Storchennews. Der Auftrag, die Flugrouten zu recherchieren, kann aber auch unabhängig davon durchgeführt werden. </w:t>
      </w:r>
      <w:r w:rsidR="00E87736">
        <w:rPr>
          <w:rFonts w:ascii="Gudea" w:hAnsi="Gudea"/>
          <w:sz w:val="21"/>
          <w:szCs w:val="21"/>
        </w:rPr>
        <w:br/>
      </w:r>
      <w:r w:rsidR="00E87736">
        <w:rPr>
          <w:rFonts w:ascii="Gudea" w:hAnsi="Gudea"/>
          <w:sz w:val="21"/>
          <w:szCs w:val="21"/>
        </w:rPr>
        <w:br/>
        <w:t xml:space="preserve">In </w:t>
      </w:r>
      <w:r w:rsidR="00B966B7">
        <w:rPr>
          <w:rFonts w:ascii="Gudea" w:hAnsi="Gudea"/>
          <w:sz w:val="21"/>
          <w:szCs w:val="21"/>
        </w:rPr>
        <w:t xml:space="preserve">der ersten </w:t>
      </w:r>
      <w:r w:rsidR="00E87736">
        <w:rPr>
          <w:rFonts w:ascii="Gudea" w:hAnsi="Gudea"/>
          <w:sz w:val="21"/>
          <w:szCs w:val="21"/>
        </w:rPr>
        <w:t xml:space="preserve">Aufgabe </w:t>
      </w:r>
      <w:r w:rsidR="000F0681">
        <w:rPr>
          <w:rFonts w:ascii="Gudea" w:hAnsi="Gudea"/>
          <w:sz w:val="21"/>
          <w:szCs w:val="21"/>
        </w:rPr>
        <w:t>verfolgen</w:t>
      </w:r>
      <w:r w:rsidR="00E87736">
        <w:rPr>
          <w:rFonts w:ascii="Gudea" w:hAnsi="Gudea"/>
          <w:sz w:val="21"/>
          <w:szCs w:val="21"/>
        </w:rPr>
        <w:t xml:space="preserve"> die Kinder den Aufenthaltsort der in diesem Sommer neu besenderten Jungstörche. Im Juni fliegen diese nur rund ums Nest. Etwa Mitte August beginnt dann der Abflug nach Süden. Täglich werden neue Aufenthaltsorte ersichtlich. Es besteht natürlich auch das Risiko, dass ein Jungstorch auf dem Flug in eine Stromleitung fliegt oder auf andere Art umkommt. </w:t>
      </w:r>
      <w:r w:rsidR="00383691">
        <w:rPr>
          <w:rFonts w:ascii="Gudea" w:hAnsi="Gudea"/>
          <w:sz w:val="21"/>
          <w:szCs w:val="21"/>
        </w:rPr>
        <w:br/>
      </w:r>
      <w:r w:rsidR="00383691">
        <w:rPr>
          <w:rFonts w:ascii="Gudea" w:hAnsi="Gudea"/>
          <w:sz w:val="21"/>
          <w:szCs w:val="21"/>
        </w:rPr>
        <w:br/>
        <w:t xml:space="preserve">In Aufgabe </w:t>
      </w:r>
      <w:r w:rsidR="00B966B7">
        <w:rPr>
          <w:rFonts w:ascii="Gudea" w:hAnsi="Gudea"/>
          <w:sz w:val="21"/>
          <w:szCs w:val="21"/>
        </w:rPr>
        <w:t>zwei</w:t>
      </w:r>
      <w:r w:rsidR="00383691">
        <w:rPr>
          <w:rFonts w:ascii="Gudea" w:hAnsi="Gudea"/>
          <w:sz w:val="21"/>
          <w:szCs w:val="21"/>
        </w:rPr>
        <w:t xml:space="preserve"> suchen die Schülerinnen und Schüler möglichst viele verschiedene Winterquartiere. </w:t>
      </w:r>
      <w:r w:rsidR="0036018E">
        <w:rPr>
          <w:rFonts w:ascii="Gudea" w:hAnsi="Gudea"/>
          <w:sz w:val="21"/>
          <w:szCs w:val="21"/>
        </w:rPr>
        <w:br/>
      </w:r>
      <w:r w:rsidR="00383691">
        <w:rPr>
          <w:rFonts w:ascii="Gudea" w:hAnsi="Gudea"/>
          <w:sz w:val="21"/>
          <w:szCs w:val="21"/>
        </w:rPr>
        <w:t xml:space="preserve">Die Auswertungen können z.B. zusammengetragen und auf einer Karte im Klassenzimmer nochmals sichtbar gemacht werden. </w:t>
      </w:r>
      <w:r w:rsidR="00B966B7">
        <w:rPr>
          <w:rFonts w:ascii="Gudea" w:hAnsi="Gudea"/>
          <w:sz w:val="21"/>
          <w:szCs w:val="21"/>
        </w:rPr>
        <w:br/>
      </w:r>
      <w:r w:rsidR="00ED06B8">
        <w:rPr>
          <w:rFonts w:ascii="Gudea" w:hAnsi="Gudea"/>
          <w:sz w:val="21"/>
          <w:szCs w:val="21"/>
        </w:rPr>
        <w:t>Auf der folgenden Seite</w:t>
      </w:r>
      <w:r w:rsidR="00383691">
        <w:rPr>
          <w:rFonts w:ascii="Gudea" w:hAnsi="Gudea"/>
          <w:sz w:val="21"/>
          <w:szCs w:val="21"/>
        </w:rPr>
        <w:t xml:space="preserve"> werden einige Beispiele </w:t>
      </w:r>
      <w:r w:rsidR="00B966B7">
        <w:rPr>
          <w:rFonts w:ascii="Gudea" w:hAnsi="Gudea"/>
          <w:sz w:val="21"/>
          <w:szCs w:val="21"/>
        </w:rPr>
        <w:t>von der Webs</w:t>
      </w:r>
      <w:r w:rsidR="00ED06B8">
        <w:rPr>
          <w:rFonts w:ascii="Gudea" w:hAnsi="Gudea"/>
          <w:sz w:val="21"/>
          <w:szCs w:val="21"/>
        </w:rPr>
        <w:t xml:space="preserve">ite </w:t>
      </w:r>
      <w:r w:rsidR="00B966B7">
        <w:rPr>
          <w:rFonts w:ascii="Gudea" w:hAnsi="Gudea"/>
          <w:sz w:val="21"/>
          <w:szCs w:val="21"/>
        </w:rPr>
        <w:t xml:space="preserve">der Sendestörche </w:t>
      </w:r>
      <w:r w:rsidR="00383691" w:rsidRPr="008C2A8B">
        <w:rPr>
          <w:rFonts w:ascii="Gudea" w:hAnsi="Gudea"/>
          <w:b/>
          <w:sz w:val="21"/>
          <w:szCs w:val="21"/>
        </w:rPr>
        <w:t>für die Lehrperson</w:t>
      </w:r>
      <w:r w:rsidR="00383691">
        <w:rPr>
          <w:rFonts w:ascii="Gudea" w:hAnsi="Gudea"/>
          <w:sz w:val="21"/>
          <w:szCs w:val="21"/>
        </w:rPr>
        <w:t xml:space="preserve"> </w:t>
      </w:r>
      <w:r w:rsidR="0036018E">
        <w:rPr>
          <w:rFonts w:ascii="Gudea" w:hAnsi="Gudea"/>
          <w:sz w:val="21"/>
          <w:szCs w:val="21"/>
        </w:rPr>
        <w:br/>
      </w:r>
      <w:r w:rsidR="00383691">
        <w:rPr>
          <w:rFonts w:ascii="Gudea" w:hAnsi="Gudea"/>
          <w:sz w:val="21"/>
          <w:szCs w:val="21"/>
        </w:rPr>
        <w:t xml:space="preserve">gezeigt. </w:t>
      </w:r>
      <w:r w:rsidR="00B966B7">
        <w:rPr>
          <w:rFonts w:ascii="Gudea" w:hAnsi="Gudea"/>
          <w:sz w:val="21"/>
          <w:szCs w:val="21"/>
        </w:rPr>
        <w:t>Werden die genauen D</w:t>
      </w:r>
      <w:r w:rsidR="00ED06B8">
        <w:rPr>
          <w:rFonts w:ascii="Gudea" w:hAnsi="Gudea"/>
          <w:sz w:val="21"/>
          <w:szCs w:val="21"/>
        </w:rPr>
        <w:t xml:space="preserve">aten </w:t>
      </w:r>
      <w:r w:rsidR="00B966B7">
        <w:rPr>
          <w:rFonts w:ascii="Gudea" w:hAnsi="Gudea"/>
          <w:sz w:val="21"/>
          <w:szCs w:val="21"/>
        </w:rPr>
        <w:t>des Fluges mitverfolgt, so</w:t>
      </w:r>
      <w:r w:rsidR="00ED06B8">
        <w:rPr>
          <w:rFonts w:ascii="Gudea" w:hAnsi="Gudea"/>
          <w:sz w:val="21"/>
          <w:szCs w:val="21"/>
        </w:rPr>
        <w:t xml:space="preserve"> zeigt sich, dass nicht alle Störche zur </w:t>
      </w:r>
      <w:r w:rsidR="0036018E">
        <w:rPr>
          <w:rFonts w:ascii="Gudea" w:hAnsi="Gudea"/>
          <w:sz w:val="21"/>
          <w:szCs w:val="21"/>
        </w:rPr>
        <w:br/>
      </w:r>
      <w:r w:rsidR="00ED06B8">
        <w:rPr>
          <w:rFonts w:ascii="Gudea" w:hAnsi="Gudea"/>
          <w:sz w:val="21"/>
          <w:szCs w:val="21"/>
        </w:rPr>
        <w:t xml:space="preserve">gleichen Zeit zurückkehren. </w:t>
      </w:r>
      <w:r w:rsidR="00AB3E58">
        <w:rPr>
          <w:rFonts w:ascii="Gudea" w:hAnsi="Gudea"/>
          <w:sz w:val="21"/>
          <w:szCs w:val="21"/>
        </w:rPr>
        <w:t xml:space="preserve">Auf der folgenden Seite finden sich drei Beispiele von unterschiedlichen </w:t>
      </w:r>
      <w:r w:rsidR="0036018E">
        <w:rPr>
          <w:rFonts w:ascii="Gudea" w:hAnsi="Gudea"/>
          <w:sz w:val="21"/>
          <w:szCs w:val="21"/>
        </w:rPr>
        <w:br/>
      </w:r>
      <w:r w:rsidR="00AB3E58">
        <w:rPr>
          <w:rFonts w:ascii="Gudea" w:hAnsi="Gudea"/>
          <w:sz w:val="21"/>
          <w:szCs w:val="21"/>
        </w:rPr>
        <w:t>Flugrouten.</w:t>
      </w:r>
    </w:p>
    <w:p w14:paraId="6F326D56" w14:textId="77777777" w:rsidR="0036018E" w:rsidRDefault="0036018E" w:rsidP="00464690">
      <w:pPr>
        <w:shd w:val="clear" w:color="auto" w:fill="B6DDE8" w:themeFill="accent5" w:themeFillTint="66"/>
        <w:spacing w:line="280" w:lineRule="atLeast"/>
        <w:ind w:left="284" w:hanging="284"/>
        <w:rPr>
          <w:rFonts w:ascii="Gudea" w:hAnsi="Gudea"/>
          <w:sz w:val="21"/>
          <w:szCs w:val="21"/>
        </w:rPr>
      </w:pPr>
    </w:p>
    <w:p w14:paraId="3FD6876F" w14:textId="77777777" w:rsidR="00AB3E58" w:rsidRDefault="00AB3E58" w:rsidP="00AB3E58">
      <w:pPr>
        <w:rPr>
          <w:rFonts w:ascii="Gudea" w:hAnsi="Gudea"/>
          <w:sz w:val="21"/>
          <w:szCs w:val="21"/>
        </w:rPr>
      </w:pPr>
    </w:p>
    <w:p w14:paraId="1D392022" w14:textId="77777777" w:rsidR="008C2A8B" w:rsidRDefault="008C2A8B" w:rsidP="00AB3E58">
      <w:pPr>
        <w:rPr>
          <w:rFonts w:ascii="Gudea" w:hAnsi="Gudea"/>
          <w:sz w:val="21"/>
          <w:szCs w:val="21"/>
        </w:rPr>
      </w:pPr>
    </w:p>
    <w:p w14:paraId="7A74D1E9" w14:textId="07682CA8" w:rsidR="000D3BDC" w:rsidRDefault="000D3BDC">
      <w:pPr>
        <w:spacing w:after="200" w:line="276" w:lineRule="auto"/>
        <w:rPr>
          <w:rFonts w:ascii="Gudea" w:hAnsi="Gudea"/>
          <w:sz w:val="21"/>
          <w:szCs w:val="21"/>
        </w:rPr>
      </w:pPr>
      <w:r>
        <w:rPr>
          <w:rFonts w:ascii="Gudea" w:hAnsi="Gudea"/>
          <w:sz w:val="21"/>
          <w:szCs w:val="21"/>
        </w:rPr>
        <w:br w:type="page"/>
      </w:r>
    </w:p>
    <w:p w14:paraId="4285CAAD" w14:textId="4B4E22E9" w:rsidR="0036018E" w:rsidRPr="00050456" w:rsidRDefault="00BC258B" w:rsidP="00AB3E58">
      <w:pPr>
        <w:shd w:val="clear" w:color="auto" w:fill="B6DDE8" w:themeFill="accent5" w:themeFillTint="66"/>
        <w:rPr>
          <w:rFonts w:ascii="Gudea" w:hAnsi="Gudea"/>
          <w:sz w:val="21"/>
          <w:szCs w:val="21"/>
        </w:rPr>
      </w:pPr>
      <w:r>
        <w:rPr>
          <w:noProof/>
          <w:lang w:eastAsia="de-CH"/>
        </w:rPr>
        <w:lastRenderedPageBreak/>
        <w:t xml:space="preserve"> </w:t>
      </w:r>
    </w:p>
    <w:p w14:paraId="3AD646F5" w14:textId="0F9E24C8" w:rsidR="00ED06B8" w:rsidRPr="00B966B7" w:rsidRDefault="00BC258B" w:rsidP="0036018E">
      <w:pPr>
        <w:shd w:val="clear" w:color="auto" w:fill="B6DDE8" w:themeFill="accent5" w:themeFillTint="66"/>
        <w:tabs>
          <w:tab w:val="left" w:pos="142"/>
        </w:tabs>
        <w:rPr>
          <w:lang w:val="fr-CH"/>
        </w:rPr>
      </w:pPr>
      <w:r>
        <w:rPr>
          <w:noProof/>
          <w:lang w:eastAsia="de-CH"/>
        </w:rPr>
        <w:drawing>
          <wp:anchor distT="0" distB="0" distL="114300" distR="114300" simplePos="0" relativeHeight="251659776" behindDoc="0" locked="0" layoutInCell="1" allowOverlap="1" wp14:anchorId="3146D40F" wp14:editId="479BD2B7">
            <wp:simplePos x="0" y="0"/>
            <wp:positionH relativeFrom="column">
              <wp:posOffset>2889250</wp:posOffset>
            </wp:positionH>
            <wp:positionV relativeFrom="paragraph">
              <wp:posOffset>11430</wp:posOffset>
            </wp:positionV>
            <wp:extent cx="3044190" cy="2038350"/>
            <wp:effectExtent l="0" t="0" r="3810" b="0"/>
            <wp:wrapNone/>
            <wp:docPr id="1" name="Grafik 1" descr="C:\Users\chrigu13\AppData\Local\Microsoft\Windows\INetCache\Content.Word\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gu13\AppData\Local\Microsoft\Windows\INetCache\Content.Word\F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419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18E" w:rsidRPr="00F73986">
        <w:rPr>
          <w:rFonts w:ascii="Gudea" w:hAnsi="Gudea"/>
          <w:sz w:val="21"/>
          <w:szCs w:val="21"/>
          <w:lang w:val="fr-CH"/>
        </w:rPr>
        <w:tab/>
      </w:r>
      <w:r w:rsidR="00ED06B8" w:rsidRPr="007C5A89">
        <w:rPr>
          <w:rFonts w:ascii="Gudea" w:hAnsi="Gudea"/>
          <w:b/>
          <w:caps/>
          <w:sz w:val="21"/>
          <w:szCs w:val="21"/>
          <w:lang w:val="fr-CH"/>
        </w:rPr>
        <w:t>Camino</w:t>
      </w:r>
      <w:r w:rsidR="00ED06B8" w:rsidRPr="00ED06B8">
        <w:rPr>
          <w:rFonts w:ascii="Gudea" w:hAnsi="Gudea"/>
          <w:sz w:val="21"/>
          <w:szCs w:val="21"/>
          <w:lang w:val="fr-CH"/>
        </w:rPr>
        <w:t xml:space="preserve"> (Route CH</w:t>
      </w:r>
      <w:r w:rsidR="007C5A89">
        <w:rPr>
          <w:rFonts w:ascii="Gudea" w:hAnsi="Gudea"/>
          <w:sz w:val="21"/>
          <w:szCs w:val="21"/>
          <w:lang w:val="fr-CH"/>
        </w:rPr>
        <w:t xml:space="preserve"> – </w:t>
      </w:r>
      <w:proofErr w:type="spellStart"/>
      <w:r w:rsidR="00ED06B8" w:rsidRPr="00ED06B8">
        <w:rPr>
          <w:rFonts w:ascii="Gudea" w:hAnsi="Gudea"/>
          <w:sz w:val="21"/>
          <w:szCs w:val="21"/>
          <w:lang w:val="fr-CH"/>
        </w:rPr>
        <w:t>Saragossa</w:t>
      </w:r>
      <w:proofErr w:type="spellEnd"/>
      <w:r w:rsidR="007C5A89">
        <w:rPr>
          <w:rFonts w:ascii="Gudea" w:hAnsi="Gudea"/>
          <w:sz w:val="21"/>
          <w:szCs w:val="21"/>
          <w:lang w:val="fr-CH"/>
        </w:rPr>
        <w:t xml:space="preserve"> – </w:t>
      </w:r>
      <w:r w:rsidR="00ED06B8" w:rsidRPr="00ED06B8">
        <w:rPr>
          <w:rFonts w:ascii="Gudea" w:hAnsi="Gudea"/>
          <w:sz w:val="21"/>
          <w:szCs w:val="21"/>
          <w:lang w:val="fr-CH"/>
        </w:rPr>
        <w:t>CH)</w:t>
      </w:r>
    </w:p>
    <w:p w14:paraId="496CF9E6" w14:textId="5FA6C5BB" w:rsidR="00ED06B8" w:rsidRDefault="0036018E" w:rsidP="0036018E">
      <w:pPr>
        <w:shd w:val="clear" w:color="auto" w:fill="B6DDE8" w:themeFill="accent5" w:themeFillTint="66"/>
        <w:tabs>
          <w:tab w:val="left" w:pos="142"/>
        </w:tabs>
        <w:spacing w:line="280" w:lineRule="atLeast"/>
        <w:rPr>
          <w:rFonts w:ascii="Gudea" w:hAnsi="Gudea"/>
          <w:sz w:val="21"/>
          <w:szCs w:val="21"/>
        </w:rPr>
      </w:pPr>
      <w:r w:rsidRPr="00345CED">
        <w:rPr>
          <w:rFonts w:ascii="Gudea" w:hAnsi="Gudea"/>
          <w:sz w:val="21"/>
          <w:szCs w:val="21"/>
          <w:lang w:val="fr-CH"/>
        </w:rPr>
        <w:tab/>
      </w:r>
      <w:r w:rsidR="00ED06B8" w:rsidRPr="00ED06B8">
        <w:rPr>
          <w:rFonts w:ascii="Gudea" w:hAnsi="Gudea"/>
          <w:sz w:val="21"/>
          <w:szCs w:val="21"/>
        </w:rPr>
        <w:t>Besendert</w:t>
      </w:r>
      <w:r w:rsidR="00F63519">
        <w:rPr>
          <w:rFonts w:ascii="Gudea" w:hAnsi="Gudea"/>
          <w:sz w:val="21"/>
          <w:szCs w:val="21"/>
        </w:rPr>
        <w:t xml:space="preserve"> am</w:t>
      </w:r>
      <w:r w:rsidR="00ED06B8" w:rsidRPr="00ED06B8">
        <w:rPr>
          <w:rFonts w:ascii="Gudea" w:hAnsi="Gudea"/>
          <w:sz w:val="21"/>
          <w:szCs w:val="21"/>
        </w:rPr>
        <w:t xml:space="preserve"> 17.6.2016 in Kaiseraugst/Schweiz</w:t>
      </w:r>
      <w:r>
        <w:rPr>
          <w:rFonts w:ascii="Gudea" w:hAnsi="Gudea"/>
          <w:sz w:val="21"/>
          <w:szCs w:val="21"/>
        </w:rPr>
        <w:br/>
      </w:r>
    </w:p>
    <w:p w14:paraId="74BBBEAC" w14:textId="2D760C36" w:rsidR="00ED06B8" w:rsidRDefault="00ED06B8" w:rsidP="00AB3E58">
      <w:pPr>
        <w:shd w:val="clear" w:color="auto" w:fill="B6DDE8" w:themeFill="accent5" w:themeFillTint="66"/>
        <w:spacing w:line="280" w:lineRule="atLeast"/>
        <w:rPr>
          <w:rFonts w:ascii="Gudea" w:hAnsi="Gudea"/>
          <w:sz w:val="21"/>
          <w:szCs w:val="21"/>
        </w:rPr>
      </w:pPr>
    </w:p>
    <w:p w14:paraId="618ECFAF" w14:textId="05A94121" w:rsidR="00ED06B8" w:rsidRDefault="00ED06B8" w:rsidP="00AB3E58">
      <w:pPr>
        <w:shd w:val="clear" w:color="auto" w:fill="B6DDE8" w:themeFill="accent5" w:themeFillTint="66"/>
        <w:spacing w:line="280" w:lineRule="atLeast"/>
        <w:rPr>
          <w:rFonts w:ascii="Gudea" w:hAnsi="Gudea"/>
          <w:sz w:val="21"/>
          <w:szCs w:val="21"/>
        </w:rPr>
      </w:pPr>
    </w:p>
    <w:p w14:paraId="3EC24883" w14:textId="0FFAE9B4" w:rsidR="00ED06B8" w:rsidRDefault="00ED06B8" w:rsidP="00AB3E58">
      <w:pPr>
        <w:shd w:val="clear" w:color="auto" w:fill="B6DDE8" w:themeFill="accent5" w:themeFillTint="66"/>
        <w:spacing w:line="280" w:lineRule="atLeast"/>
        <w:rPr>
          <w:rFonts w:ascii="Gudea" w:hAnsi="Gudea"/>
          <w:sz w:val="21"/>
          <w:szCs w:val="21"/>
        </w:rPr>
      </w:pPr>
    </w:p>
    <w:p w14:paraId="3E649E8F" w14:textId="6DE87E77" w:rsidR="00ED06B8" w:rsidRDefault="00ED06B8" w:rsidP="00AB3E58">
      <w:pPr>
        <w:shd w:val="clear" w:color="auto" w:fill="B6DDE8" w:themeFill="accent5" w:themeFillTint="66"/>
        <w:spacing w:line="280" w:lineRule="atLeast"/>
        <w:rPr>
          <w:rFonts w:ascii="Gudea" w:hAnsi="Gudea"/>
          <w:sz w:val="21"/>
          <w:szCs w:val="21"/>
        </w:rPr>
      </w:pPr>
    </w:p>
    <w:p w14:paraId="3523AD0A" w14:textId="1CB1314F" w:rsidR="00ED06B8" w:rsidRDefault="00ED06B8" w:rsidP="00AB3E58">
      <w:pPr>
        <w:shd w:val="clear" w:color="auto" w:fill="B6DDE8" w:themeFill="accent5" w:themeFillTint="66"/>
        <w:spacing w:line="280" w:lineRule="atLeast"/>
        <w:rPr>
          <w:rFonts w:ascii="Gudea" w:hAnsi="Gudea"/>
          <w:sz w:val="21"/>
          <w:szCs w:val="21"/>
        </w:rPr>
      </w:pPr>
    </w:p>
    <w:p w14:paraId="34B23159" w14:textId="2D26D0E1" w:rsidR="00ED06B8" w:rsidRDefault="00ED06B8" w:rsidP="00AB3E58">
      <w:pPr>
        <w:shd w:val="clear" w:color="auto" w:fill="B6DDE8" w:themeFill="accent5" w:themeFillTint="66"/>
        <w:spacing w:line="280" w:lineRule="atLeast"/>
        <w:rPr>
          <w:rFonts w:ascii="Gudea" w:hAnsi="Gudea"/>
          <w:sz w:val="21"/>
          <w:szCs w:val="21"/>
        </w:rPr>
      </w:pPr>
    </w:p>
    <w:p w14:paraId="331BFF92" w14:textId="13BB2028" w:rsidR="00ED06B8" w:rsidRDefault="00ED06B8" w:rsidP="00AB3E58">
      <w:pPr>
        <w:shd w:val="clear" w:color="auto" w:fill="B6DDE8" w:themeFill="accent5" w:themeFillTint="66"/>
        <w:spacing w:line="280" w:lineRule="atLeast"/>
        <w:rPr>
          <w:rFonts w:ascii="Gudea" w:hAnsi="Gudea"/>
          <w:sz w:val="21"/>
          <w:szCs w:val="21"/>
        </w:rPr>
      </w:pPr>
    </w:p>
    <w:p w14:paraId="54284E84" w14:textId="3C4E0E38" w:rsidR="00ED06B8" w:rsidRDefault="00ED06B8" w:rsidP="00AB3E58">
      <w:pPr>
        <w:shd w:val="clear" w:color="auto" w:fill="B6DDE8" w:themeFill="accent5" w:themeFillTint="66"/>
        <w:spacing w:line="280" w:lineRule="atLeast"/>
        <w:rPr>
          <w:rFonts w:ascii="Gudea" w:hAnsi="Gudea"/>
          <w:sz w:val="21"/>
          <w:szCs w:val="21"/>
        </w:rPr>
      </w:pPr>
    </w:p>
    <w:p w14:paraId="585193F2" w14:textId="6254BB39" w:rsidR="00ED06B8" w:rsidRDefault="00ED06B8" w:rsidP="00AB3E58">
      <w:pPr>
        <w:shd w:val="clear" w:color="auto" w:fill="B6DDE8" w:themeFill="accent5" w:themeFillTint="66"/>
        <w:spacing w:line="280" w:lineRule="atLeast"/>
        <w:rPr>
          <w:rFonts w:ascii="Gudea" w:hAnsi="Gudea"/>
          <w:sz w:val="21"/>
          <w:szCs w:val="21"/>
        </w:rPr>
      </w:pPr>
    </w:p>
    <w:p w14:paraId="4CA59F6D" w14:textId="638B097A" w:rsidR="00ED06B8" w:rsidRDefault="00ED06B8" w:rsidP="00AB3E58">
      <w:pPr>
        <w:shd w:val="clear" w:color="auto" w:fill="B6DDE8" w:themeFill="accent5" w:themeFillTint="66"/>
        <w:spacing w:line="280" w:lineRule="atLeast"/>
        <w:rPr>
          <w:rFonts w:ascii="Gudea" w:hAnsi="Gudea"/>
          <w:sz w:val="21"/>
          <w:szCs w:val="21"/>
        </w:rPr>
      </w:pPr>
    </w:p>
    <w:p w14:paraId="08E203C0" w14:textId="67F775D8" w:rsidR="00ED06B8" w:rsidRPr="00050456" w:rsidRDefault="00BC258B" w:rsidP="0036018E">
      <w:pPr>
        <w:shd w:val="clear" w:color="auto" w:fill="B6DDE8" w:themeFill="accent5" w:themeFillTint="66"/>
        <w:tabs>
          <w:tab w:val="left" w:pos="142"/>
        </w:tabs>
        <w:spacing w:line="280" w:lineRule="atLeast"/>
        <w:rPr>
          <w:rFonts w:ascii="Gudea" w:hAnsi="Gudea"/>
          <w:sz w:val="21"/>
          <w:szCs w:val="21"/>
        </w:rPr>
      </w:pPr>
      <w:r>
        <w:rPr>
          <w:noProof/>
          <w:lang w:eastAsia="de-CH"/>
        </w:rPr>
        <w:drawing>
          <wp:anchor distT="0" distB="0" distL="114300" distR="114300" simplePos="0" relativeHeight="251662848" behindDoc="0" locked="0" layoutInCell="1" allowOverlap="1" wp14:anchorId="2C06102E" wp14:editId="2AD850AD">
            <wp:simplePos x="0" y="0"/>
            <wp:positionH relativeFrom="column">
              <wp:posOffset>2886710</wp:posOffset>
            </wp:positionH>
            <wp:positionV relativeFrom="paragraph">
              <wp:posOffset>17780</wp:posOffset>
            </wp:positionV>
            <wp:extent cx="3045600" cy="2041200"/>
            <wp:effectExtent l="0" t="0" r="2540" b="0"/>
            <wp:wrapNone/>
            <wp:docPr id="3" name="Grafik 3" descr="C:\Users\chrigu13\AppData\Local\Microsoft\Windows\INetCache\Content.Word\F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gu13\AppData\Local\Microsoft\Windows\INetCache\Content.Word\FR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5600" cy="204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18E">
        <w:rPr>
          <w:rFonts w:ascii="Gudea" w:hAnsi="Gudea"/>
          <w:sz w:val="21"/>
          <w:szCs w:val="21"/>
        </w:rPr>
        <w:tab/>
      </w:r>
      <w:r w:rsidR="00ED06B8" w:rsidRPr="00050456">
        <w:rPr>
          <w:rFonts w:ascii="Gudea" w:hAnsi="Gudea"/>
          <w:b/>
          <w:caps/>
          <w:sz w:val="21"/>
          <w:szCs w:val="21"/>
        </w:rPr>
        <w:t>Lotte</w:t>
      </w:r>
      <w:r w:rsidR="00ED06B8" w:rsidRPr="00050456">
        <w:rPr>
          <w:rFonts w:ascii="Gudea" w:hAnsi="Gudea"/>
          <w:caps/>
          <w:sz w:val="21"/>
          <w:szCs w:val="21"/>
        </w:rPr>
        <w:t xml:space="preserve"> </w:t>
      </w:r>
      <w:r w:rsidR="00ED06B8" w:rsidRPr="00050456">
        <w:rPr>
          <w:rFonts w:ascii="Gudea" w:hAnsi="Gudea"/>
          <w:sz w:val="21"/>
          <w:szCs w:val="21"/>
        </w:rPr>
        <w:t>(Route CH</w:t>
      </w:r>
      <w:r w:rsidR="007C5A89" w:rsidRPr="00050456">
        <w:rPr>
          <w:rFonts w:ascii="Gudea" w:hAnsi="Gudea"/>
          <w:sz w:val="21"/>
          <w:szCs w:val="21"/>
        </w:rPr>
        <w:t xml:space="preserve"> – </w:t>
      </w:r>
      <w:r w:rsidR="00ED06B8" w:rsidRPr="00050456">
        <w:rPr>
          <w:rFonts w:ascii="Gudea" w:hAnsi="Gudea"/>
          <w:sz w:val="21"/>
          <w:szCs w:val="21"/>
        </w:rPr>
        <w:t>Marokko</w:t>
      </w:r>
      <w:r w:rsidR="007C5A89" w:rsidRPr="00050456">
        <w:rPr>
          <w:rFonts w:ascii="Gudea" w:hAnsi="Gudea"/>
          <w:sz w:val="21"/>
          <w:szCs w:val="21"/>
        </w:rPr>
        <w:t xml:space="preserve"> – </w:t>
      </w:r>
      <w:r w:rsidR="00ED06B8" w:rsidRPr="00050456">
        <w:rPr>
          <w:rFonts w:ascii="Gudea" w:hAnsi="Gudea"/>
          <w:sz w:val="21"/>
          <w:szCs w:val="21"/>
        </w:rPr>
        <w:t>CH)</w:t>
      </w:r>
    </w:p>
    <w:p w14:paraId="61B6867C" w14:textId="02EE8205" w:rsidR="00ED06B8" w:rsidRDefault="0036018E" w:rsidP="0036018E">
      <w:pPr>
        <w:shd w:val="clear" w:color="auto" w:fill="B6DDE8" w:themeFill="accent5" w:themeFillTint="66"/>
        <w:tabs>
          <w:tab w:val="left" w:pos="142"/>
        </w:tabs>
        <w:spacing w:line="280" w:lineRule="atLeast"/>
        <w:rPr>
          <w:rFonts w:ascii="Gudea" w:hAnsi="Gudea"/>
          <w:sz w:val="21"/>
          <w:szCs w:val="21"/>
        </w:rPr>
      </w:pPr>
      <w:r w:rsidRPr="00050456">
        <w:rPr>
          <w:rFonts w:ascii="Gudea" w:hAnsi="Gudea"/>
          <w:sz w:val="21"/>
          <w:szCs w:val="21"/>
        </w:rPr>
        <w:tab/>
      </w:r>
      <w:r w:rsidR="00F63519" w:rsidRPr="00ED06B8">
        <w:rPr>
          <w:rFonts w:ascii="Gudea" w:hAnsi="Gudea"/>
          <w:sz w:val="21"/>
          <w:szCs w:val="21"/>
        </w:rPr>
        <w:t>Besendert</w:t>
      </w:r>
      <w:r w:rsidR="00F63519">
        <w:rPr>
          <w:rFonts w:ascii="Gudea" w:hAnsi="Gudea"/>
          <w:sz w:val="21"/>
          <w:szCs w:val="21"/>
        </w:rPr>
        <w:t xml:space="preserve"> am</w:t>
      </w:r>
      <w:r w:rsidR="00F63519" w:rsidRPr="00ED06B8">
        <w:rPr>
          <w:rFonts w:ascii="Gudea" w:hAnsi="Gudea"/>
          <w:sz w:val="21"/>
          <w:szCs w:val="21"/>
        </w:rPr>
        <w:t xml:space="preserve"> </w:t>
      </w:r>
      <w:r w:rsidR="00ED06B8" w:rsidRPr="00ED06B8">
        <w:rPr>
          <w:rFonts w:ascii="Gudea" w:hAnsi="Gudea"/>
          <w:sz w:val="21"/>
          <w:szCs w:val="21"/>
        </w:rPr>
        <w:t xml:space="preserve">19.6.2015 in </w:t>
      </w:r>
      <w:proofErr w:type="spellStart"/>
      <w:r w:rsidR="00ED06B8" w:rsidRPr="00ED06B8">
        <w:rPr>
          <w:rFonts w:ascii="Gudea" w:hAnsi="Gudea"/>
          <w:sz w:val="21"/>
          <w:szCs w:val="21"/>
        </w:rPr>
        <w:t>Altreu</w:t>
      </w:r>
      <w:proofErr w:type="spellEnd"/>
      <w:r w:rsidR="00ED06B8" w:rsidRPr="00ED06B8">
        <w:rPr>
          <w:rFonts w:ascii="Gudea" w:hAnsi="Gudea"/>
          <w:sz w:val="21"/>
          <w:szCs w:val="21"/>
        </w:rPr>
        <w:t>/Schweiz</w:t>
      </w:r>
    </w:p>
    <w:p w14:paraId="3252238E" w14:textId="46119C64" w:rsidR="00ED06B8" w:rsidRDefault="00ED06B8" w:rsidP="00AB3E58">
      <w:pPr>
        <w:shd w:val="clear" w:color="auto" w:fill="B6DDE8" w:themeFill="accent5" w:themeFillTint="66"/>
        <w:spacing w:line="280" w:lineRule="atLeast"/>
        <w:rPr>
          <w:rFonts w:ascii="Gudea" w:hAnsi="Gudea"/>
          <w:sz w:val="21"/>
          <w:szCs w:val="21"/>
        </w:rPr>
      </w:pPr>
    </w:p>
    <w:p w14:paraId="142AD6A1" w14:textId="41A662F7" w:rsidR="00ED06B8" w:rsidRDefault="00ED06B8" w:rsidP="00AB3E58">
      <w:pPr>
        <w:shd w:val="clear" w:color="auto" w:fill="B6DDE8" w:themeFill="accent5" w:themeFillTint="66"/>
        <w:spacing w:line="280" w:lineRule="atLeast"/>
        <w:rPr>
          <w:rFonts w:ascii="Gudea" w:hAnsi="Gudea"/>
          <w:sz w:val="21"/>
          <w:szCs w:val="21"/>
        </w:rPr>
      </w:pPr>
    </w:p>
    <w:p w14:paraId="4A78A25F" w14:textId="7BF9EB30" w:rsidR="00ED06B8" w:rsidRDefault="00ED06B8" w:rsidP="00AB3E58">
      <w:pPr>
        <w:shd w:val="clear" w:color="auto" w:fill="B6DDE8" w:themeFill="accent5" w:themeFillTint="66"/>
        <w:spacing w:line="280" w:lineRule="atLeast"/>
        <w:rPr>
          <w:rFonts w:ascii="Gudea" w:hAnsi="Gudea"/>
          <w:sz w:val="21"/>
          <w:szCs w:val="21"/>
        </w:rPr>
      </w:pPr>
    </w:p>
    <w:p w14:paraId="10FA0615" w14:textId="77777777" w:rsidR="00ED06B8" w:rsidRDefault="00ED06B8" w:rsidP="00AB3E58">
      <w:pPr>
        <w:shd w:val="clear" w:color="auto" w:fill="B6DDE8" w:themeFill="accent5" w:themeFillTint="66"/>
        <w:spacing w:line="280" w:lineRule="atLeast"/>
        <w:rPr>
          <w:rFonts w:ascii="Gudea" w:hAnsi="Gudea"/>
          <w:sz w:val="21"/>
          <w:szCs w:val="21"/>
        </w:rPr>
      </w:pPr>
    </w:p>
    <w:p w14:paraId="62C818DC" w14:textId="4A4AD36E" w:rsidR="00ED06B8" w:rsidRDefault="00ED06B8" w:rsidP="00AB3E58">
      <w:pPr>
        <w:shd w:val="clear" w:color="auto" w:fill="B6DDE8" w:themeFill="accent5" w:themeFillTint="66"/>
        <w:spacing w:line="280" w:lineRule="atLeast"/>
        <w:rPr>
          <w:rFonts w:ascii="Gudea" w:hAnsi="Gudea"/>
          <w:sz w:val="21"/>
          <w:szCs w:val="21"/>
        </w:rPr>
      </w:pPr>
    </w:p>
    <w:p w14:paraId="316EA9D5" w14:textId="74ABF2D6" w:rsidR="00ED06B8" w:rsidRDefault="00ED06B8" w:rsidP="00AB3E58">
      <w:pPr>
        <w:shd w:val="clear" w:color="auto" w:fill="B6DDE8" w:themeFill="accent5" w:themeFillTint="66"/>
        <w:spacing w:line="280" w:lineRule="atLeast"/>
        <w:rPr>
          <w:rFonts w:ascii="Gudea" w:hAnsi="Gudea"/>
          <w:sz w:val="21"/>
          <w:szCs w:val="21"/>
        </w:rPr>
      </w:pPr>
    </w:p>
    <w:p w14:paraId="7D761828" w14:textId="77777777" w:rsidR="00ED06B8" w:rsidRDefault="00ED06B8" w:rsidP="00AB3E58">
      <w:pPr>
        <w:shd w:val="clear" w:color="auto" w:fill="B6DDE8" w:themeFill="accent5" w:themeFillTint="66"/>
        <w:spacing w:line="280" w:lineRule="atLeast"/>
        <w:rPr>
          <w:rFonts w:ascii="Gudea" w:hAnsi="Gudea"/>
          <w:sz w:val="21"/>
          <w:szCs w:val="21"/>
        </w:rPr>
      </w:pPr>
    </w:p>
    <w:p w14:paraId="3689B72F" w14:textId="77777777" w:rsidR="00ED06B8" w:rsidRDefault="00ED06B8" w:rsidP="00AB3E58">
      <w:pPr>
        <w:shd w:val="clear" w:color="auto" w:fill="B6DDE8" w:themeFill="accent5" w:themeFillTint="66"/>
        <w:spacing w:line="280" w:lineRule="atLeast"/>
        <w:rPr>
          <w:rFonts w:ascii="Gudea" w:hAnsi="Gudea"/>
          <w:sz w:val="21"/>
          <w:szCs w:val="21"/>
        </w:rPr>
      </w:pPr>
    </w:p>
    <w:p w14:paraId="5C455B44" w14:textId="4828CCB8" w:rsidR="00ED06B8" w:rsidRDefault="00ED06B8" w:rsidP="00AB3E58">
      <w:pPr>
        <w:shd w:val="clear" w:color="auto" w:fill="B6DDE8" w:themeFill="accent5" w:themeFillTint="66"/>
        <w:spacing w:line="280" w:lineRule="atLeast"/>
        <w:rPr>
          <w:rFonts w:ascii="Gudea" w:hAnsi="Gudea"/>
          <w:sz w:val="21"/>
          <w:szCs w:val="21"/>
        </w:rPr>
      </w:pPr>
    </w:p>
    <w:p w14:paraId="6BCB2DB2" w14:textId="1A4E334A" w:rsidR="00ED06B8" w:rsidRDefault="00ED06B8" w:rsidP="00AB3E58">
      <w:pPr>
        <w:shd w:val="clear" w:color="auto" w:fill="B6DDE8" w:themeFill="accent5" w:themeFillTint="66"/>
        <w:spacing w:line="280" w:lineRule="atLeast"/>
        <w:rPr>
          <w:rFonts w:ascii="Gudea" w:hAnsi="Gudea"/>
          <w:sz w:val="21"/>
          <w:szCs w:val="21"/>
        </w:rPr>
      </w:pPr>
    </w:p>
    <w:p w14:paraId="465D6B13" w14:textId="3153050E" w:rsidR="007C5A89" w:rsidRDefault="007C5A89" w:rsidP="0036018E">
      <w:pPr>
        <w:shd w:val="clear" w:color="auto" w:fill="B6DDE8" w:themeFill="accent5" w:themeFillTint="66"/>
        <w:tabs>
          <w:tab w:val="left" w:pos="142"/>
        </w:tabs>
        <w:spacing w:line="280" w:lineRule="atLeast"/>
        <w:rPr>
          <w:rFonts w:ascii="Gudea" w:hAnsi="Gudea"/>
          <w:sz w:val="21"/>
          <w:szCs w:val="21"/>
        </w:rPr>
      </w:pPr>
    </w:p>
    <w:p w14:paraId="0FD97EAD" w14:textId="18970661" w:rsidR="00ED06B8" w:rsidRPr="00ED06B8" w:rsidRDefault="00BC258B" w:rsidP="0036018E">
      <w:pPr>
        <w:shd w:val="clear" w:color="auto" w:fill="B6DDE8" w:themeFill="accent5" w:themeFillTint="66"/>
        <w:tabs>
          <w:tab w:val="left" w:pos="142"/>
        </w:tabs>
        <w:spacing w:line="280" w:lineRule="atLeast"/>
        <w:rPr>
          <w:rFonts w:ascii="Gudea" w:hAnsi="Gudea"/>
          <w:sz w:val="21"/>
          <w:szCs w:val="21"/>
        </w:rPr>
      </w:pPr>
      <w:r>
        <w:rPr>
          <w:rFonts w:ascii="Gudea" w:hAnsi="Gudea"/>
          <w:noProof/>
          <w:sz w:val="21"/>
          <w:szCs w:val="21"/>
        </w:rPr>
        <w:drawing>
          <wp:anchor distT="0" distB="0" distL="114300" distR="114300" simplePos="0" relativeHeight="251665920" behindDoc="0" locked="0" layoutInCell="1" allowOverlap="1" wp14:anchorId="79B306B8" wp14:editId="48922D15">
            <wp:simplePos x="0" y="0"/>
            <wp:positionH relativeFrom="column">
              <wp:posOffset>2885440</wp:posOffset>
            </wp:positionH>
            <wp:positionV relativeFrom="paragraph">
              <wp:posOffset>12065</wp:posOffset>
            </wp:positionV>
            <wp:extent cx="3045600" cy="2041200"/>
            <wp:effectExtent l="0" t="0" r="2540" b="0"/>
            <wp:wrapNone/>
            <wp:docPr id="6" name="Grafik 6" descr="C:\Users\chrigu13\AppData\Local\Microsoft\Windows\INetCache\Content.Word\F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gu13\AppData\Local\Microsoft\Windows\INetCache\Content.Word\FR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5600" cy="204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A89" w:rsidRPr="007C5A89">
        <w:rPr>
          <w:rFonts w:ascii="Gudea" w:hAnsi="Gudea"/>
          <w:b/>
          <w:caps/>
          <w:sz w:val="21"/>
          <w:szCs w:val="21"/>
        </w:rPr>
        <w:tab/>
      </w:r>
      <w:r w:rsidR="00ED06B8" w:rsidRPr="007C5A89">
        <w:rPr>
          <w:rFonts w:ascii="Gudea" w:hAnsi="Gudea"/>
          <w:b/>
          <w:caps/>
          <w:sz w:val="21"/>
          <w:szCs w:val="21"/>
        </w:rPr>
        <w:t>Pinto</w:t>
      </w:r>
      <w:r w:rsidR="00ED06B8" w:rsidRPr="00ED06B8">
        <w:rPr>
          <w:rFonts w:ascii="Gudea" w:hAnsi="Gudea"/>
          <w:sz w:val="21"/>
          <w:szCs w:val="21"/>
        </w:rPr>
        <w:t xml:space="preserve"> (Route CH – Mali)</w:t>
      </w:r>
    </w:p>
    <w:p w14:paraId="25DD79CF" w14:textId="5225F91D" w:rsidR="00ED06B8" w:rsidRDefault="0036018E" w:rsidP="0036018E">
      <w:pPr>
        <w:shd w:val="clear" w:color="auto" w:fill="B6DDE8" w:themeFill="accent5" w:themeFillTint="66"/>
        <w:tabs>
          <w:tab w:val="left" w:pos="142"/>
        </w:tabs>
        <w:spacing w:line="280" w:lineRule="atLeast"/>
        <w:rPr>
          <w:rFonts w:ascii="Gudea" w:hAnsi="Gudea"/>
          <w:sz w:val="21"/>
          <w:szCs w:val="21"/>
        </w:rPr>
      </w:pPr>
      <w:r>
        <w:rPr>
          <w:rFonts w:ascii="Gudea" w:hAnsi="Gudea"/>
          <w:sz w:val="21"/>
          <w:szCs w:val="21"/>
        </w:rPr>
        <w:tab/>
      </w:r>
      <w:r w:rsidR="00F63519" w:rsidRPr="00ED06B8">
        <w:rPr>
          <w:rFonts w:ascii="Gudea" w:hAnsi="Gudea"/>
          <w:sz w:val="21"/>
          <w:szCs w:val="21"/>
        </w:rPr>
        <w:t>Besendert</w:t>
      </w:r>
      <w:r w:rsidR="00F63519">
        <w:rPr>
          <w:rFonts w:ascii="Gudea" w:hAnsi="Gudea"/>
          <w:sz w:val="21"/>
          <w:szCs w:val="21"/>
        </w:rPr>
        <w:t xml:space="preserve"> am</w:t>
      </w:r>
      <w:r w:rsidR="00F63519" w:rsidRPr="00ED06B8">
        <w:rPr>
          <w:rFonts w:ascii="Gudea" w:hAnsi="Gudea"/>
          <w:sz w:val="21"/>
          <w:szCs w:val="21"/>
        </w:rPr>
        <w:t xml:space="preserve"> </w:t>
      </w:r>
      <w:r w:rsidR="00177007">
        <w:rPr>
          <w:rFonts w:ascii="Gudea" w:hAnsi="Gudea"/>
          <w:sz w:val="21"/>
          <w:szCs w:val="21"/>
        </w:rPr>
        <w:t>18.6.15</w:t>
      </w:r>
      <w:r w:rsidR="00ED06B8" w:rsidRPr="00ED06B8">
        <w:rPr>
          <w:rFonts w:ascii="Gudea" w:hAnsi="Gudea"/>
          <w:sz w:val="21"/>
          <w:szCs w:val="21"/>
        </w:rPr>
        <w:t xml:space="preserve"> im Zoo Zürich/Schweiz</w:t>
      </w:r>
    </w:p>
    <w:p w14:paraId="116B2900" w14:textId="7AC5399C" w:rsidR="00362048" w:rsidRDefault="00362048" w:rsidP="0036018E">
      <w:pPr>
        <w:shd w:val="clear" w:color="auto" w:fill="B6DDE8" w:themeFill="accent5" w:themeFillTint="66"/>
        <w:tabs>
          <w:tab w:val="left" w:pos="142"/>
        </w:tabs>
        <w:spacing w:line="280" w:lineRule="atLeast"/>
        <w:rPr>
          <w:rFonts w:ascii="Gudea" w:hAnsi="Gudea"/>
          <w:sz w:val="21"/>
          <w:szCs w:val="21"/>
        </w:rPr>
      </w:pPr>
    </w:p>
    <w:p w14:paraId="4D128A3E" w14:textId="512A762D" w:rsidR="00362048" w:rsidRDefault="00362048" w:rsidP="0036018E">
      <w:pPr>
        <w:shd w:val="clear" w:color="auto" w:fill="B6DDE8" w:themeFill="accent5" w:themeFillTint="66"/>
        <w:tabs>
          <w:tab w:val="left" w:pos="142"/>
        </w:tabs>
        <w:spacing w:line="280" w:lineRule="atLeast"/>
        <w:rPr>
          <w:rFonts w:ascii="Gudea" w:hAnsi="Gudea"/>
          <w:sz w:val="21"/>
          <w:szCs w:val="21"/>
        </w:rPr>
      </w:pPr>
    </w:p>
    <w:p w14:paraId="67FDE7D7" w14:textId="288E2793" w:rsidR="00362048" w:rsidRDefault="00362048" w:rsidP="0036018E">
      <w:pPr>
        <w:shd w:val="clear" w:color="auto" w:fill="B6DDE8" w:themeFill="accent5" w:themeFillTint="66"/>
        <w:tabs>
          <w:tab w:val="left" w:pos="142"/>
        </w:tabs>
        <w:spacing w:line="280" w:lineRule="atLeast"/>
        <w:rPr>
          <w:rFonts w:ascii="Gudea" w:hAnsi="Gudea"/>
          <w:sz w:val="21"/>
          <w:szCs w:val="21"/>
        </w:rPr>
      </w:pPr>
    </w:p>
    <w:p w14:paraId="48F87830" w14:textId="54A09A5E" w:rsidR="00362048" w:rsidRDefault="00362048" w:rsidP="0036018E">
      <w:pPr>
        <w:shd w:val="clear" w:color="auto" w:fill="B6DDE8" w:themeFill="accent5" w:themeFillTint="66"/>
        <w:tabs>
          <w:tab w:val="left" w:pos="142"/>
        </w:tabs>
        <w:spacing w:line="280" w:lineRule="atLeast"/>
        <w:rPr>
          <w:rFonts w:ascii="Gudea" w:hAnsi="Gudea"/>
          <w:sz w:val="21"/>
          <w:szCs w:val="21"/>
        </w:rPr>
      </w:pPr>
    </w:p>
    <w:p w14:paraId="4A941274" w14:textId="63B22993" w:rsidR="00362048" w:rsidRDefault="00362048" w:rsidP="0036018E">
      <w:pPr>
        <w:shd w:val="clear" w:color="auto" w:fill="B6DDE8" w:themeFill="accent5" w:themeFillTint="66"/>
        <w:tabs>
          <w:tab w:val="left" w:pos="142"/>
        </w:tabs>
        <w:spacing w:line="280" w:lineRule="atLeast"/>
        <w:rPr>
          <w:rFonts w:ascii="Gudea" w:hAnsi="Gudea"/>
          <w:sz w:val="21"/>
          <w:szCs w:val="21"/>
        </w:rPr>
      </w:pPr>
    </w:p>
    <w:p w14:paraId="1EC4FFA8" w14:textId="690EE276" w:rsidR="00362048" w:rsidRDefault="00362048" w:rsidP="0036018E">
      <w:pPr>
        <w:shd w:val="clear" w:color="auto" w:fill="B6DDE8" w:themeFill="accent5" w:themeFillTint="66"/>
        <w:tabs>
          <w:tab w:val="left" w:pos="142"/>
        </w:tabs>
        <w:spacing w:line="280" w:lineRule="atLeast"/>
        <w:rPr>
          <w:rFonts w:ascii="Gudea" w:hAnsi="Gudea"/>
          <w:sz w:val="21"/>
          <w:szCs w:val="21"/>
        </w:rPr>
      </w:pPr>
    </w:p>
    <w:p w14:paraId="6AAF51B3" w14:textId="561BA75B" w:rsidR="00362048" w:rsidRDefault="00362048" w:rsidP="0036018E">
      <w:pPr>
        <w:shd w:val="clear" w:color="auto" w:fill="B6DDE8" w:themeFill="accent5" w:themeFillTint="66"/>
        <w:tabs>
          <w:tab w:val="left" w:pos="142"/>
        </w:tabs>
        <w:spacing w:line="280" w:lineRule="atLeast"/>
        <w:rPr>
          <w:rFonts w:ascii="Gudea" w:hAnsi="Gudea"/>
          <w:sz w:val="21"/>
          <w:szCs w:val="21"/>
        </w:rPr>
      </w:pPr>
    </w:p>
    <w:p w14:paraId="18C4AC1B" w14:textId="08787A54" w:rsidR="00362048" w:rsidRDefault="00362048" w:rsidP="0036018E">
      <w:pPr>
        <w:shd w:val="clear" w:color="auto" w:fill="B6DDE8" w:themeFill="accent5" w:themeFillTint="66"/>
        <w:tabs>
          <w:tab w:val="left" w:pos="142"/>
        </w:tabs>
        <w:spacing w:line="280" w:lineRule="atLeast"/>
        <w:rPr>
          <w:rFonts w:ascii="Gudea" w:hAnsi="Gudea"/>
          <w:sz w:val="21"/>
          <w:szCs w:val="21"/>
        </w:rPr>
      </w:pPr>
    </w:p>
    <w:p w14:paraId="21238504" w14:textId="2D9E134C" w:rsidR="00362048" w:rsidRDefault="00362048" w:rsidP="0036018E">
      <w:pPr>
        <w:shd w:val="clear" w:color="auto" w:fill="B6DDE8" w:themeFill="accent5" w:themeFillTint="66"/>
        <w:tabs>
          <w:tab w:val="left" w:pos="142"/>
        </w:tabs>
        <w:spacing w:line="280" w:lineRule="atLeast"/>
        <w:rPr>
          <w:rFonts w:ascii="Gudea" w:hAnsi="Gudea"/>
          <w:sz w:val="21"/>
          <w:szCs w:val="21"/>
        </w:rPr>
      </w:pPr>
    </w:p>
    <w:p w14:paraId="06D557B7" w14:textId="3BA85E50" w:rsidR="00362048" w:rsidRDefault="00362048" w:rsidP="0036018E">
      <w:pPr>
        <w:shd w:val="clear" w:color="auto" w:fill="B6DDE8" w:themeFill="accent5" w:themeFillTint="66"/>
        <w:tabs>
          <w:tab w:val="left" w:pos="142"/>
        </w:tabs>
        <w:spacing w:line="280" w:lineRule="atLeast"/>
        <w:rPr>
          <w:rFonts w:ascii="Gudea" w:hAnsi="Gudea"/>
          <w:sz w:val="21"/>
          <w:szCs w:val="21"/>
        </w:rPr>
      </w:pPr>
    </w:p>
    <w:p w14:paraId="1BAE7143" w14:textId="296235A0" w:rsidR="00362048" w:rsidRDefault="00362048" w:rsidP="0036018E">
      <w:pPr>
        <w:shd w:val="clear" w:color="auto" w:fill="B6DDE8" w:themeFill="accent5" w:themeFillTint="66"/>
        <w:tabs>
          <w:tab w:val="left" w:pos="142"/>
        </w:tabs>
        <w:spacing w:line="280" w:lineRule="atLeast"/>
        <w:rPr>
          <w:rFonts w:ascii="Gudea" w:hAnsi="Gudea"/>
          <w:sz w:val="21"/>
          <w:szCs w:val="21"/>
        </w:rPr>
      </w:pPr>
    </w:p>
    <w:p w14:paraId="3C96AE33" w14:textId="0B5348EA" w:rsidR="00ED06B8" w:rsidRDefault="00ED06B8" w:rsidP="00AB3E58">
      <w:pPr>
        <w:shd w:val="clear" w:color="auto" w:fill="B6DDE8" w:themeFill="accent5" w:themeFillTint="66"/>
        <w:spacing w:line="280" w:lineRule="atLeast"/>
        <w:rPr>
          <w:rFonts w:ascii="Gudea" w:hAnsi="Gudea"/>
          <w:sz w:val="21"/>
          <w:szCs w:val="21"/>
        </w:rPr>
      </w:pPr>
    </w:p>
    <w:p w14:paraId="1520E13F" w14:textId="1D8571F0" w:rsidR="00362048" w:rsidRDefault="00362048" w:rsidP="00AB3E58">
      <w:pPr>
        <w:shd w:val="clear" w:color="auto" w:fill="B6DDE8" w:themeFill="accent5" w:themeFillTint="66"/>
        <w:spacing w:line="280" w:lineRule="atLeast"/>
        <w:rPr>
          <w:rFonts w:ascii="Gudea" w:hAnsi="Gudea"/>
          <w:sz w:val="21"/>
          <w:szCs w:val="21"/>
        </w:rPr>
      </w:pPr>
    </w:p>
    <w:p w14:paraId="29BE9785" w14:textId="11C53BB8" w:rsidR="00A75AE7" w:rsidRPr="004C1B37" w:rsidRDefault="000D3BDC" w:rsidP="004C1B37">
      <w:pPr>
        <w:spacing w:line="520" w:lineRule="exact"/>
        <w:rPr>
          <w:rFonts w:ascii="DCH-Basisschrift" w:eastAsiaTheme="majorEastAsia" w:hAnsi="DCH-Basisschrift" w:cstheme="majorBidi"/>
          <w:color w:val="215868" w:themeColor="accent5" w:themeShade="80"/>
          <w:spacing w:val="5"/>
          <w:kern w:val="28"/>
          <w:sz w:val="24"/>
          <w:szCs w:val="24"/>
        </w:rPr>
      </w:pPr>
      <w:r>
        <w:rPr>
          <w:rFonts w:ascii="Times New Roman" w:hAnsi="Times New Roman" w:cs="Times New Roman"/>
          <w:noProof/>
          <w:sz w:val="24"/>
          <w:szCs w:val="24"/>
          <w:lang w:eastAsia="de-CH"/>
        </w:rPr>
        <mc:AlternateContent>
          <mc:Choice Requires="wps">
            <w:drawing>
              <wp:anchor distT="45720" distB="45720" distL="114300" distR="114300" simplePos="0" relativeHeight="251650560" behindDoc="0" locked="0" layoutInCell="1" allowOverlap="1" wp14:anchorId="7BADC587" wp14:editId="52B1629D">
                <wp:simplePos x="0" y="0"/>
                <wp:positionH relativeFrom="margin">
                  <wp:posOffset>-104775</wp:posOffset>
                </wp:positionH>
                <wp:positionV relativeFrom="paragraph">
                  <wp:posOffset>39370</wp:posOffset>
                </wp:positionV>
                <wp:extent cx="2922905" cy="214630"/>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14630"/>
                        </a:xfrm>
                        <a:prstGeom prst="rect">
                          <a:avLst/>
                        </a:prstGeom>
                        <a:noFill/>
                        <a:ln w="9525">
                          <a:noFill/>
                          <a:miter lim="800000"/>
                          <a:headEnd/>
                          <a:tailEnd/>
                        </a:ln>
                      </wps:spPr>
                      <wps:txbx>
                        <w:txbxContent>
                          <w:p w14:paraId="547FBDC9" w14:textId="151EF0B2" w:rsidR="000A45DA" w:rsidRDefault="000A45DA" w:rsidP="007208E7">
                            <w:pPr>
                              <w:rPr>
                                <w:sz w:val="16"/>
                                <w:szCs w:val="16"/>
                              </w:rPr>
                            </w:pPr>
                            <w:r>
                              <w:rPr>
                                <w:sz w:val="16"/>
                                <w:szCs w:val="16"/>
                              </w:rPr>
                              <w:t xml:space="preserve">Quelle: SOS Storch </w:t>
                            </w:r>
                            <w:r>
                              <w:rPr>
                                <w:rFonts w:cs="Arial"/>
                                <w:sz w:val="16"/>
                                <w:szCs w:val="16"/>
                              </w:rPr>
                              <w:t>–</w:t>
                            </w:r>
                            <w:r>
                              <w:rPr>
                                <w:sz w:val="16"/>
                                <w:szCs w:val="16"/>
                              </w:rPr>
                              <w:t xml:space="preserve"> Storchenzug im Wandel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ADC587" id="Textfeld 5" o:spid="_x0000_s1027" type="#_x0000_t202" style="position:absolute;margin-left:-8.25pt;margin-top:3.1pt;width:230.15pt;height:16.9pt;z-index:2516505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" filled="f" stroked="f">
                <v:textbox style="mso-fit-shape-to-text:t">
                  <w:txbxContent>
                    <w:p w14:paraId="547FBDC9" w14:textId="151EF0B2" w:rsidR="000A45DA" w:rsidRDefault="000A45DA" w:rsidP="007208E7">
                      <w:pPr>
                        <w:rPr>
                          <w:sz w:val="16"/>
                          <w:szCs w:val="16"/>
                        </w:rPr>
                      </w:pPr>
                      <w:r>
                        <w:rPr>
                          <w:sz w:val="16"/>
                          <w:szCs w:val="16"/>
                        </w:rPr>
                        <w:t xml:space="preserve">Quelle: SOS Storch </w:t>
                      </w:r>
                      <w:r>
                        <w:rPr>
                          <w:rFonts w:cs="Arial"/>
                          <w:sz w:val="16"/>
                          <w:szCs w:val="16"/>
                        </w:rPr>
                        <w:t>–</w:t>
                      </w:r>
                      <w:r>
                        <w:rPr>
                          <w:sz w:val="16"/>
                          <w:szCs w:val="16"/>
                        </w:rPr>
                        <w:t xml:space="preserve"> Storchenzug im Wandel</w:t>
                      </w:r>
                    </w:p>
                  </w:txbxContent>
                </v:textbox>
                <w10:wrap anchorx="margin"/>
              </v:shape>
            </w:pict>
          </mc:Fallback>
        </mc:AlternateContent>
      </w:r>
      <w:r>
        <w:rPr>
          <w:rFonts w:ascii="DCH-Basisschrift" w:hAnsi="DCH-Basisschrift"/>
          <w:b/>
          <w:color w:val="215868" w:themeColor="accent5" w:themeShade="80"/>
          <w:sz w:val="24"/>
          <w:szCs w:val="24"/>
        </w:rPr>
        <w:br w:type="page"/>
      </w:r>
      <w:r w:rsidR="003E4A38" w:rsidRPr="00FB7603">
        <w:rPr>
          <w:rFonts w:ascii="DCH-Basisschrift" w:hAnsi="DCH-Basisschrift"/>
          <w:color w:val="215868" w:themeColor="accent5" w:themeShade="80"/>
          <w:sz w:val="24"/>
          <w:szCs w:val="24"/>
        </w:rPr>
        <w:lastRenderedPageBreak/>
        <w:t xml:space="preserve">So </w:t>
      </w:r>
      <w:r w:rsidR="00E87736" w:rsidRPr="00FB7603">
        <w:rPr>
          <w:rFonts w:ascii="DCH-Basisschrift" w:hAnsi="DCH-Basisschrift"/>
          <w:color w:val="215868" w:themeColor="accent5" w:themeShade="80"/>
          <w:sz w:val="24"/>
          <w:szCs w:val="24"/>
        </w:rPr>
        <w:t xml:space="preserve">fliegen die Jungstörche </w:t>
      </w:r>
    </w:p>
    <w:p w14:paraId="0FC79E83" w14:textId="77777777" w:rsidR="00F023C0" w:rsidRPr="003557A9" w:rsidRDefault="00F023C0" w:rsidP="00345CED">
      <w:pPr>
        <w:spacing w:line="480" w:lineRule="exact"/>
      </w:pPr>
    </w:p>
    <w:p w14:paraId="4DCB658F" w14:textId="0B19F9C5" w:rsidR="00345CED" w:rsidRDefault="00197C7F" w:rsidP="00345CED">
      <w:pPr>
        <w:spacing w:line="480" w:lineRule="exact"/>
        <w:rPr>
          <w:rFonts w:ascii="DCH-Basisschrift" w:hAnsi="DCH-Basisschrift"/>
        </w:rPr>
      </w:pPr>
      <w:r w:rsidRPr="003557A9">
        <w:rPr>
          <w:rFonts w:ascii="DCH-Basisschrift" w:hAnsi="DCH-Basisschrift"/>
        </w:rPr>
        <w:t>Auf der Webs</w:t>
      </w:r>
      <w:r w:rsidR="00E87736" w:rsidRPr="003557A9">
        <w:rPr>
          <w:rFonts w:ascii="DCH-Basisschrift" w:hAnsi="DCH-Basisschrift"/>
        </w:rPr>
        <w:t xml:space="preserve">ite mit den Senderstörchen kannst du sehen, </w:t>
      </w:r>
      <w:r w:rsidR="00177007" w:rsidRPr="003557A9">
        <w:rPr>
          <w:rFonts w:ascii="DCH-Basisschrift" w:hAnsi="DCH-Basisschrift"/>
        </w:rPr>
        <w:t xml:space="preserve">wo </w:t>
      </w:r>
      <w:r w:rsidR="00C40903" w:rsidRPr="003557A9">
        <w:rPr>
          <w:rFonts w:ascii="DCH-Basisschrift" w:hAnsi="DCH-Basisschrift"/>
        </w:rPr>
        <w:br/>
      </w:r>
      <w:r w:rsidR="00177007" w:rsidRPr="003557A9">
        <w:rPr>
          <w:rFonts w:ascii="DCH-Basisschrift" w:hAnsi="DCH-Basisschrift"/>
        </w:rPr>
        <w:t xml:space="preserve">sich </w:t>
      </w:r>
      <w:r w:rsidR="00E87736" w:rsidRPr="003557A9">
        <w:rPr>
          <w:rFonts w:ascii="DCH-Basisschrift" w:hAnsi="DCH-Basisschrift"/>
        </w:rPr>
        <w:t xml:space="preserve">die in diesem Sommer besenderten Jungstörche </w:t>
      </w:r>
      <w:r w:rsidR="00177007" w:rsidRPr="003557A9">
        <w:rPr>
          <w:rFonts w:ascii="DCH-Basisschrift" w:hAnsi="DCH-Basisschrift"/>
        </w:rPr>
        <w:t>aufhalten</w:t>
      </w:r>
      <w:r w:rsidR="00E87736" w:rsidRPr="003557A9">
        <w:rPr>
          <w:rFonts w:ascii="DCH-Basisschrift" w:hAnsi="DCH-Basisschrift"/>
        </w:rPr>
        <w:t xml:space="preserve">. </w:t>
      </w:r>
      <w:r w:rsidR="007C5A89" w:rsidRPr="003557A9">
        <w:rPr>
          <w:rFonts w:ascii="DCH-Basisschrift" w:hAnsi="DCH-Basisschrift"/>
        </w:rPr>
        <w:br/>
      </w:r>
      <w:r w:rsidR="000F0681" w:rsidRPr="003557A9">
        <w:rPr>
          <w:rFonts w:ascii="DCH-Basisschrift" w:hAnsi="DCH-Basisschrift"/>
        </w:rPr>
        <w:t xml:space="preserve">Beschreibe dies an verschiedenen Tagen, nach Angaben deiner </w:t>
      </w:r>
      <w:r w:rsidR="007C5A89" w:rsidRPr="003557A9">
        <w:rPr>
          <w:rFonts w:ascii="DCH-Basisschrift" w:hAnsi="DCH-Basisschrift"/>
        </w:rPr>
        <w:br/>
      </w:r>
      <w:r w:rsidR="000F0681" w:rsidRPr="003557A9">
        <w:rPr>
          <w:rFonts w:ascii="DCH-Basisschrift" w:hAnsi="DCH-Basisschrift"/>
        </w:rPr>
        <w:t xml:space="preserve">Lehrperson. </w:t>
      </w:r>
    </w:p>
    <w:p w14:paraId="49DF88C0" w14:textId="77777777" w:rsidR="00345CED" w:rsidRDefault="00345CED" w:rsidP="00345CED">
      <w:pPr>
        <w:spacing w:line="160" w:lineRule="exact"/>
        <w:rPr>
          <w:rFonts w:ascii="DCH-Basisschrift" w:hAnsi="DCH-Basisschrift"/>
        </w:rPr>
      </w:pPr>
    </w:p>
    <w:p w14:paraId="7304516B" w14:textId="15471383" w:rsidR="00FC7E4B" w:rsidRDefault="00F73986" w:rsidP="00F73986">
      <w:pPr>
        <w:spacing w:line="880" w:lineRule="exact"/>
        <w:rPr>
          <w:rFonts w:ascii="Gudea" w:hAnsi="Gudea"/>
          <w:sz w:val="32"/>
          <w:szCs w:val="32"/>
        </w:rPr>
      </w:pPr>
      <w:r>
        <w:rPr>
          <w:noProof/>
        </w:rPr>
        <mc:AlternateContent>
          <mc:Choice Requires="wpg">
            <w:drawing>
              <wp:anchor distT="0" distB="0" distL="114300" distR="114300" simplePos="0" relativeHeight="251651072" behindDoc="0" locked="0" layoutInCell="1" allowOverlap="1" wp14:anchorId="3C73EF28" wp14:editId="10B8A395">
                <wp:simplePos x="0" y="0"/>
                <wp:positionH relativeFrom="column">
                  <wp:posOffset>-1284</wp:posOffset>
                </wp:positionH>
                <wp:positionV relativeFrom="paragraph">
                  <wp:posOffset>450650</wp:posOffset>
                </wp:positionV>
                <wp:extent cx="5049520" cy="504497"/>
                <wp:effectExtent l="0" t="0" r="36830" b="10160"/>
                <wp:wrapNone/>
                <wp:docPr id="107" name="Gruppieren 107"/>
                <wp:cNvGraphicFramePr/>
                <a:graphic xmlns:a="http://schemas.openxmlformats.org/drawingml/2006/main">
                  <a:graphicData uri="http://schemas.microsoft.com/office/word/2010/wordprocessingGroup">
                    <wpg:wgp>
                      <wpg:cNvGrpSpPr/>
                      <wpg:grpSpPr>
                        <a:xfrm>
                          <a:off x="0" y="0"/>
                          <a:ext cx="5049520" cy="504497"/>
                          <a:chOff x="0" y="0"/>
                          <a:chExt cx="5049520" cy="504497"/>
                        </a:xfrm>
                      </wpg:grpSpPr>
                      <wps:wsp>
                        <wps:cNvPr id="105" name="AutoShape 32"/>
                        <wps:cNvCnPr>
                          <a:cxnSpLocks noChangeShapeType="1"/>
                        </wps:cNvCnPr>
                        <wps:spPr bwMode="auto">
                          <a:xfrm>
                            <a:off x="586781" y="0"/>
                            <a:ext cx="4462739"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06" name="AutoShape 33"/>
                        <wps:cNvCnPr>
                          <a:cxnSpLocks noChangeShapeType="1"/>
                        </wps:cNvCnPr>
                        <wps:spPr bwMode="auto">
                          <a:xfrm>
                            <a:off x="0" y="504497"/>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9B0E408" id="Gruppieren 107" o:spid="_x0000_s1026" style="position:absolute;margin-left:-.1pt;margin-top:35.5pt;width:397.6pt;height:39.7pt;z-index:251651072" coordsize="50495,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">
                <v:shapetype id="_x0000_t32" coordsize="21600,21600" o:spt="32" o:oned="t" path="m,l21600,21600e" filled="f">
                  <v:path arrowok="t" fillok="f" o:connecttype="none"/>
                  <o:lock v:ext="edit" shapetype="t"/>
                </v:shapetype>
                <v:shape id="AutoShape 32" o:spid="_x0000_s1027" type="#_x0000_t32" style="position:absolute;left:5867;width:446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" strokeweight="1pt"/>
                <v:shape id="AutoShape 33" o:spid="_x0000_s1028" type="#_x0000_t32" style="position:absolute;top:5044;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" strokeweight="1pt"/>
              </v:group>
            </w:pict>
          </mc:Fallback>
        </mc:AlternateContent>
      </w:r>
      <w:r w:rsidR="000F0681" w:rsidRPr="003557A9">
        <w:rPr>
          <w:rFonts w:ascii="DCH-Basisschrift" w:hAnsi="DCH-Basisschrift"/>
        </w:rPr>
        <w:t>Tag 1</w:t>
      </w:r>
      <w:r w:rsidR="000F0681" w:rsidRPr="003557A9">
        <w:rPr>
          <w:rFonts w:ascii="Gudea" w:hAnsi="Gudea"/>
          <w:sz w:val="32"/>
          <w:szCs w:val="32"/>
        </w:rPr>
        <w:t xml:space="preserve"> </w:t>
      </w:r>
    </w:p>
    <w:p w14:paraId="052C6676" w14:textId="4D3CD0F6" w:rsidR="00F73986" w:rsidRPr="003557A9" w:rsidRDefault="00F73986" w:rsidP="00F73986">
      <w:pPr>
        <w:spacing w:line="880" w:lineRule="exact"/>
        <w:rPr>
          <w:rFonts w:ascii="Gudea" w:hAnsi="Gudea"/>
          <w:sz w:val="32"/>
          <w:szCs w:val="32"/>
        </w:rPr>
      </w:pPr>
    </w:p>
    <w:p w14:paraId="3136A7D2" w14:textId="5E65C082" w:rsidR="000F0681" w:rsidRDefault="00F73986" w:rsidP="00F73986">
      <w:pPr>
        <w:spacing w:line="880" w:lineRule="exact"/>
        <w:rPr>
          <w:rFonts w:ascii="Gudea" w:hAnsi="Gudea"/>
          <w:sz w:val="32"/>
          <w:szCs w:val="32"/>
        </w:rPr>
      </w:pPr>
      <w:r>
        <w:rPr>
          <w:noProof/>
        </w:rPr>
        <mc:AlternateContent>
          <mc:Choice Requires="wpg">
            <w:drawing>
              <wp:anchor distT="0" distB="0" distL="114300" distR="114300" simplePos="0" relativeHeight="251656192" behindDoc="0" locked="0" layoutInCell="1" allowOverlap="1" wp14:anchorId="02226BD7" wp14:editId="6E809877">
                <wp:simplePos x="0" y="0"/>
                <wp:positionH relativeFrom="column">
                  <wp:posOffset>-1284</wp:posOffset>
                </wp:positionH>
                <wp:positionV relativeFrom="paragraph">
                  <wp:posOffset>438153</wp:posOffset>
                </wp:positionV>
                <wp:extent cx="5049520" cy="504497"/>
                <wp:effectExtent l="0" t="0" r="36830" b="10160"/>
                <wp:wrapNone/>
                <wp:docPr id="9" name="Gruppieren 9"/>
                <wp:cNvGraphicFramePr/>
                <a:graphic xmlns:a="http://schemas.openxmlformats.org/drawingml/2006/main">
                  <a:graphicData uri="http://schemas.microsoft.com/office/word/2010/wordprocessingGroup">
                    <wpg:wgp>
                      <wpg:cNvGrpSpPr/>
                      <wpg:grpSpPr>
                        <a:xfrm>
                          <a:off x="0" y="0"/>
                          <a:ext cx="5049520" cy="504497"/>
                          <a:chOff x="0" y="0"/>
                          <a:chExt cx="5049520" cy="504497"/>
                        </a:xfrm>
                      </wpg:grpSpPr>
                      <wps:wsp>
                        <wps:cNvPr id="17" name="AutoShape 32"/>
                        <wps:cNvCnPr>
                          <a:cxnSpLocks noChangeShapeType="1"/>
                        </wps:cNvCnPr>
                        <wps:spPr bwMode="auto">
                          <a:xfrm>
                            <a:off x="601451" y="0"/>
                            <a:ext cx="4448069"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 name="AutoShape 33"/>
                        <wps:cNvCnPr>
                          <a:cxnSpLocks noChangeShapeType="1"/>
                        </wps:cNvCnPr>
                        <wps:spPr bwMode="auto">
                          <a:xfrm>
                            <a:off x="0" y="504497"/>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09BF5DD" id="Gruppieren 9" o:spid="_x0000_s1026" style="position:absolute;margin-left:-.1pt;margin-top:34.5pt;width:397.6pt;height:39.7pt;z-index:251656192" coordsize="50495,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">
                <v:shape id="AutoShape 32" o:spid="_x0000_s1027" type="#_x0000_t32" style="position:absolute;left:6014;width:44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" strokeweight="1pt"/>
                <v:shape id="AutoShape 33" o:spid="_x0000_s1028" type="#_x0000_t32" style="position:absolute;top:5044;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" strokeweight="1pt"/>
              </v:group>
            </w:pict>
          </mc:Fallback>
        </mc:AlternateContent>
      </w:r>
      <w:r w:rsidR="000F0681" w:rsidRPr="003557A9">
        <w:rPr>
          <w:rFonts w:ascii="DCH-Basisschrift" w:hAnsi="DCH-Basisschrift"/>
        </w:rPr>
        <w:t>Tag 2</w:t>
      </w:r>
      <w:r w:rsidR="000F0681" w:rsidRPr="003557A9">
        <w:rPr>
          <w:rFonts w:ascii="Gudea" w:hAnsi="Gudea"/>
          <w:sz w:val="32"/>
          <w:szCs w:val="32"/>
        </w:rPr>
        <w:t xml:space="preserve"> </w:t>
      </w:r>
    </w:p>
    <w:p w14:paraId="46FF515E" w14:textId="78B41805" w:rsidR="00F73986" w:rsidRPr="003557A9" w:rsidRDefault="00F73986" w:rsidP="00F73986">
      <w:pPr>
        <w:spacing w:line="880" w:lineRule="exact"/>
        <w:rPr>
          <w:rFonts w:ascii="Gudea" w:hAnsi="Gudea"/>
          <w:sz w:val="32"/>
          <w:szCs w:val="32"/>
        </w:rPr>
      </w:pPr>
    </w:p>
    <w:p w14:paraId="223E672D" w14:textId="64213953" w:rsidR="000F0681" w:rsidRDefault="00F73986" w:rsidP="00F73986">
      <w:pPr>
        <w:spacing w:line="880" w:lineRule="exact"/>
        <w:rPr>
          <w:rFonts w:ascii="Gudea" w:hAnsi="Gudea"/>
          <w:sz w:val="32"/>
          <w:szCs w:val="32"/>
        </w:rPr>
      </w:pPr>
      <w:r>
        <w:rPr>
          <w:noProof/>
        </w:rPr>
        <mc:AlternateContent>
          <mc:Choice Requires="wpg">
            <w:drawing>
              <wp:anchor distT="0" distB="0" distL="114300" distR="114300" simplePos="0" relativeHeight="251661312" behindDoc="0" locked="0" layoutInCell="1" allowOverlap="1" wp14:anchorId="16761F45" wp14:editId="2B42F335">
                <wp:simplePos x="0" y="0"/>
                <wp:positionH relativeFrom="column">
                  <wp:posOffset>-1090</wp:posOffset>
                </wp:positionH>
                <wp:positionV relativeFrom="paragraph">
                  <wp:posOffset>441138</wp:posOffset>
                </wp:positionV>
                <wp:extent cx="5049520" cy="504497"/>
                <wp:effectExtent l="0" t="0" r="36830" b="10160"/>
                <wp:wrapNone/>
                <wp:docPr id="19" name="Gruppieren 19"/>
                <wp:cNvGraphicFramePr/>
                <a:graphic xmlns:a="http://schemas.openxmlformats.org/drawingml/2006/main">
                  <a:graphicData uri="http://schemas.microsoft.com/office/word/2010/wordprocessingGroup">
                    <wpg:wgp>
                      <wpg:cNvGrpSpPr/>
                      <wpg:grpSpPr>
                        <a:xfrm>
                          <a:off x="0" y="0"/>
                          <a:ext cx="5049520" cy="504497"/>
                          <a:chOff x="0" y="0"/>
                          <a:chExt cx="5049520" cy="504497"/>
                        </a:xfrm>
                      </wpg:grpSpPr>
                      <wps:wsp>
                        <wps:cNvPr id="20" name="AutoShape 32"/>
                        <wps:cNvCnPr>
                          <a:cxnSpLocks noChangeShapeType="1"/>
                        </wps:cNvCnPr>
                        <wps:spPr bwMode="auto">
                          <a:xfrm>
                            <a:off x="601451" y="0"/>
                            <a:ext cx="4448069"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1" name="AutoShape 33"/>
                        <wps:cNvCnPr>
                          <a:cxnSpLocks noChangeShapeType="1"/>
                        </wps:cNvCnPr>
                        <wps:spPr bwMode="auto">
                          <a:xfrm>
                            <a:off x="0" y="504497"/>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978A4A1" id="Gruppieren 19" o:spid="_x0000_s1026" style="position:absolute;margin-left:-.1pt;margin-top:34.75pt;width:397.6pt;height:39.7pt;z-index:251661312" coordsize="50495,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">
                <v:shape id="AutoShape 32" o:spid="_x0000_s1027" type="#_x0000_t32" style="position:absolute;left:6014;width:44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" strokeweight="1pt"/>
                <v:shape id="AutoShape 33" o:spid="_x0000_s1028" type="#_x0000_t32" style="position:absolute;top:5044;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" strokeweight="1pt"/>
              </v:group>
            </w:pict>
          </mc:Fallback>
        </mc:AlternateContent>
      </w:r>
      <w:r w:rsidR="000F0681" w:rsidRPr="003557A9">
        <w:rPr>
          <w:rFonts w:ascii="DCH-Basisschrift" w:hAnsi="DCH-Basisschrift"/>
        </w:rPr>
        <w:t xml:space="preserve">Tag 3 </w:t>
      </w:r>
    </w:p>
    <w:p w14:paraId="2D3A8E11" w14:textId="77777777" w:rsidR="00F73986" w:rsidRPr="003557A9" w:rsidRDefault="00F73986" w:rsidP="00F73986">
      <w:pPr>
        <w:spacing w:line="880" w:lineRule="exact"/>
        <w:rPr>
          <w:rFonts w:ascii="Gudea" w:hAnsi="Gudea"/>
          <w:sz w:val="32"/>
          <w:szCs w:val="32"/>
        </w:rPr>
      </w:pPr>
    </w:p>
    <w:p w14:paraId="221ABBAE" w14:textId="09974E1E" w:rsidR="000F0681" w:rsidRDefault="00F73986" w:rsidP="00F73986">
      <w:pPr>
        <w:spacing w:line="880" w:lineRule="exact"/>
        <w:rPr>
          <w:rFonts w:ascii="Gudea" w:hAnsi="Gudea"/>
          <w:sz w:val="32"/>
          <w:szCs w:val="32"/>
        </w:rPr>
      </w:pPr>
      <w:r>
        <w:rPr>
          <w:noProof/>
        </w:rPr>
        <mc:AlternateContent>
          <mc:Choice Requires="wpg">
            <w:drawing>
              <wp:anchor distT="0" distB="0" distL="114300" distR="114300" simplePos="0" relativeHeight="251666432" behindDoc="0" locked="0" layoutInCell="1" allowOverlap="1" wp14:anchorId="491962C0" wp14:editId="76308551">
                <wp:simplePos x="0" y="0"/>
                <wp:positionH relativeFrom="column">
                  <wp:posOffset>-1090</wp:posOffset>
                </wp:positionH>
                <wp:positionV relativeFrom="paragraph">
                  <wp:posOffset>438154</wp:posOffset>
                </wp:positionV>
                <wp:extent cx="5049520" cy="504497"/>
                <wp:effectExtent l="0" t="0" r="36830" b="10160"/>
                <wp:wrapNone/>
                <wp:docPr id="22" name="Gruppieren 22"/>
                <wp:cNvGraphicFramePr/>
                <a:graphic xmlns:a="http://schemas.openxmlformats.org/drawingml/2006/main">
                  <a:graphicData uri="http://schemas.microsoft.com/office/word/2010/wordprocessingGroup">
                    <wpg:wgp>
                      <wpg:cNvGrpSpPr/>
                      <wpg:grpSpPr>
                        <a:xfrm>
                          <a:off x="0" y="0"/>
                          <a:ext cx="5049520" cy="504497"/>
                          <a:chOff x="0" y="0"/>
                          <a:chExt cx="5049520" cy="504497"/>
                        </a:xfrm>
                      </wpg:grpSpPr>
                      <wps:wsp>
                        <wps:cNvPr id="23" name="AutoShape 32"/>
                        <wps:cNvCnPr>
                          <a:cxnSpLocks noChangeShapeType="1"/>
                        </wps:cNvCnPr>
                        <wps:spPr bwMode="auto">
                          <a:xfrm>
                            <a:off x="601451" y="0"/>
                            <a:ext cx="4448069"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4" name="AutoShape 33"/>
                        <wps:cNvCnPr>
                          <a:cxnSpLocks noChangeShapeType="1"/>
                        </wps:cNvCnPr>
                        <wps:spPr bwMode="auto">
                          <a:xfrm>
                            <a:off x="0" y="504497"/>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24888BC" id="Gruppieren 22" o:spid="_x0000_s1026" style="position:absolute;margin-left:-.1pt;margin-top:34.5pt;width:397.6pt;height:39.7pt;z-index:251666432" coordsize="50495,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">
                <v:shape id="AutoShape 32" o:spid="_x0000_s1027" type="#_x0000_t32" style="position:absolute;left:6014;width:44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" strokeweight="1pt"/>
                <v:shape id="AutoShape 33" o:spid="_x0000_s1028" type="#_x0000_t32" style="position:absolute;top:5044;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" strokeweight="1pt"/>
              </v:group>
            </w:pict>
          </mc:Fallback>
        </mc:AlternateContent>
      </w:r>
      <w:r w:rsidR="000F0681" w:rsidRPr="003557A9">
        <w:rPr>
          <w:rFonts w:ascii="DCH-Basisschrift" w:hAnsi="DCH-Basisschrift"/>
        </w:rPr>
        <w:t>Tag 4</w:t>
      </w:r>
      <w:r w:rsidR="000F0681" w:rsidRPr="003557A9">
        <w:rPr>
          <w:rFonts w:ascii="Gudea" w:hAnsi="Gudea"/>
          <w:sz w:val="32"/>
          <w:szCs w:val="32"/>
        </w:rPr>
        <w:t xml:space="preserve"> </w:t>
      </w:r>
    </w:p>
    <w:p w14:paraId="7A0FB887" w14:textId="66BD24C8" w:rsidR="00F73986" w:rsidRPr="003557A9" w:rsidRDefault="00F73986" w:rsidP="00F73986">
      <w:pPr>
        <w:spacing w:line="880" w:lineRule="exact"/>
        <w:rPr>
          <w:rFonts w:ascii="Gudea" w:hAnsi="Gudea"/>
          <w:sz w:val="32"/>
          <w:szCs w:val="32"/>
        </w:rPr>
      </w:pPr>
    </w:p>
    <w:p w14:paraId="5CDFA345" w14:textId="0C9C7DF6" w:rsidR="00345CED" w:rsidRDefault="00F73986" w:rsidP="00F73986">
      <w:pPr>
        <w:spacing w:line="880" w:lineRule="exact"/>
        <w:rPr>
          <w:rFonts w:ascii="Gudea" w:hAnsi="Gudea"/>
          <w:sz w:val="32"/>
          <w:szCs w:val="32"/>
        </w:rPr>
      </w:pPr>
      <w:r>
        <w:rPr>
          <w:noProof/>
        </w:rPr>
        <mc:AlternateContent>
          <mc:Choice Requires="wpg">
            <w:drawing>
              <wp:anchor distT="0" distB="0" distL="114300" distR="114300" simplePos="0" relativeHeight="251668480" behindDoc="0" locked="0" layoutInCell="1" allowOverlap="1" wp14:anchorId="52DC546A" wp14:editId="4A703FF2">
                <wp:simplePos x="0" y="0"/>
                <wp:positionH relativeFrom="column">
                  <wp:posOffset>-1090</wp:posOffset>
                </wp:positionH>
                <wp:positionV relativeFrom="paragraph">
                  <wp:posOffset>440503</wp:posOffset>
                </wp:positionV>
                <wp:extent cx="5049520" cy="504497"/>
                <wp:effectExtent l="0" t="0" r="36830" b="10160"/>
                <wp:wrapNone/>
                <wp:docPr id="25" name="Gruppieren 25"/>
                <wp:cNvGraphicFramePr/>
                <a:graphic xmlns:a="http://schemas.openxmlformats.org/drawingml/2006/main">
                  <a:graphicData uri="http://schemas.microsoft.com/office/word/2010/wordprocessingGroup">
                    <wpg:wgp>
                      <wpg:cNvGrpSpPr/>
                      <wpg:grpSpPr>
                        <a:xfrm>
                          <a:off x="0" y="0"/>
                          <a:ext cx="5049520" cy="504497"/>
                          <a:chOff x="0" y="0"/>
                          <a:chExt cx="5049520" cy="504497"/>
                        </a:xfrm>
                      </wpg:grpSpPr>
                      <wps:wsp>
                        <wps:cNvPr id="26" name="AutoShape 32"/>
                        <wps:cNvCnPr>
                          <a:cxnSpLocks noChangeShapeType="1"/>
                        </wps:cNvCnPr>
                        <wps:spPr bwMode="auto">
                          <a:xfrm>
                            <a:off x="601451" y="0"/>
                            <a:ext cx="4448069"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 name="AutoShape 33"/>
                        <wps:cNvCnPr>
                          <a:cxnSpLocks noChangeShapeType="1"/>
                        </wps:cNvCnPr>
                        <wps:spPr bwMode="auto">
                          <a:xfrm>
                            <a:off x="0" y="504497"/>
                            <a:ext cx="5049520" cy="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C8BACB9" id="Gruppieren 25" o:spid="_x0000_s1026" style="position:absolute;margin-left:-.1pt;margin-top:34.7pt;width:397.6pt;height:39.7pt;z-index:251668480" coordsize="50495,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">
                <v:shape id="AutoShape 32" o:spid="_x0000_s1027" type="#_x0000_t32" style="position:absolute;left:6014;width:44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" strokeweight="1pt"/>
                <v:shape id="AutoShape 33" o:spid="_x0000_s1028" type="#_x0000_t32" style="position:absolute;top:5044;width:5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" strokeweight="1pt"/>
              </v:group>
            </w:pict>
          </mc:Fallback>
        </mc:AlternateContent>
      </w:r>
      <w:r w:rsidR="000F0681" w:rsidRPr="003557A9">
        <w:rPr>
          <w:rFonts w:ascii="DCH-Basisschrift" w:hAnsi="DCH-Basisschrift"/>
        </w:rPr>
        <w:t>Tag 5</w:t>
      </w:r>
      <w:r w:rsidR="000F0681" w:rsidRPr="003557A9">
        <w:rPr>
          <w:rFonts w:ascii="Gudea" w:hAnsi="Gudea"/>
          <w:sz w:val="32"/>
          <w:szCs w:val="32"/>
        </w:rPr>
        <w:t xml:space="preserve"> </w:t>
      </w:r>
    </w:p>
    <w:p w14:paraId="32D660B4" w14:textId="77777777" w:rsidR="00F73986" w:rsidRDefault="00F73986" w:rsidP="00F73986">
      <w:pPr>
        <w:spacing w:line="880" w:lineRule="exact"/>
        <w:rPr>
          <w:rFonts w:ascii="Gudea" w:hAnsi="Gudea"/>
          <w:sz w:val="32"/>
          <w:szCs w:val="32"/>
        </w:rPr>
      </w:pPr>
    </w:p>
    <w:p w14:paraId="177AE33A" w14:textId="77777777" w:rsidR="00B0686F" w:rsidRDefault="00B0686F">
      <w:pPr>
        <w:spacing w:after="200" w:line="276" w:lineRule="auto"/>
        <w:rPr>
          <w:rFonts w:ascii="DCH-Basisschrift" w:hAnsi="DCH-Basisschrift"/>
          <w:color w:val="215868" w:themeColor="accent5" w:themeShade="80"/>
          <w:sz w:val="24"/>
          <w:szCs w:val="24"/>
        </w:rPr>
      </w:pPr>
      <w:r>
        <w:rPr>
          <w:rFonts w:ascii="DCH-Basisschrift" w:hAnsi="DCH-Basisschrift"/>
          <w:color w:val="215868" w:themeColor="accent5" w:themeShade="80"/>
          <w:sz w:val="24"/>
          <w:szCs w:val="24"/>
        </w:rPr>
        <w:br w:type="page"/>
      </w:r>
    </w:p>
    <w:p w14:paraId="1F2786C0" w14:textId="20953765" w:rsidR="000F0681" w:rsidRPr="00345CED" w:rsidRDefault="000F0681" w:rsidP="00345CED">
      <w:pPr>
        <w:spacing w:line="520" w:lineRule="exact"/>
        <w:rPr>
          <w:rFonts w:ascii="Gudea" w:hAnsi="Gudea"/>
          <w:sz w:val="32"/>
          <w:szCs w:val="32"/>
        </w:rPr>
      </w:pPr>
      <w:r w:rsidRPr="00FB7603">
        <w:rPr>
          <w:rFonts w:ascii="DCH-Basisschrift" w:hAnsi="DCH-Basisschrift"/>
          <w:color w:val="215868" w:themeColor="accent5" w:themeShade="80"/>
          <w:sz w:val="24"/>
          <w:szCs w:val="24"/>
        </w:rPr>
        <w:lastRenderedPageBreak/>
        <w:t xml:space="preserve">Wohin fliegen die Störche im Winter? </w:t>
      </w:r>
    </w:p>
    <w:p w14:paraId="4A693383" w14:textId="77777777" w:rsidR="000F0681" w:rsidRPr="00F023C0" w:rsidRDefault="000F0681" w:rsidP="009E4A93">
      <w:pPr>
        <w:spacing w:line="400" w:lineRule="exact"/>
      </w:pPr>
    </w:p>
    <w:p w14:paraId="40EA1888" w14:textId="0618321E" w:rsidR="00383691" w:rsidRDefault="00197C7F" w:rsidP="000F0681">
      <w:pPr>
        <w:spacing w:line="480" w:lineRule="exact"/>
        <w:rPr>
          <w:rFonts w:ascii="DCH-Basisschrift" w:hAnsi="DCH-Basisschrift"/>
        </w:rPr>
      </w:pPr>
      <w:r>
        <w:rPr>
          <w:rFonts w:ascii="DCH-Basisschrift" w:hAnsi="DCH-Basisschrift"/>
        </w:rPr>
        <w:t>Auf der Webs</w:t>
      </w:r>
      <w:r w:rsidR="000F0681">
        <w:rPr>
          <w:rFonts w:ascii="DCH-Basisschrift" w:hAnsi="DCH-Basisschrift"/>
        </w:rPr>
        <w:t xml:space="preserve">ite mit den Senderstörchen kannst du nicht </w:t>
      </w:r>
      <w:r w:rsidR="00B966B7">
        <w:rPr>
          <w:rFonts w:ascii="DCH-Basisschrift" w:hAnsi="DCH-Basisschrift"/>
        </w:rPr>
        <w:t xml:space="preserve">nur </w:t>
      </w:r>
      <w:r w:rsidR="000F0681">
        <w:rPr>
          <w:rFonts w:ascii="DCH-Basisschrift" w:hAnsi="DCH-Basisschrift"/>
        </w:rPr>
        <w:t>Jung</w:t>
      </w:r>
      <w:r w:rsidR="00B966B7">
        <w:rPr>
          <w:rFonts w:ascii="DCH-Basisschrift" w:hAnsi="DCH-Basisschrift"/>
        </w:rPr>
        <w:t>-</w:t>
      </w:r>
      <w:r w:rsidR="000F0681">
        <w:rPr>
          <w:rFonts w:ascii="DCH-Basisschrift" w:hAnsi="DCH-Basisschrift"/>
        </w:rPr>
        <w:t xml:space="preserve">störche </w:t>
      </w:r>
      <w:r w:rsidR="00383691">
        <w:rPr>
          <w:rFonts w:ascii="DCH-Basisschrift" w:hAnsi="DCH-Basisschrift"/>
        </w:rPr>
        <w:t>verfolgen. Es gibt auch viele Störche, die in früheren Jahren besendert wurden. So kannst du die Flugrouten über mehrere Jahre mitverfolgen. Suche nun möglichst verschiedene Überwinterungsorte und schreibe den Namen des Storches und den Ort in die Tabelle.</w:t>
      </w:r>
    </w:p>
    <w:p w14:paraId="6FBC017B" w14:textId="77777777" w:rsidR="000F0681" w:rsidRDefault="000F0681" w:rsidP="000F0681">
      <w:pPr>
        <w:spacing w:line="480" w:lineRule="exact"/>
        <w:rPr>
          <w:rFonts w:ascii="DCH-Basisschrift" w:hAnsi="DCH-Basisschrift"/>
        </w:rPr>
      </w:pPr>
    </w:p>
    <w:tbl>
      <w:tblPr>
        <w:tblStyle w:val="Grilledutableau"/>
        <w:tblW w:w="0" w:type="auto"/>
        <w:tblLook w:val="04A0" w:firstRow="1" w:lastRow="0" w:firstColumn="1" w:lastColumn="0" w:noHBand="0" w:noVBand="1"/>
      </w:tblPr>
      <w:tblGrid>
        <w:gridCol w:w="4814"/>
        <w:gridCol w:w="4814"/>
      </w:tblGrid>
      <w:tr w:rsidR="00383691" w14:paraId="3E72BA5B" w14:textId="77777777" w:rsidTr="00383691">
        <w:tc>
          <w:tcPr>
            <w:tcW w:w="4814" w:type="dxa"/>
          </w:tcPr>
          <w:p w14:paraId="1A91B0FD" w14:textId="77777777" w:rsidR="00383691" w:rsidRPr="00165A0D" w:rsidRDefault="00383691" w:rsidP="00023FA3">
            <w:pPr>
              <w:spacing w:after="120" w:line="600" w:lineRule="exact"/>
              <w:rPr>
                <w:rFonts w:ascii="DCH-Basisschrift" w:hAnsi="DCH-Basisschrift"/>
                <w:sz w:val="20"/>
              </w:rPr>
            </w:pPr>
            <w:bookmarkStart w:id="0" w:name="_GoBack"/>
            <w:r w:rsidRPr="00165A0D">
              <w:rPr>
                <w:rFonts w:ascii="DCH-Basisschrift" w:hAnsi="DCH-Basisschrift"/>
                <w:sz w:val="20"/>
              </w:rPr>
              <w:t>Name des Senderstorches</w:t>
            </w:r>
          </w:p>
        </w:tc>
        <w:tc>
          <w:tcPr>
            <w:tcW w:w="4814" w:type="dxa"/>
          </w:tcPr>
          <w:p w14:paraId="623FA390" w14:textId="77777777" w:rsidR="00383691" w:rsidRPr="00165A0D" w:rsidRDefault="00383691" w:rsidP="00023FA3">
            <w:pPr>
              <w:spacing w:after="120" w:line="600" w:lineRule="exact"/>
              <w:rPr>
                <w:rFonts w:ascii="DCH-Basisschrift" w:hAnsi="DCH-Basisschrift"/>
                <w:sz w:val="20"/>
              </w:rPr>
            </w:pPr>
            <w:r w:rsidRPr="00165A0D">
              <w:rPr>
                <w:rFonts w:ascii="DCH-Basisschrift" w:hAnsi="DCH-Basisschrift"/>
                <w:sz w:val="20"/>
              </w:rPr>
              <w:t>Überwinterungsort</w:t>
            </w:r>
          </w:p>
        </w:tc>
      </w:tr>
      <w:bookmarkEnd w:id="0"/>
      <w:tr w:rsidR="00383691" w14:paraId="37F296BF" w14:textId="77777777" w:rsidTr="00383691">
        <w:tc>
          <w:tcPr>
            <w:tcW w:w="4814" w:type="dxa"/>
          </w:tcPr>
          <w:p w14:paraId="5264163D" w14:textId="77777777" w:rsidR="00383691" w:rsidRDefault="00383691" w:rsidP="000F0681">
            <w:pPr>
              <w:spacing w:line="480" w:lineRule="exact"/>
              <w:rPr>
                <w:rFonts w:ascii="DCH-Basisschrift" w:hAnsi="DCH-Basisschrift"/>
              </w:rPr>
            </w:pPr>
          </w:p>
        </w:tc>
        <w:tc>
          <w:tcPr>
            <w:tcW w:w="4814" w:type="dxa"/>
          </w:tcPr>
          <w:p w14:paraId="64B6128D" w14:textId="77777777" w:rsidR="00383691" w:rsidRDefault="00383691" w:rsidP="000F0681">
            <w:pPr>
              <w:spacing w:line="480" w:lineRule="exact"/>
              <w:rPr>
                <w:rFonts w:ascii="DCH-Basisschrift" w:hAnsi="DCH-Basisschrift"/>
              </w:rPr>
            </w:pPr>
          </w:p>
        </w:tc>
      </w:tr>
      <w:tr w:rsidR="00383691" w14:paraId="5C6844D7" w14:textId="77777777" w:rsidTr="00383691">
        <w:tc>
          <w:tcPr>
            <w:tcW w:w="4814" w:type="dxa"/>
          </w:tcPr>
          <w:p w14:paraId="708DE9F6" w14:textId="77777777" w:rsidR="00383691" w:rsidRDefault="00383691" w:rsidP="000F0681">
            <w:pPr>
              <w:spacing w:line="480" w:lineRule="exact"/>
              <w:rPr>
                <w:rFonts w:ascii="DCH-Basisschrift" w:hAnsi="DCH-Basisschrift"/>
              </w:rPr>
            </w:pPr>
          </w:p>
        </w:tc>
        <w:tc>
          <w:tcPr>
            <w:tcW w:w="4814" w:type="dxa"/>
          </w:tcPr>
          <w:p w14:paraId="0F5574A3" w14:textId="77777777" w:rsidR="00383691" w:rsidRDefault="00383691" w:rsidP="000F0681">
            <w:pPr>
              <w:spacing w:line="480" w:lineRule="exact"/>
              <w:rPr>
                <w:rFonts w:ascii="DCH-Basisschrift" w:hAnsi="DCH-Basisschrift"/>
              </w:rPr>
            </w:pPr>
          </w:p>
        </w:tc>
      </w:tr>
      <w:tr w:rsidR="00383691" w14:paraId="0A5C7B77" w14:textId="77777777" w:rsidTr="00383691">
        <w:tc>
          <w:tcPr>
            <w:tcW w:w="4814" w:type="dxa"/>
          </w:tcPr>
          <w:p w14:paraId="2725CBB7" w14:textId="77777777" w:rsidR="00383691" w:rsidRDefault="00383691" w:rsidP="000F0681">
            <w:pPr>
              <w:spacing w:line="480" w:lineRule="exact"/>
              <w:rPr>
                <w:rFonts w:ascii="DCH-Basisschrift" w:hAnsi="DCH-Basisschrift"/>
              </w:rPr>
            </w:pPr>
          </w:p>
        </w:tc>
        <w:tc>
          <w:tcPr>
            <w:tcW w:w="4814" w:type="dxa"/>
          </w:tcPr>
          <w:p w14:paraId="7004FCA0" w14:textId="77777777" w:rsidR="00383691" w:rsidRDefault="00383691" w:rsidP="000F0681">
            <w:pPr>
              <w:spacing w:line="480" w:lineRule="exact"/>
              <w:rPr>
                <w:rFonts w:ascii="DCH-Basisschrift" w:hAnsi="DCH-Basisschrift"/>
              </w:rPr>
            </w:pPr>
          </w:p>
        </w:tc>
      </w:tr>
      <w:tr w:rsidR="00383691" w14:paraId="787CE19E" w14:textId="77777777" w:rsidTr="00383691">
        <w:tc>
          <w:tcPr>
            <w:tcW w:w="4814" w:type="dxa"/>
          </w:tcPr>
          <w:p w14:paraId="18F94918" w14:textId="77777777" w:rsidR="00383691" w:rsidRDefault="00383691" w:rsidP="000F0681">
            <w:pPr>
              <w:spacing w:line="480" w:lineRule="exact"/>
              <w:rPr>
                <w:rFonts w:ascii="DCH-Basisschrift" w:hAnsi="DCH-Basisschrift"/>
              </w:rPr>
            </w:pPr>
          </w:p>
        </w:tc>
        <w:tc>
          <w:tcPr>
            <w:tcW w:w="4814" w:type="dxa"/>
          </w:tcPr>
          <w:p w14:paraId="2E75CE6C" w14:textId="77777777" w:rsidR="00383691" w:rsidRDefault="00383691" w:rsidP="000F0681">
            <w:pPr>
              <w:spacing w:line="480" w:lineRule="exact"/>
              <w:rPr>
                <w:rFonts w:ascii="DCH-Basisschrift" w:hAnsi="DCH-Basisschrift"/>
              </w:rPr>
            </w:pPr>
          </w:p>
        </w:tc>
      </w:tr>
      <w:tr w:rsidR="00383691" w14:paraId="6FB015DD" w14:textId="77777777" w:rsidTr="00383691">
        <w:tc>
          <w:tcPr>
            <w:tcW w:w="4814" w:type="dxa"/>
          </w:tcPr>
          <w:p w14:paraId="69E8692D" w14:textId="77777777" w:rsidR="00383691" w:rsidRDefault="00383691" w:rsidP="000F0681">
            <w:pPr>
              <w:spacing w:line="480" w:lineRule="exact"/>
              <w:rPr>
                <w:rFonts w:ascii="DCH-Basisschrift" w:hAnsi="DCH-Basisschrift"/>
              </w:rPr>
            </w:pPr>
          </w:p>
        </w:tc>
        <w:tc>
          <w:tcPr>
            <w:tcW w:w="4814" w:type="dxa"/>
          </w:tcPr>
          <w:p w14:paraId="1417CA14" w14:textId="77777777" w:rsidR="00383691" w:rsidRDefault="00383691" w:rsidP="000F0681">
            <w:pPr>
              <w:spacing w:line="480" w:lineRule="exact"/>
              <w:rPr>
                <w:rFonts w:ascii="DCH-Basisschrift" w:hAnsi="DCH-Basisschrift"/>
              </w:rPr>
            </w:pPr>
          </w:p>
        </w:tc>
      </w:tr>
      <w:tr w:rsidR="00383691" w14:paraId="46E7A639" w14:textId="77777777" w:rsidTr="00383691">
        <w:tc>
          <w:tcPr>
            <w:tcW w:w="4814" w:type="dxa"/>
          </w:tcPr>
          <w:p w14:paraId="5143ACC1" w14:textId="77777777" w:rsidR="00383691" w:rsidRDefault="00383691" w:rsidP="000F0681">
            <w:pPr>
              <w:spacing w:line="480" w:lineRule="exact"/>
              <w:rPr>
                <w:rFonts w:ascii="DCH-Basisschrift" w:hAnsi="DCH-Basisschrift"/>
              </w:rPr>
            </w:pPr>
          </w:p>
        </w:tc>
        <w:tc>
          <w:tcPr>
            <w:tcW w:w="4814" w:type="dxa"/>
          </w:tcPr>
          <w:p w14:paraId="2C47507D" w14:textId="77777777" w:rsidR="00383691" w:rsidRDefault="00383691" w:rsidP="000F0681">
            <w:pPr>
              <w:spacing w:line="480" w:lineRule="exact"/>
              <w:rPr>
                <w:rFonts w:ascii="DCH-Basisschrift" w:hAnsi="DCH-Basisschrift"/>
              </w:rPr>
            </w:pPr>
          </w:p>
        </w:tc>
      </w:tr>
      <w:tr w:rsidR="00383691" w14:paraId="106D887D" w14:textId="77777777" w:rsidTr="00383691">
        <w:tc>
          <w:tcPr>
            <w:tcW w:w="4814" w:type="dxa"/>
          </w:tcPr>
          <w:p w14:paraId="3FE0B83E" w14:textId="77777777" w:rsidR="00383691" w:rsidRDefault="00383691" w:rsidP="000F0681">
            <w:pPr>
              <w:spacing w:line="480" w:lineRule="exact"/>
              <w:rPr>
                <w:rFonts w:ascii="DCH-Basisschrift" w:hAnsi="DCH-Basisschrift"/>
              </w:rPr>
            </w:pPr>
          </w:p>
        </w:tc>
        <w:tc>
          <w:tcPr>
            <w:tcW w:w="4814" w:type="dxa"/>
          </w:tcPr>
          <w:p w14:paraId="2B08ECB4" w14:textId="77777777" w:rsidR="00383691" w:rsidRDefault="00383691" w:rsidP="000F0681">
            <w:pPr>
              <w:spacing w:line="480" w:lineRule="exact"/>
              <w:rPr>
                <w:rFonts w:ascii="DCH-Basisschrift" w:hAnsi="DCH-Basisschrift"/>
              </w:rPr>
            </w:pPr>
          </w:p>
        </w:tc>
      </w:tr>
      <w:tr w:rsidR="00383691" w14:paraId="6903ED80" w14:textId="77777777" w:rsidTr="00383691">
        <w:tc>
          <w:tcPr>
            <w:tcW w:w="4814" w:type="dxa"/>
          </w:tcPr>
          <w:p w14:paraId="5519E7BE" w14:textId="77777777" w:rsidR="00383691" w:rsidRDefault="00383691" w:rsidP="000F0681">
            <w:pPr>
              <w:spacing w:line="480" w:lineRule="exact"/>
              <w:rPr>
                <w:rFonts w:ascii="DCH-Basisschrift" w:hAnsi="DCH-Basisschrift"/>
              </w:rPr>
            </w:pPr>
          </w:p>
        </w:tc>
        <w:tc>
          <w:tcPr>
            <w:tcW w:w="4814" w:type="dxa"/>
          </w:tcPr>
          <w:p w14:paraId="5DDC5709" w14:textId="77777777" w:rsidR="00383691" w:rsidRDefault="00383691" w:rsidP="000F0681">
            <w:pPr>
              <w:spacing w:line="480" w:lineRule="exact"/>
              <w:rPr>
                <w:rFonts w:ascii="DCH-Basisschrift" w:hAnsi="DCH-Basisschrift"/>
              </w:rPr>
            </w:pPr>
          </w:p>
        </w:tc>
      </w:tr>
      <w:tr w:rsidR="00383691" w14:paraId="7341671A" w14:textId="77777777" w:rsidTr="00383691">
        <w:tc>
          <w:tcPr>
            <w:tcW w:w="4814" w:type="dxa"/>
          </w:tcPr>
          <w:p w14:paraId="56BB43A8" w14:textId="77777777" w:rsidR="00383691" w:rsidRDefault="00383691" w:rsidP="000F0681">
            <w:pPr>
              <w:spacing w:line="480" w:lineRule="exact"/>
              <w:rPr>
                <w:rFonts w:ascii="DCH-Basisschrift" w:hAnsi="DCH-Basisschrift"/>
              </w:rPr>
            </w:pPr>
          </w:p>
        </w:tc>
        <w:tc>
          <w:tcPr>
            <w:tcW w:w="4814" w:type="dxa"/>
          </w:tcPr>
          <w:p w14:paraId="691F5D0B" w14:textId="77777777" w:rsidR="00383691" w:rsidRDefault="00383691" w:rsidP="000F0681">
            <w:pPr>
              <w:spacing w:line="480" w:lineRule="exact"/>
              <w:rPr>
                <w:rFonts w:ascii="DCH-Basisschrift" w:hAnsi="DCH-Basisschrift"/>
              </w:rPr>
            </w:pPr>
          </w:p>
        </w:tc>
      </w:tr>
      <w:tr w:rsidR="00383691" w14:paraId="5C312970" w14:textId="77777777" w:rsidTr="00383691">
        <w:tc>
          <w:tcPr>
            <w:tcW w:w="4814" w:type="dxa"/>
          </w:tcPr>
          <w:p w14:paraId="2F1D572B" w14:textId="77777777" w:rsidR="00383691" w:rsidRDefault="00383691" w:rsidP="000F0681">
            <w:pPr>
              <w:spacing w:line="480" w:lineRule="exact"/>
              <w:rPr>
                <w:rFonts w:ascii="DCH-Basisschrift" w:hAnsi="DCH-Basisschrift"/>
              </w:rPr>
            </w:pPr>
          </w:p>
        </w:tc>
        <w:tc>
          <w:tcPr>
            <w:tcW w:w="4814" w:type="dxa"/>
          </w:tcPr>
          <w:p w14:paraId="13A5D6E1" w14:textId="77777777" w:rsidR="00383691" w:rsidRDefault="00383691" w:rsidP="000F0681">
            <w:pPr>
              <w:spacing w:line="480" w:lineRule="exact"/>
              <w:rPr>
                <w:rFonts w:ascii="DCH-Basisschrift" w:hAnsi="DCH-Basisschrift"/>
              </w:rPr>
            </w:pPr>
          </w:p>
        </w:tc>
      </w:tr>
    </w:tbl>
    <w:p w14:paraId="650F9443" w14:textId="77777777" w:rsidR="00383691" w:rsidRDefault="00383691" w:rsidP="000F0681">
      <w:pPr>
        <w:spacing w:line="480" w:lineRule="exact"/>
        <w:rPr>
          <w:rFonts w:ascii="DCH-Basisschrift" w:hAnsi="DCH-Basisschrift"/>
        </w:rPr>
      </w:pPr>
    </w:p>
    <w:p w14:paraId="21B7C1BB" w14:textId="77777777" w:rsidR="00383691" w:rsidRDefault="00383691" w:rsidP="000F0681">
      <w:pPr>
        <w:spacing w:line="480" w:lineRule="exact"/>
        <w:rPr>
          <w:rFonts w:ascii="DCH-Basisschrift" w:hAnsi="DCH-Basisschrift"/>
        </w:rPr>
      </w:pPr>
    </w:p>
    <w:p w14:paraId="218FF249" w14:textId="77777777" w:rsidR="00A75AE7" w:rsidRDefault="00A75AE7" w:rsidP="006051DF">
      <w:pPr>
        <w:spacing w:line="480" w:lineRule="exact"/>
      </w:pPr>
    </w:p>
    <w:sectPr w:rsidR="00A75AE7" w:rsidSect="00182F7E">
      <w:headerReference w:type="default" r:id="rId13"/>
      <w:footerReference w:type="even" r:id="rId14"/>
      <w:footerReference w:type="default" r:id="rId15"/>
      <w:headerReference w:type="first" r:id="rId16"/>
      <w:footerReference w:type="first" r:id="rId17"/>
      <w:pgSz w:w="11906" w:h="16838" w:code="9"/>
      <w:pgMar w:top="3187" w:right="1134" w:bottom="284" w:left="1134"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64F71" w14:textId="77777777" w:rsidR="009B4398" w:rsidRDefault="009B4398" w:rsidP="00A76598">
      <w:r>
        <w:separator/>
      </w:r>
    </w:p>
  </w:endnote>
  <w:endnote w:type="continuationSeparator" w:id="0">
    <w:p w14:paraId="1B71DD1B" w14:textId="77777777" w:rsidR="009B4398" w:rsidRDefault="009B4398" w:rsidP="00A76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dea">
    <w:altName w:val="Times New Roman"/>
    <w:panose1 w:val="02000000000000000000"/>
    <w:charset w:val="00"/>
    <w:family w:val="auto"/>
    <w:pitch w:val="variable"/>
    <w:sig w:usb0="A00000AF" w:usb1="4000206A" w:usb2="00000000" w:usb3="00000000" w:csb0="00000111" w:csb1="00000000"/>
  </w:font>
  <w:font w:name="DCH-Basisschrift">
    <w:panose1 w:val="02000506020000020003"/>
    <w:charset w:val="00"/>
    <w:family w:val="modern"/>
    <w:notTrueType/>
    <w:pitch w:val="variable"/>
    <w:sig w:usb0="00000003"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D8A6B" w14:textId="77777777" w:rsidR="000A45DA" w:rsidRDefault="000A45DA" w:rsidP="00800B2B">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32E73" w14:textId="0E355A02" w:rsidR="000A45DA" w:rsidRPr="00EE612F" w:rsidRDefault="000A45DA" w:rsidP="00C76224">
    <w:pPr>
      <w:pStyle w:val="Pieddepage"/>
      <w:tabs>
        <w:tab w:val="clear" w:pos="4536"/>
        <w:tab w:val="left" w:pos="1134"/>
      </w:tabs>
      <w:jc w:val="right"/>
      <w:rPr>
        <w:rFonts w:ascii="Gudea" w:hAnsi="Gudea"/>
      </w:rPr>
    </w:pPr>
    <w:r>
      <w:rPr>
        <w:rFonts w:ascii="Gudea" w:hAnsi="Gudea"/>
        <w:sz w:val="18"/>
        <w:szCs w:val="18"/>
      </w:rPr>
      <w:t xml:space="preserve"> </w:t>
    </w:r>
    <w:proofErr w:type="spellStart"/>
    <w:r>
      <w:rPr>
        <w:rFonts w:ascii="Gudea" w:hAnsi="Gudea"/>
        <w:sz w:val="18"/>
        <w:szCs w:val="18"/>
      </w:rPr>
      <w:t>SuS</w:t>
    </w:r>
    <w:proofErr w:type="spellEnd"/>
    <w:r>
      <w:rPr>
        <w:rFonts w:ascii="Gudea" w:hAnsi="Gudea"/>
        <w:sz w:val="18"/>
        <w:szCs w:val="18"/>
      </w:rPr>
      <w:t xml:space="preserve"> </w:t>
    </w:r>
    <w:r w:rsidRPr="006267A4">
      <w:rPr>
        <w:rFonts w:ascii="Gudea" w:hAnsi="Gudea"/>
        <w:b/>
        <w:sz w:val="18"/>
        <w:szCs w:val="18"/>
      </w:rPr>
      <w:t>A</w:t>
    </w:r>
    <w:proofErr w:type="gramStart"/>
    <w:r>
      <w:rPr>
        <w:rFonts w:ascii="Gudea" w:hAnsi="Gudea"/>
        <w:b/>
        <w:sz w:val="18"/>
        <w:szCs w:val="18"/>
      </w:rPr>
      <w:t>9</w:t>
    </w:r>
    <w:r>
      <w:rPr>
        <w:rFonts w:ascii="Gudea" w:hAnsi="Gudea"/>
        <w:sz w:val="18"/>
        <w:szCs w:val="18"/>
      </w:rPr>
      <w:t xml:space="preserve">  </w:t>
    </w:r>
    <w:r w:rsidRPr="00EE612F">
      <w:rPr>
        <w:rFonts w:ascii="Gudea" w:hAnsi="Gudea"/>
        <w:sz w:val="18"/>
        <w:szCs w:val="18"/>
      </w:rPr>
      <w:t>Seite</w:t>
    </w:r>
    <w:proofErr w:type="gramEnd"/>
    <w:r w:rsidRPr="00EE612F">
      <w:rPr>
        <w:rFonts w:ascii="Gudea" w:hAnsi="Gudea"/>
        <w:sz w:val="18"/>
        <w:szCs w:val="18"/>
      </w:rPr>
      <w:t xml:space="preserve"> </w:t>
    </w:r>
    <w:r w:rsidRPr="00EE612F">
      <w:rPr>
        <w:rFonts w:ascii="Gudea" w:hAnsi="Gudea"/>
        <w:sz w:val="18"/>
        <w:szCs w:val="18"/>
      </w:rPr>
      <w:fldChar w:fldCharType="begin"/>
    </w:r>
    <w:r w:rsidRPr="00EE612F">
      <w:rPr>
        <w:rFonts w:ascii="Gudea" w:hAnsi="Gudea"/>
        <w:sz w:val="18"/>
        <w:szCs w:val="18"/>
      </w:rPr>
      <w:instrText xml:space="preserve"> PAGE  \* Arabic  \* MERGEFORMAT </w:instrText>
    </w:r>
    <w:r w:rsidRPr="00EE612F">
      <w:rPr>
        <w:rFonts w:ascii="Gudea" w:hAnsi="Gudea"/>
        <w:sz w:val="18"/>
        <w:szCs w:val="18"/>
      </w:rPr>
      <w:fldChar w:fldCharType="separate"/>
    </w:r>
    <w:r w:rsidR="00F73986">
      <w:rPr>
        <w:rFonts w:ascii="Gudea" w:hAnsi="Gudea"/>
        <w:noProof/>
        <w:sz w:val="18"/>
        <w:szCs w:val="18"/>
      </w:rPr>
      <w:t>4</w:t>
    </w:r>
    <w:r w:rsidRPr="00EE612F">
      <w:rPr>
        <w:rFonts w:ascii="Gudea" w:hAnsi="Gudea"/>
        <w:sz w:val="18"/>
        <w:szCs w:val="18"/>
      </w:rPr>
      <w:fldChar w:fldCharType="end"/>
    </w:r>
    <w:r w:rsidRPr="00EE612F">
      <w:rPr>
        <w:rFonts w:ascii="Gudea" w:hAnsi="Gudea"/>
        <w:sz w:val="18"/>
        <w:szCs w:val="18"/>
      </w:rPr>
      <w:t>/</w:t>
    </w:r>
    <w:r w:rsidRPr="00EE612F">
      <w:rPr>
        <w:rFonts w:ascii="Gudea" w:hAnsi="Gudea"/>
        <w:sz w:val="18"/>
        <w:szCs w:val="18"/>
      </w:rPr>
      <w:fldChar w:fldCharType="begin"/>
    </w:r>
    <w:r w:rsidRPr="00EE612F">
      <w:rPr>
        <w:rFonts w:ascii="Gudea" w:hAnsi="Gudea"/>
        <w:sz w:val="18"/>
        <w:szCs w:val="18"/>
      </w:rPr>
      <w:instrText xml:space="preserve"> NUMPAGES   \* MERGEFORMAT </w:instrText>
    </w:r>
    <w:r w:rsidRPr="00EE612F">
      <w:rPr>
        <w:rFonts w:ascii="Gudea" w:hAnsi="Gudea"/>
        <w:sz w:val="18"/>
        <w:szCs w:val="18"/>
      </w:rPr>
      <w:fldChar w:fldCharType="separate"/>
    </w:r>
    <w:r w:rsidR="00F73986">
      <w:rPr>
        <w:rFonts w:ascii="Gudea" w:hAnsi="Gudea"/>
        <w:noProof/>
        <w:sz w:val="18"/>
        <w:szCs w:val="18"/>
      </w:rPr>
      <w:t>4</w:t>
    </w:r>
    <w:r w:rsidRPr="00EE612F">
      <w:rPr>
        <w:rFonts w:ascii="Gudea" w:hAnsi="Gudea"/>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398F0" w14:textId="22F60394" w:rsidR="000A45DA" w:rsidRPr="00EE612F" w:rsidRDefault="000A45DA" w:rsidP="00C76224">
    <w:pPr>
      <w:pStyle w:val="Pieddepage"/>
      <w:tabs>
        <w:tab w:val="clear" w:pos="4536"/>
        <w:tab w:val="left" w:pos="1134"/>
      </w:tabs>
      <w:jc w:val="right"/>
      <w:rPr>
        <w:rFonts w:ascii="Gudea" w:hAnsi="Gudea"/>
        <w:sz w:val="18"/>
        <w:szCs w:val="18"/>
      </w:rPr>
    </w:pPr>
    <w:r w:rsidRPr="00EE612F">
      <w:rPr>
        <w:rFonts w:ascii="Gudea" w:hAnsi="Gudea"/>
        <w:sz w:val="18"/>
        <w:szCs w:val="18"/>
      </w:rPr>
      <w:t xml:space="preserve"> </w:t>
    </w:r>
    <w:proofErr w:type="spellStart"/>
    <w:r>
      <w:rPr>
        <w:rFonts w:ascii="Gudea" w:hAnsi="Gudea"/>
        <w:sz w:val="18"/>
        <w:szCs w:val="18"/>
      </w:rPr>
      <w:t>SuS</w:t>
    </w:r>
    <w:proofErr w:type="spellEnd"/>
    <w:r>
      <w:rPr>
        <w:rFonts w:ascii="Gudea" w:hAnsi="Gudea"/>
        <w:sz w:val="18"/>
        <w:szCs w:val="18"/>
      </w:rPr>
      <w:t xml:space="preserve"> </w:t>
    </w:r>
    <w:r w:rsidRPr="006267A4">
      <w:rPr>
        <w:rFonts w:ascii="Gudea" w:hAnsi="Gudea"/>
        <w:b/>
        <w:sz w:val="18"/>
        <w:szCs w:val="18"/>
      </w:rPr>
      <w:t>A</w:t>
    </w:r>
    <w:proofErr w:type="gramStart"/>
    <w:r>
      <w:rPr>
        <w:rFonts w:ascii="Gudea" w:hAnsi="Gudea"/>
        <w:b/>
        <w:sz w:val="18"/>
        <w:szCs w:val="18"/>
      </w:rPr>
      <w:t>9</w:t>
    </w:r>
    <w:r>
      <w:rPr>
        <w:rFonts w:ascii="Gudea" w:hAnsi="Gudea"/>
        <w:sz w:val="18"/>
        <w:szCs w:val="18"/>
      </w:rPr>
      <w:t xml:space="preserve">  </w:t>
    </w:r>
    <w:r w:rsidRPr="00EE612F">
      <w:rPr>
        <w:rFonts w:ascii="Gudea" w:hAnsi="Gudea"/>
        <w:sz w:val="18"/>
        <w:szCs w:val="18"/>
      </w:rPr>
      <w:t>Seite</w:t>
    </w:r>
    <w:proofErr w:type="gramEnd"/>
    <w:r w:rsidRPr="00EE612F">
      <w:rPr>
        <w:rFonts w:ascii="Gudea" w:hAnsi="Gudea"/>
        <w:sz w:val="18"/>
        <w:szCs w:val="18"/>
      </w:rPr>
      <w:t xml:space="preserve"> </w:t>
    </w:r>
    <w:r w:rsidRPr="00EE612F">
      <w:rPr>
        <w:rFonts w:ascii="Gudea" w:hAnsi="Gudea"/>
        <w:sz w:val="18"/>
        <w:szCs w:val="18"/>
      </w:rPr>
      <w:fldChar w:fldCharType="begin"/>
    </w:r>
    <w:r w:rsidRPr="00EE612F">
      <w:rPr>
        <w:rFonts w:ascii="Gudea" w:hAnsi="Gudea"/>
        <w:sz w:val="18"/>
        <w:szCs w:val="18"/>
      </w:rPr>
      <w:instrText xml:space="preserve"> PAGE  \* Arabic  \* MERGEFORMAT </w:instrText>
    </w:r>
    <w:r w:rsidRPr="00EE612F">
      <w:rPr>
        <w:rFonts w:ascii="Gudea" w:hAnsi="Gudea"/>
        <w:sz w:val="18"/>
        <w:szCs w:val="18"/>
      </w:rPr>
      <w:fldChar w:fldCharType="separate"/>
    </w:r>
    <w:r w:rsidR="00F73986">
      <w:rPr>
        <w:rFonts w:ascii="Gudea" w:hAnsi="Gudea"/>
        <w:noProof/>
        <w:sz w:val="18"/>
        <w:szCs w:val="18"/>
      </w:rPr>
      <w:t>1</w:t>
    </w:r>
    <w:r w:rsidRPr="00EE612F">
      <w:rPr>
        <w:rFonts w:ascii="Gudea" w:hAnsi="Gudea"/>
        <w:sz w:val="18"/>
        <w:szCs w:val="18"/>
      </w:rPr>
      <w:fldChar w:fldCharType="end"/>
    </w:r>
    <w:r w:rsidRPr="00EE612F">
      <w:rPr>
        <w:rFonts w:ascii="Gudea" w:hAnsi="Gudea"/>
        <w:sz w:val="18"/>
        <w:szCs w:val="18"/>
      </w:rPr>
      <w:t>/</w:t>
    </w:r>
    <w:r w:rsidRPr="00EE612F">
      <w:rPr>
        <w:rFonts w:ascii="Gudea" w:hAnsi="Gudea"/>
        <w:sz w:val="18"/>
        <w:szCs w:val="18"/>
      </w:rPr>
      <w:fldChar w:fldCharType="begin"/>
    </w:r>
    <w:r w:rsidRPr="00EE612F">
      <w:rPr>
        <w:rFonts w:ascii="Gudea" w:hAnsi="Gudea"/>
        <w:sz w:val="18"/>
        <w:szCs w:val="18"/>
      </w:rPr>
      <w:instrText xml:space="preserve"> NUMPAGES   \* MERGEFORMAT </w:instrText>
    </w:r>
    <w:r w:rsidRPr="00EE612F">
      <w:rPr>
        <w:rFonts w:ascii="Gudea" w:hAnsi="Gudea"/>
        <w:sz w:val="18"/>
        <w:szCs w:val="18"/>
      </w:rPr>
      <w:fldChar w:fldCharType="separate"/>
    </w:r>
    <w:r w:rsidR="00F73986">
      <w:rPr>
        <w:rFonts w:ascii="Gudea" w:hAnsi="Gudea"/>
        <w:noProof/>
        <w:sz w:val="18"/>
        <w:szCs w:val="18"/>
      </w:rPr>
      <w:t>4</w:t>
    </w:r>
    <w:r w:rsidRPr="00EE612F">
      <w:rPr>
        <w:rFonts w:ascii="Gudea" w:hAnsi="Gudea"/>
        <w:noProof/>
        <w:sz w:val="18"/>
        <w:szCs w:val="18"/>
      </w:rPr>
      <w:fldChar w:fldCharType="end"/>
    </w:r>
    <w:r w:rsidRPr="00EE612F">
      <w:rPr>
        <w:rFonts w:ascii="Gudea" w:hAnsi="Gudea"/>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65EA4" w14:textId="77777777" w:rsidR="009B4398" w:rsidRPr="00ED0D02" w:rsidRDefault="009B4398" w:rsidP="00ED0D02">
      <w:pPr>
        <w:pStyle w:val="Pieddepage"/>
      </w:pPr>
    </w:p>
  </w:footnote>
  <w:footnote w:type="continuationSeparator" w:id="0">
    <w:p w14:paraId="50119AB0" w14:textId="77777777" w:rsidR="009B4398" w:rsidRDefault="009B4398" w:rsidP="00A76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63B0" w14:textId="7B745C0C" w:rsidR="000A45DA" w:rsidRPr="00EE2559" w:rsidRDefault="000A45DA" w:rsidP="00D1286D">
    <w:pPr>
      <w:pStyle w:val="Corpsdetexte"/>
      <w:spacing w:line="480" w:lineRule="auto"/>
      <w:jc w:val="right"/>
      <w:rPr>
        <w:lang w:val="de-CH"/>
      </w:rPr>
    </w:pPr>
    <w:r>
      <w:rPr>
        <w:noProof/>
        <w:lang w:val="de-CH" w:eastAsia="de-CH"/>
      </w:rPr>
      <mc:AlternateContent>
        <mc:Choice Requires="wpg">
          <w:drawing>
            <wp:anchor distT="0" distB="0" distL="114300" distR="114300" simplePos="0" relativeHeight="251684352" behindDoc="0" locked="0" layoutInCell="1" allowOverlap="1" wp14:anchorId="39FC43BB" wp14:editId="6CA40796">
              <wp:simplePos x="0" y="0"/>
              <wp:positionH relativeFrom="column">
                <wp:posOffset>-648335</wp:posOffset>
              </wp:positionH>
              <wp:positionV relativeFrom="paragraph">
                <wp:posOffset>-363855</wp:posOffset>
              </wp:positionV>
              <wp:extent cx="1382400" cy="1094400"/>
              <wp:effectExtent l="0" t="0" r="0" b="0"/>
              <wp:wrapNone/>
              <wp:docPr id="10" name="Gruppieren 10"/>
              <wp:cNvGraphicFramePr/>
              <a:graphic xmlns:a="http://schemas.openxmlformats.org/drawingml/2006/main">
                <a:graphicData uri="http://schemas.microsoft.com/office/word/2010/wordprocessingGroup">
                  <wpg:wgp>
                    <wpg:cNvGrpSpPr/>
                    <wpg:grpSpPr>
                      <a:xfrm>
                        <a:off x="0" y="0"/>
                        <a:ext cx="1382400" cy="1094400"/>
                        <a:chOff x="0" y="0"/>
                        <a:chExt cx="1381125" cy="1095375"/>
                      </a:xfrm>
                    </wpg:grpSpPr>
                    <pic:pic xmlns:pic="http://schemas.openxmlformats.org/drawingml/2006/picture">
                      <pic:nvPicPr>
                        <pic:cNvPr id="14" name="Picture 3" descr="C:\Users\chrigu13\AppData\Local\Microsoft\Windows\INetCache\Content.Word\Storch-Logo-Bild.jpg"/>
                        <pic:cNvPicPr/>
                      </pic:nvPicPr>
                      <pic:blipFill>
                        <a:blip r:embed="rId1">
                          <a:extLst>
                            <a:ext uri="{28A0092B-C50C-407E-A947-70E740481C1C}">
                              <a14:useLocalDpi xmlns:a14="http://schemas.microsoft.com/office/drawing/2010/main" val="0"/>
                            </a:ext>
                          </a:extLst>
                        </a:blip>
                        <a:srcRect/>
                        <a:stretch>
                          <a:fillRect/>
                        </a:stretch>
                      </pic:blipFill>
                      <pic:spPr bwMode="auto">
                        <a:xfrm>
                          <a:off x="561975" y="276225"/>
                          <a:ext cx="690245" cy="690245"/>
                        </a:xfrm>
                        <a:prstGeom prst="rect">
                          <a:avLst/>
                        </a:prstGeom>
                        <a:noFill/>
                        <a:ln>
                          <a:noFill/>
                        </a:ln>
                      </pic:spPr>
                    </pic:pic>
                    <wps:wsp>
                      <wps:cNvPr id="15" name="Rechteck 15"/>
                      <wps:cNvSpPr/>
                      <wps:spPr>
                        <a:xfrm>
                          <a:off x="0" y="0"/>
                          <a:ext cx="1381125" cy="1095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AE7A22" id="Gruppieren 10" o:spid="_x0000_s1026" style="position:absolute;margin-left:-51.05pt;margin-top:-28.65pt;width:108.85pt;height:86.15pt;z-index:251684352;mso-width-relative:margin;mso-height-relative:margin" coordsize="13811,10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ScAAAAAUmdodGxvbmcAAAEn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i&#10;/+JJQ0NfUFJPRklMRQAECm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f/i/+JJQ0NfUFJPRklMRQAGCo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&#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10;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619;top:2762;width:6903;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">
                <v:imagedata r:id="rId2" o:title="Storch-Logo-Bild"/>
              </v:shape>
              <v:rect id="Rechteck 15" o:spid="_x0000_s1028" style="position:absolute;width:13811;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D8CD1" w14:textId="77777777" w:rsidR="000A45DA" w:rsidRPr="00732E76" w:rsidRDefault="000A45DA" w:rsidP="009B4AE7">
    <w:pPr>
      <w:pStyle w:val="Corpsdetexte"/>
      <w:spacing w:line="480" w:lineRule="auto"/>
      <w:jc w:val="right"/>
    </w:pPr>
    <w:r w:rsidRPr="0087739B">
      <w:rPr>
        <w:i/>
        <w:noProof/>
        <w:color w:val="808080" w:themeColor="background1" w:themeShade="80"/>
        <w:sz w:val="20"/>
        <w:szCs w:val="20"/>
        <w:lang w:val="de-CH" w:eastAsia="de-CH"/>
      </w:rPr>
      <mc:AlternateContent>
        <mc:Choice Requires="wps">
          <w:drawing>
            <wp:anchor distT="45720" distB="45720" distL="114300" distR="114300" simplePos="0" relativeHeight="251682304" behindDoc="0" locked="0" layoutInCell="1" allowOverlap="1" wp14:anchorId="739DF04F" wp14:editId="0D18F06D">
              <wp:simplePos x="0" y="0"/>
              <wp:positionH relativeFrom="column">
                <wp:posOffset>4498975</wp:posOffset>
              </wp:positionH>
              <wp:positionV relativeFrom="paragraph">
                <wp:posOffset>83820</wp:posOffset>
              </wp:positionV>
              <wp:extent cx="2028825" cy="285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85750"/>
                      </a:xfrm>
                      <a:prstGeom prst="rect">
                        <a:avLst/>
                      </a:prstGeom>
                      <a:noFill/>
                      <a:ln w="9525">
                        <a:noFill/>
                        <a:miter lim="800000"/>
                        <a:headEnd/>
                        <a:tailEnd/>
                      </a:ln>
                    </wps:spPr>
                    <wps:txbx>
                      <w:txbxContent>
                        <w:p w14:paraId="2FC31EC5" w14:textId="5A044F2F" w:rsidR="000A45DA" w:rsidRPr="00246D60" w:rsidRDefault="000A45DA" w:rsidP="00B05552">
                          <w:pPr>
                            <w:spacing w:line="240" w:lineRule="exact"/>
                            <w:jc w:val="right"/>
                            <w:rPr>
                              <w:sz w:val="18"/>
                              <w:szCs w:val="18"/>
                              <w:lang w:val="en-US"/>
                            </w:rPr>
                          </w:pPr>
                          <w:proofErr w:type="spellStart"/>
                          <w:r>
                            <w:rPr>
                              <w:b/>
                              <w:sz w:val="21"/>
                              <w:szCs w:val="21"/>
                            </w:rPr>
                            <w:t>SuS</w:t>
                          </w:r>
                          <w:proofErr w:type="spellEnd"/>
                          <w:r>
                            <w:rPr>
                              <w:b/>
                              <w:sz w:val="21"/>
                              <w:szCs w:val="21"/>
                            </w:rPr>
                            <w:t xml:space="preserve"> A9</w:t>
                          </w:r>
                        </w:p>
                        <w:p w14:paraId="6B8028EE" w14:textId="77777777" w:rsidR="000A45DA" w:rsidRPr="00246D60" w:rsidRDefault="000A45DA" w:rsidP="00B05552">
                          <w:pPr>
                            <w:spacing w:line="380" w:lineRule="exact"/>
                            <w:jc w:val="right"/>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DF04F" id="_x0000_t202" coordsize="21600,21600" o:spt="202" path="m,l,21600r21600,l21600,xe">
              <v:stroke joinstyle="miter"/>
              <v:path gradientshapeok="t" o:connecttype="rect"/>
            </v:shapetype>
            <v:shape id="_x0000_s1028" type="#_x0000_t202" style="position:absolute;left:0;text-align:left;margin-left:354.25pt;margin-top:6.6pt;width:159.75pt;height:22.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" filled="f" stroked="f">
              <v:textbox>
                <w:txbxContent>
                  <w:p w14:paraId="2FC31EC5" w14:textId="5A044F2F" w:rsidR="000A45DA" w:rsidRPr="00246D60" w:rsidRDefault="000A45DA" w:rsidP="00B05552">
                    <w:pPr>
                      <w:spacing w:line="240" w:lineRule="exact"/>
                      <w:jc w:val="right"/>
                      <w:rPr>
                        <w:sz w:val="18"/>
                        <w:szCs w:val="18"/>
                        <w:lang w:val="en-US"/>
                      </w:rPr>
                    </w:pPr>
                    <w:proofErr w:type="spellStart"/>
                    <w:r>
                      <w:rPr>
                        <w:b/>
                        <w:sz w:val="21"/>
                        <w:szCs w:val="21"/>
                      </w:rPr>
                      <w:t>SuS</w:t>
                    </w:r>
                    <w:proofErr w:type="spellEnd"/>
                    <w:r>
                      <w:rPr>
                        <w:b/>
                        <w:sz w:val="21"/>
                        <w:szCs w:val="21"/>
                      </w:rPr>
                      <w:t xml:space="preserve"> A9</w:t>
                    </w:r>
                  </w:p>
                  <w:p w14:paraId="6B8028EE" w14:textId="77777777" w:rsidR="000A45DA" w:rsidRPr="00246D60" w:rsidRDefault="000A45DA" w:rsidP="00B05552">
                    <w:pPr>
                      <w:spacing w:line="380" w:lineRule="exact"/>
                      <w:jc w:val="right"/>
                      <w:rPr>
                        <w:sz w:val="18"/>
                        <w:szCs w:val="18"/>
                        <w:lang w:val="en-US"/>
                      </w:rPr>
                    </w:pPr>
                  </w:p>
                </w:txbxContent>
              </v:textbox>
              <w10:wrap type="square"/>
            </v:shape>
          </w:pict>
        </mc:Fallback>
      </mc:AlternateContent>
    </w:r>
    <w:r>
      <w:rPr>
        <w:rFonts w:ascii="DCH-Basisschrift" w:hAnsi="DCH-Basisschrift"/>
        <w:noProof/>
        <w:sz w:val="24"/>
        <w:szCs w:val="24"/>
        <w:lang w:val="de-CH" w:eastAsia="de-CH"/>
      </w:rPr>
      <w:drawing>
        <wp:anchor distT="0" distB="0" distL="114300" distR="114300" simplePos="0" relativeHeight="251663872" behindDoc="0" locked="0" layoutInCell="1" allowOverlap="1" wp14:anchorId="10CC4477" wp14:editId="076B4BEC">
          <wp:simplePos x="0" y="0"/>
          <wp:positionH relativeFrom="column">
            <wp:posOffset>-218440</wp:posOffset>
          </wp:positionH>
          <wp:positionV relativeFrom="paragraph">
            <wp:posOffset>-183515</wp:posOffset>
          </wp:positionV>
          <wp:extent cx="812800" cy="812800"/>
          <wp:effectExtent l="0" t="0" r="6350" b="6350"/>
          <wp:wrapNone/>
          <wp:docPr id="4" name="Picture 4" descr="C:\Users\chrigu13\AppData\Local\Microsoft\Windows\INetCache\Content.Word\Storch-Logo-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gu13\AppData\Local\Microsoft\Windows\INetCache\Content.Word\Storch-Logo-Bil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39B">
      <w:rPr>
        <w:i/>
        <w:noProof/>
        <w:color w:val="808080" w:themeColor="background1" w:themeShade="80"/>
        <w:sz w:val="20"/>
        <w:szCs w:val="20"/>
        <w:lang w:val="de-CH" w:eastAsia="de-CH"/>
      </w:rPr>
      <mc:AlternateContent>
        <mc:Choice Requires="wps">
          <w:drawing>
            <wp:anchor distT="45720" distB="45720" distL="114300" distR="114300" simplePos="0" relativeHeight="251666944" behindDoc="0" locked="0" layoutInCell="1" allowOverlap="1" wp14:anchorId="3A4C432C" wp14:editId="1AB9CFCB">
              <wp:simplePos x="0" y="0"/>
              <wp:positionH relativeFrom="column">
                <wp:posOffset>4493260</wp:posOffset>
              </wp:positionH>
              <wp:positionV relativeFrom="paragraph">
                <wp:posOffset>-151765</wp:posOffset>
              </wp:positionV>
              <wp:extent cx="2028825" cy="2413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41300"/>
                      </a:xfrm>
                      <a:prstGeom prst="rect">
                        <a:avLst/>
                      </a:prstGeom>
                      <a:noFill/>
                      <a:ln w="9525">
                        <a:noFill/>
                        <a:miter lim="800000"/>
                        <a:headEnd/>
                        <a:tailEnd/>
                      </a:ln>
                    </wps:spPr>
                    <wps:txbx>
                      <w:txbxContent>
                        <w:p w14:paraId="10DBA53B" w14:textId="77777777" w:rsidR="000A45DA" w:rsidRPr="00246D60" w:rsidRDefault="000A45DA" w:rsidP="00246D60">
                          <w:pPr>
                            <w:jc w:val="right"/>
                            <w:rPr>
                              <w:sz w:val="18"/>
                              <w:szCs w:val="18"/>
                            </w:rPr>
                          </w:pPr>
                          <w:r w:rsidRPr="00246D60">
                            <w:rPr>
                              <w:sz w:val="18"/>
                              <w:szCs w:val="18"/>
                            </w:rPr>
                            <w:t>DE</w:t>
                          </w:r>
                        </w:p>
                        <w:p w14:paraId="555E8952" w14:textId="77777777" w:rsidR="000A45DA" w:rsidRPr="00246D60" w:rsidRDefault="000A45DA" w:rsidP="00246D60">
                          <w:pPr>
                            <w:spacing w:line="380" w:lineRule="exact"/>
                            <w:jc w:val="right"/>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C432C" id="_x0000_s1029" type="#_x0000_t202" style="position:absolute;left:0;text-align:left;margin-left:353.8pt;margin-top:-11.95pt;width:159.75pt;height:19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" filled="f" stroked="f">
              <v:textbox>
                <w:txbxContent>
                  <w:p w14:paraId="10DBA53B" w14:textId="77777777" w:rsidR="000A45DA" w:rsidRPr="00246D60" w:rsidRDefault="000A45DA" w:rsidP="00246D60">
                    <w:pPr>
                      <w:jc w:val="right"/>
                      <w:rPr>
                        <w:sz w:val="18"/>
                        <w:szCs w:val="18"/>
                      </w:rPr>
                    </w:pPr>
                    <w:r w:rsidRPr="00246D60">
                      <w:rPr>
                        <w:sz w:val="18"/>
                        <w:szCs w:val="18"/>
                      </w:rPr>
                      <w:t>DE</w:t>
                    </w:r>
                  </w:p>
                  <w:p w14:paraId="555E8952" w14:textId="77777777" w:rsidR="000A45DA" w:rsidRPr="00246D60" w:rsidRDefault="000A45DA" w:rsidP="00246D60">
                    <w:pPr>
                      <w:spacing w:line="380" w:lineRule="exact"/>
                      <w:jc w:val="right"/>
                      <w:rPr>
                        <w:sz w:val="18"/>
                        <w:szCs w:val="18"/>
                        <w:lang w:val="en-US"/>
                      </w:rPr>
                    </w:pPr>
                  </w:p>
                </w:txbxContent>
              </v:textbox>
              <w10:wrap type="square"/>
            </v:shape>
          </w:pict>
        </mc:Fallback>
      </mc:AlternateContent>
    </w:r>
  </w:p>
  <w:p w14:paraId="09DFEA66" w14:textId="77777777" w:rsidR="000A45DA" w:rsidRDefault="000A45DA" w:rsidP="002244F1">
    <w:pPr>
      <w:pStyle w:val="Corpsdetexte"/>
      <w:spacing w:line="360" w:lineRule="auto"/>
      <w:ind w:firstLine="658"/>
      <w:jc w:val="right"/>
      <w:rPr>
        <w:lang w:val="de-CH"/>
      </w:rPr>
    </w:pPr>
    <w:r w:rsidRPr="0087739B">
      <w:rPr>
        <w:i/>
        <w:noProof/>
        <w:color w:val="808080" w:themeColor="background1" w:themeShade="80"/>
        <w:sz w:val="20"/>
        <w:szCs w:val="20"/>
        <w:lang w:val="de-CH" w:eastAsia="de-CH"/>
      </w:rPr>
      <mc:AlternateContent>
        <mc:Choice Requires="wps">
          <w:drawing>
            <wp:anchor distT="45720" distB="45720" distL="114300" distR="114300" simplePos="0" relativeHeight="251668992" behindDoc="0" locked="0" layoutInCell="1" allowOverlap="1" wp14:anchorId="65656C4B" wp14:editId="7EF8795F">
              <wp:simplePos x="0" y="0"/>
              <wp:positionH relativeFrom="column">
                <wp:posOffset>4474210</wp:posOffset>
              </wp:positionH>
              <wp:positionV relativeFrom="paragraph">
                <wp:posOffset>67310</wp:posOffset>
              </wp:positionV>
              <wp:extent cx="2047875" cy="2730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73050"/>
                      </a:xfrm>
                      <a:prstGeom prst="rect">
                        <a:avLst/>
                      </a:prstGeom>
                      <a:noFill/>
                      <a:ln w="9525">
                        <a:noFill/>
                        <a:miter lim="800000"/>
                        <a:headEnd/>
                        <a:tailEnd/>
                      </a:ln>
                    </wps:spPr>
                    <wps:txbx>
                      <w:txbxContent>
                        <w:p w14:paraId="3991E63F" w14:textId="77777777" w:rsidR="000A45DA" w:rsidRPr="00246D60" w:rsidRDefault="000A45DA" w:rsidP="00246D60">
                          <w:pPr>
                            <w:spacing w:line="180" w:lineRule="exact"/>
                            <w:jc w:val="right"/>
                            <w:rPr>
                              <w:sz w:val="18"/>
                              <w:szCs w:val="18"/>
                              <w:lang w:val="en-US"/>
                            </w:rPr>
                          </w:pPr>
                          <w:r>
                            <w:rPr>
                              <w:sz w:val="18"/>
                              <w:szCs w:val="18"/>
                            </w:rPr>
                            <w:t>Auftrag</w:t>
                          </w:r>
                        </w:p>
                        <w:p w14:paraId="2D3AC373" w14:textId="77777777" w:rsidR="000A45DA" w:rsidRPr="00246D60" w:rsidRDefault="000A45DA" w:rsidP="00246D60">
                          <w:pPr>
                            <w:spacing w:line="200" w:lineRule="exact"/>
                            <w:jc w:val="right"/>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56C4B" id="_x0000_s1030" type="#_x0000_t202" style="position:absolute;left:0;text-align:left;margin-left:352.3pt;margin-top:5.3pt;width:161.25pt;height:2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" filled="f" stroked="f">
              <v:textbox>
                <w:txbxContent>
                  <w:p w14:paraId="3991E63F" w14:textId="77777777" w:rsidR="000A45DA" w:rsidRPr="00246D60" w:rsidRDefault="000A45DA" w:rsidP="00246D60">
                    <w:pPr>
                      <w:spacing w:line="180" w:lineRule="exact"/>
                      <w:jc w:val="right"/>
                      <w:rPr>
                        <w:sz w:val="18"/>
                        <w:szCs w:val="18"/>
                        <w:lang w:val="en-US"/>
                      </w:rPr>
                    </w:pPr>
                    <w:r>
                      <w:rPr>
                        <w:sz w:val="18"/>
                        <w:szCs w:val="18"/>
                      </w:rPr>
                      <w:t>Auftrag</w:t>
                    </w:r>
                  </w:p>
                  <w:p w14:paraId="2D3AC373" w14:textId="77777777" w:rsidR="000A45DA" w:rsidRPr="00246D60" w:rsidRDefault="000A45DA" w:rsidP="00246D60">
                    <w:pPr>
                      <w:spacing w:line="200" w:lineRule="exact"/>
                      <w:jc w:val="right"/>
                      <w:rPr>
                        <w:sz w:val="18"/>
                        <w:szCs w:val="18"/>
                        <w:lang w:val="en-US"/>
                      </w:rPr>
                    </w:pPr>
                  </w:p>
                </w:txbxContent>
              </v:textbox>
              <w10:wrap type="square"/>
            </v:shape>
          </w:pict>
        </mc:Fallback>
      </mc:AlternateContent>
    </w:r>
    <w:r>
      <w:rPr>
        <w:i/>
        <w:noProof/>
        <w:color w:val="808080" w:themeColor="background1" w:themeShade="80"/>
        <w:sz w:val="20"/>
        <w:szCs w:val="20"/>
        <w:lang w:val="de-CH" w:eastAsia="de-CH"/>
      </w:rPr>
      <mc:AlternateContent>
        <mc:Choice Requires="wps">
          <w:drawing>
            <wp:anchor distT="0" distB="0" distL="114300" distR="114300" simplePos="0" relativeHeight="251674112" behindDoc="0" locked="0" layoutInCell="1" allowOverlap="1" wp14:anchorId="1D552295" wp14:editId="661C6559">
              <wp:simplePos x="0" y="0"/>
              <wp:positionH relativeFrom="column">
                <wp:posOffset>4499610</wp:posOffset>
              </wp:positionH>
              <wp:positionV relativeFrom="paragraph">
                <wp:posOffset>41910</wp:posOffset>
              </wp:positionV>
              <wp:extent cx="1917700" cy="0"/>
              <wp:effectExtent l="0" t="0" r="25400" b="19050"/>
              <wp:wrapNone/>
              <wp:docPr id="12" name="Straight Connector 12"/>
              <wp:cNvGraphicFramePr/>
              <a:graphic xmlns:a="http://schemas.openxmlformats.org/drawingml/2006/main">
                <a:graphicData uri="http://schemas.microsoft.com/office/word/2010/wordprocessingShape">
                  <wps:wsp>
                    <wps:cNvCnPr/>
                    <wps:spPr>
                      <a:xfrm>
                        <a:off x="0" y="0"/>
                        <a:ext cx="1917700" cy="0"/>
                      </a:xfrm>
                      <a:prstGeom prst="line">
                        <a:avLst/>
                      </a:prstGeom>
                      <a:ln>
                        <a:solidFill>
                          <a:srgbClr val="009DE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7F632" id="Straight Connector 12"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354.3pt,3.3pt" to="505.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" strokecolor="#009de4"/>
          </w:pict>
        </mc:Fallback>
      </mc:AlternateContent>
    </w:r>
  </w:p>
  <w:p w14:paraId="6E2FEE91" w14:textId="77777777" w:rsidR="000A45DA" w:rsidRPr="00EE2559" w:rsidRDefault="000A45DA" w:rsidP="00732E76">
    <w:pPr>
      <w:pStyle w:val="Corpsdetexte"/>
      <w:rPr>
        <w:sz w:val="20"/>
        <w:lang w:val="de-CH"/>
      </w:rPr>
    </w:pPr>
    <w:r w:rsidRPr="0087739B">
      <w:rPr>
        <w:i/>
        <w:noProof/>
        <w:color w:val="808080" w:themeColor="background1" w:themeShade="80"/>
        <w:sz w:val="20"/>
        <w:szCs w:val="20"/>
        <w:lang w:val="de-CH" w:eastAsia="de-CH"/>
      </w:rPr>
      <mc:AlternateContent>
        <mc:Choice Requires="wps">
          <w:drawing>
            <wp:anchor distT="45720" distB="45720" distL="114300" distR="114300" simplePos="0" relativeHeight="251673088" behindDoc="0" locked="0" layoutInCell="1" allowOverlap="1" wp14:anchorId="6A690283" wp14:editId="59924D1B">
              <wp:simplePos x="0" y="0"/>
              <wp:positionH relativeFrom="column">
                <wp:posOffset>4474210</wp:posOffset>
              </wp:positionH>
              <wp:positionV relativeFrom="paragraph">
                <wp:posOffset>90170</wp:posOffset>
              </wp:positionV>
              <wp:extent cx="2047875" cy="29845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98450"/>
                      </a:xfrm>
                      <a:prstGeom prst="rect">
                        <a:avLst/>
                      </a:prstGeom>
                      <a:noFill/>
                      <a:ln w="9525">
                        <a:noFill/>
                        <a:miter lim="800000"/>
                        <a:headEnd/>
                        <a:tailEnd/>
                      </a:ln>
                    </wps:spPr>
                    <wps:txbx>
                      <w:txbxContent>
                        <w:p w14:paraId="49B28FF7" w14:textId="431EBFAB" w:rsidR="000A45DA" w:rsidRPr="00246D60" w:rsidRDefault="000A45DA" w:rsidP="00246D60">
                          <w:pPr>
                            <w:spacing w:line="180" w:lineRule="exact"/>
                            <w:jc w:val="right"/>
                            <w:rPr>
                              <w:sz w:val="18"/>
                              <w:szCs w:val="18"/>
                              <w:lang w:val="en-US"/>
                            </w:rPr>
                          </w:pPr>
                          <w:r>
                            <w:rPr>
                              <w:sz w:val="18"/>
                              <w:szCs w:val="18"/>
                            </w:rPr>
                            <w:t>Zyklus 2a, Zyklus 2b</w:t>
                          </w:r>
                        </w:p>
                        <w:p w14:paraId="6249CDA5" w14:textId="77777777" w:rsidR="000A45DA" w:rsidRPr="00246D60" w:rsidRDefault="000A45DA" w:rsidP="00246D60">
                          <w:pPr>
                            <w:spacing w:line="200" w:lineRule="exact"/>
                            <w:jc w:val="right"/>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90283" id="_x0000_s1031" type="#_x0000_t202" style="position:absolute;margin-left:352.3pt;margin-top:7.1pt;width:161.25pt;height:23.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" filled="f" stroked="f">
              <v:textbox>
                <w:txbxContent>
                  <w:p w14:paraId="49B28FF7" w14:textId="431EBFAB" w:rsidR="000A45DA" w:rsidRPr="00246D60" w:rsidRDefault="000A45DA" w:rsidP="00246D60">
                    <w:pPr>
                      <w:spacing w:line="180" w:lineRule="exact"/>
                      <w:jc w:val="right"/>
                      <w:rPr>
                        <w:sz w:val="18"/>
                        <w:szCs w:val="18"/>
                        <w:lang w:val="en-US"/>
                      </w:rPr>
                    </w:pPr>
                    <w:r>
                      <w:rPr>
                        <w:sz w:val="18"/>
                        <w:szCs w:val="18"/>
                      </w:rPr>
                      <w:t>Zyklus 2a, Zyklus 2b</w:t>
                    </w:r>
                  </w:p>
                  <w:p w14:paraId="6249CDA5" w14:textId="77777777" w:rsidR="000A45DA" w:rsidRPr="00246D60" w:rsidRDefault="000A45DA" w:rsidP="00246D60">
                    <w:pPr>
                      <w:spacing w:line="200" w:lineRule="exact"/>
                      <w:jc w:val="right"/>
                      <w:rPr>
                        <w:sz w:val="18"/>
                        <w:szCs w:val="18"/>
                        <w:lang w:val="en-US"/>
                      </w:rPr>
                    </w:pPr>
                  </w:p>
                </w:txbxContent>
              </v:textbox>
              <w10:wrap type="square"/>
            </v:shape>
          </w:pict>
        </mc:Fallback>
      </mc:AlternateContent>
    </w:r>
    <w:r>
      <w:rPr>
        <w:i/>
        <w:noProof/>
        <w:color w:val="808080" w:themeColor="background1" w:themeShade="80"/>
        <w:sz w:val="20"/>
        <w:szCs w:val="20"/>
        <w:lang w:val="de-CH" w:eastAsia="de-CH"/>
      </w:rPr>
      <mc:AlternateContent>
        <mc:Choice Requires="wps">
          <w:drawing>
            <wp:anchor distT="0" distB="0" distL="114300" distR="114300" simplePos="0" relativeHeight="251676160" behindDoc="0" locked="0" layoutInCell="1" allowOverlap="1" wp14:anchorId="5CA4E5C4" wp14:editId="3D0F6BB1">
              <wp:simplePos x="0" y="0"/>
              <wp:positionH relativeFrom="column">
                <wp:posOffset>4493260</wp:posOffset>
              </wp:positionH>
              <wp:positionV relativeFrom="paragraph">
                <wp:posOffset>58420</wp:posOffset>
              </wp:positionV>
              <wp:extent cx="1917700" cy="0"/>
              <wp:effectExtent l="0" t="0" r="25400" b="19050"/>
              <wp:wrapNone/>
              <wp:docPr id="13" name="Straight Connector 13"/>
              <wp:cNvGraphicFramePr/>
              <a:graphic xmlns:a="http://schemas.openxmlformats.org/drawingml/2006/main">
                <a:graphicData uri="http://schemas.microsoft.com/office/word/2010/wordprocessingShape">
                  <wps:wsp>
                    <wps:cNvCnPr/>
                    <wps:spPr>
                      <a:xfrm>
                        <a:off x="0" y="0"/>
                        <a:ext cx="1917700" cy="0"/>
                      </a:xfrm>
                      <a:prstGeom prst="line">
                        <a:avLst/>
                      </a:prstGeom>
                      <a:ln>
                        <a:solidFill>
                          <a:srgbClr val="009DE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232E61" id="Straight Connector 13"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353.8pt,4.6pt" to="504.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" strokecolor="#009de4"/>
          </w:pict>
        </mc:Fallback>
      </mc:AlternateContent>
    </w:r>
  </w:p>
  <w:p w14:paraId="3FE034A0" w14:textId="77777777" w:rsidR="000A45DA" w:rsidRPr="00341EE5" w:rsidRDefault="000A45DA" w:rsidP="00341EE5">
    <w:pPr>
      <w:pStyle w:val="En-tte"/>
      <w:tabs>
        <w:tab w:val="clear" w:pos="9072"/>
        <w:tab w:val="right" w:pos="9360"/>
      </w:tabs>
      <w:rPr>
        <w:i/>
        <w:color w:val="808080" w:themeColor="background1" w:themeShade="80"/>
        <w:sz w:val="20"/>
        <w:szCs w:val="20"/>
      </w:rPr>
    </w:pPr>
    <w:r>
      <w:rPr>
        <w:i/>
        <w:noProof/>
        <w:color w:val="808080" w:themeColor="background1" w:themeShade="80"/>
        <w:sz w:val="20"/>
        <w:szCs w:val="20"/>
        <w:lang w:eastAsia="de-CH"/>
      </w:rPr>
      <mc:AlternateContent>
        <mc:Choice Requires="wps">
          <w:drawing>
            <wp:anchor distT="0" distB="0" distL="114300" distR="114300" simplePos="0" relativeHeight="251678208" behindDoc="0" locked="0" layoutInCell="1" allowOverlap="1" wp14:anchorId="13A336D3" wp14:editId="777B081A">
              <wp:simplePos x="0" y="0"/>
              <wp:positionH relativeFrom="column">
                <wp:posOffset>4493260</wp:posOffset>
              </wp:positionH>
              <wp:positionV relativeFrom="paragraph">
                <wp:posOffset>130175</wp:posOffset>
              </wp:positionV>
              <wp:extent cx="1917700" cy="0"/>
              <wp:effectExtent l="0" t="0" r="25400" b="19050"/>
              <wp:wrapNone/>
              <wp:docPr id="16" name="Straight Connector 16"/>
              <wp:cNvGraphicFramePr/>
              <a:graphic xmlns:a="http://schemas.openxmlformats.org/drawingml/2006/main">
                <a:graphicData uri="http://schemas.microsoft.com/office/word/2010/wordprocessingShape">
                  <wps:wsp>
                    <wps:cNvCnPr/>
                    <wps:spPr>
                      <a:xfrm>
                        <a:off x="0" y="0"/>
                        <a:ext cx="1917700" cy="0"/>
                      </a:xfrm>
                      <a:prstGeom prst="line">
                        <a:avLst/>
                      </a:prstGeom>
                      <a:ln>
                        <a:solidFill>
                          <a:srgbClr val="009DE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9DF1F4" id="Straight Connector 16"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353.8pt,10.25pt" to="504.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" strokecolor="#009de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FEF4685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184C4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C1623E6"/>
    <w:lvl w:ilvl="0">
      <w:start w:val="1"/>
      <w:numFmt w:val="bullet"/>
      <w:lvlText w:val=""/>
      <w:lvlJc w:val="left"/>
      <w:pPr>
        <w:ind w:left="2061" w:hanging="360"/>
      </w:pPr>
      <w:rPr>
        <w:rFonts w:ascii="Symbol" w:hAnsi="Symbol" w:hint="default"/>
      </w:rPr>
    </w:lvl>
  </w:abstractNum>
  <w:abstractNum w:abstractNumId="3" w15:restartNumberingAfterBreak="0">
    <w:nsid w:val="FFFFFF83"/>
    <w:multiLevelType w:val="singleLevel"/>
    <w:tmpl w:val="6CCC4272"/>
    <w:lvl w:ilvl="0">
      <w:start w:val="1"/>
      <w:numFmt w:val="bullet"/>
      <w:lvlText w:val=""/>
      <w:lvlJc w:val="left"/>
      <w:pPr>
        <w:ind w:left="927" w:hanging="360"/>
      </w:pPr>
      <w:rPr>
        <w:rFonts w:ascii="Symbol" w:hAnsi="Symbol" w:hint="default"/>
      </w:rPr>
    </w:lvl>
  </w:abstractNum>
  <w:abstractNum w:abstractNumId="4" w15:restartNumberingAfterBreak="0">
    <w:nsid w:val="FFFFFF89"/>
    <w:multiLevelType w:val="singleLevel"/>
    <w:tmpl w:val="63C6400C"/>
    <w:lvl w:ilvl="0">
      <w:start w:val="1"/>
      <w:numFmt w:val="bullet"/>
      <w:lvlText w:val=""/>
      <w:lvlJc w:val="left"/>
      <w:pPr>
        <w:ind w:left="360" w:hanging="360"/>
      </w:pPr>
      <w:rPr>
        <w:rFonts w:ascii="Symbol" w:hAnsi="Symbol" w:hint="default"/>
      </w:rPr>
    </w:lvl>
  </w:abstractNum>
  <w:abstractNum w:abstractNumId="5" w15:restartNumberingAfterBreak="0">
    <w:nsid w:val="006D7B89"/>
    <w:multiLevelType w:val="hybridMultilevel"/>
    <w:tmpl w:val="58FC1CDE"/>
    <w:lvl w:ilvl="0" w:tplc="BA164EB8">
      <w:start w:val="1"/>
      <w:numFmt w:val="bullet"/>
      <w:lvlText w:val=""/>
      <w:lvlJc w:val="left"/>
      <w:pPr>
        <w:ind w:left="567" w:hanging="567"/>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B10192E"/>
    <w:multiLevelType w:val="multilevel"/>
    <w:tmpl w:val="DA1CEF56"/>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ECF481F"/>
    <w:multiLevelType w:val="hybridMultilevel"/>
    <w:tmpl w:val="0EDA374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1B73F88"/>
    <w:multiLevelType w:val="hybridMultilevel"/>
    <w:tmpl w:val="12407AA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155D4ECB"/>
    <w:multiLevelType w:val="multilevel"/>
    <w:tmpl w:val="4DC03B84"/>
    <w:lvl w:ilvl="0">
      <w:start w:val="1"/>
      <w:numFmt w:val="lowerLetter"/>
      <w:lvlText w:val="%1)"/>
      <w:lvlJc w:val="left"/>
      <w:pPr>
        <w:ind w:left="227" w:hanging="227"/>
      </w:pPr>
      <w:rPr>
        <w:rFonts w:hint="default"/>
      </w:rPr>
    </w:lvl>
    <w:lvl w:ilvl="1">
      <w:start w:val="1"/>
      <w:numFmt w:val="lowerLetter"/>
      <w:lvlText w:val="%2)"/>
      <w:lvlJc w:val="left"/>
      <w:pPr>
        <w:ind w:left="1077" w:hanging="226"/>
      </w:pPr>
      <w:rPr>
        <w:rFonts w:hint="default"/>
      </w:rPr>
    </w:lvl>
    <w:lvl w:ilvl="2">
      <w:start w:val="1"/>
      <w:numFmt w:val="lowerLetter"/>
      <w:lvlText w:val="%3)"/>
      <w:lvlJc w:val="righ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tabs>
          <w:tab w:val="num" w:pos="5103"/>
        </w:tabs>
        <w:ind w:left="5330" w:hanging="227"/>
      </w:pPr>
      <w:rPr>
        <w:rFonts w:hint="default"/>
      </w:rPr>
    </w:lvl>
    <w:lvl w:ilvl="7">
      <w:start w:val="1"/>
      <w:numFmt w:val="lowerLetter"/>
      <w:lvlText w:val="%8."/>
      <w:lvlJc w:val="left"/>
      <w:pPr>
        <w:tabs>
          <w:tab w:val="num" w:pos="5954"/>
        </w:tabs>
        <w:ind w:left="6180" w:hanging="226"/>
      </w:pPr>
      <w:rPr>
        <w:rFonts w:hint="default"/>
      </w:rPr>
    </w:lvl>
    <w:lvl w:ilvl="8">
      <w:start w:val="1"/>
      <w:numFmt w:val="lowerLetter"/>
      <w:lvlText w:val="%9)"/>
      <w:lvlJc w:val="right"/>
      <w:pPr>
        <w:tabs>
          <w:tab w:val="num" w:pos="6804"/>
        </w:tabs>
        <w:ind w:left="7031" w:hanging="227"/>
      </w:pPr>
      <w:rPr>
        <w:rFonts w:hint="default"/>
      </w:rPr>
    </w:lvl>
  </w:abstractNum>
  <w:abstractNum w:abstractNumId="10" w15:restartNumberingAfterBreak="0">
    <w:nsid w:val="18B50E91"/>
    <w:multiLevelType w:val="hybridMultilevel"/>
    <w:tmpl w:val="92D6ACC4"/>
    <w:lvl w:ilvl="0" w:tplc="F566D2AC">
      <w:start w:val="20"/>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1B525DB6"/>
    <w:multiLevelType w:val="hybridMultilevel"/>
    <w:tmpl w:val="BD86747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0CB3861"/>
    <w:multiLevelType w:val="hybridMultilevel"/>
    <w:tmpl w:val="4DF28ED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21864636"/>
    <w:multiLevelType w:val="hybridMultilevel"/>
    <w:tmpl w:val="B34A97A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24C0183D"/>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B2E4FEE"/>
    <w:multiLevelType w:val="hybridMultilevel"/>
    <w:tmpl w:val="92A0889E"/>
    <w:lvl w:ilvl="0" w:tplc="0C800894">
      <w:start w:val="1"/>
      <w:numFmt w:val="decimal"/>
      <w:lvlText w:val="%1."/>
      <w:lvlJc w:val="left"/>
      <w:pPr>
        <w:ind w:left="720" w:hanging="360"/>
      </w:pPr>
    </w:lvl>
    <w:lvl w:ilvl="1" w:tplc="0807000F">
      <w:start w:val="1"/>
      <w:numFmt w:val="decimal"/>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B326A66"/>
    <w:multiLevelType w:val="hybridMultilevel"/>
    <w:tmpl w:val="50288A98"/>
    <w:lvl w:ilvl="0" w:tplc="3708AE68">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2BC97BD5"/>
    <w:multiLevelType w:val="hybridMultilevel"/>
    <w:tmpl w:val="F1086FC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351C3590"/>
    <w:multiLevelType w:val="hybridMultilevel"/>
    <w:tmpl w:val="3BFA5092"/>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6D250FC"/>
    <w:multiLevelType w:val="hybridMultilevel"/>
    <w:tmpl w:val="2526857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40680BA2"/>
    <w:multiLevelType w:val="hybridMultilevel"/>
    <w:tmpl w:val="EDFC645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4962687F"/>
    <w:multiLevelType w:val="multilevel"/>
    <w:tmpl w:val="4DC03B84"/>
    <w:lvl w:ilvl="0">
      <w:start w:val="1"/>
      <w:numFmt w:val="lowerLetter"/>
      <w:lvlText w:val="%1)"/>
      <w:lvlJc w:val="left"/>
      <w:pPr>
        <w:ind w:left="227" w:hanging="227"/>
      </w:pPr>
      <w:rPr>
        <w:rFonts w:hint="default"/>
      </w:rPr>
    </w:lvl>
    <w:lvl w:ilvl="1">
      <w:start w:val="1"/>
      <w:numFmt w:val="lowerLetter"/>
      <w:lvlText w:val="%2)"/>
      <w:lvlJc w:val="left"/>
      <w:pPr>
        <w:ind w:left="1077" w:hanging="226"/>
      </w:pPr>
      <w:rPr>
        <w:rFonts w:hint="default"/>
      </w:rPr>
    </w:lvl>
    <w:lvl w:ilvl="2">
      <w:start w:val="1"/>
      <w:numFmt w:val="lowerLetter"/>
      <w:lvlText w:val="%3)"/>
      <w:lvlJc w:val="righ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tabs>
          <w:tab w:val="num" w:pos="5103"/>
        </w:tabs>
        <w:ind w:left="5330" w:hanging="227"/>
      </w:pPr>
      <w:rPr>
        <w:rFonts w:hint="default"/>
      </w:rPr>
    </w:lvl>
    <w:lvl w:ilvl="7">
      <w:start w:val="1"/>
      <w:numFmt w:val="lowerLetter"/>
      <w:lvlText w:val="%8."/>
      <w:lvlJc w:val="left"/>
      <w:pPr>
        <w:tabs>
          <w:tab w:val="num" w:pos="5954"/>
        </w:tabs>
        <w:ind w:left="6180" w:hanging="226"/>
      </w:pPr>
      <w:rPr>
        <w:rFonts w:hint="default"/>
      </w:rPr>
    </w:lvl>
    <w:lvl w:ilvl="8">
      <w:start w:val="1"/>
      <w:numFmt w:val="lowerLetter"/>
      <w:lvlText w:val="%9)"/>
      <w:lvlJc w:val="right"/>
      <w:pPr>
        <w:tabs>
          <w:tab w:val="num" w:pos="6804"/>
        </w:tabs>
        <w:ind w:left="7031" w:hanging="227"/>
      </w:pPr>
      <w:rPr>
        <w:rFonts w:hint="default"/>
      </w:rPr>
    </w:lvl>
  </w:abstractNum>
  <w:abstractNum w:abstractNumId="22" w15:restartNumberingAfterBreak="0">
    <w:nsid w:val="4AC4163C"/>
    <w:multiLevelType w:val="hybridMultilevel"/>
    <w:tmpl w:val="853E108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15:restartNumberingAfterBreak="0">
    <w:nsid w:val="4E02712E"/>
    <w:multiLevelType w:val="multilevel"/>
    <w:tmpl w:val="506826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E0B4728"/>
    <w:multiLevelType w:val="hybridMultilevel"/>
    <w:tmpl w:val="1E588A46"/>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E7D487C"/>
    <w:multiLevelType w:val="multilevel"/>
    <w:tmpl w:val="5BBEFE14"/>
    <w:lvl w:ilvl="0">
      <w:start w:val="1"/>
      <w:numFmt w:val="decimal"/>
      <w:lvlText w:val="%1."/>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F8E47DC"/>
    <w:multiLevelType w:val="hybridMultilevel"/>
    <w:tmpl w:val="05FCDA06"/>
    <w:lvl w:ilvl="0" w:tplc="0807000F">
      <w:start w:val="1"/>
      <w:numFmt w:val="decimal"/>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51F44949"/>
    <w:multiLevelType w:val="hybridMultilevel"/>
    <w:tmpl w:val="F6385F22"/>
    <w:lvl w:ilvl="0" w:tplc="38BA8D38">
      <w:start w:val="1"/>
      <w:numFmt w:val="bullet"/>
      <w:pStyle w:val="Paragraphedeliste"/>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6040CC0"/>
    <w:multiLevelType w:val="hybridMultilevel"/>
    <w:tmpl w:val="826AC20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15:restartNumberingAfterBreak="0">
    <w:nsid w:val="583D5A55"/>
    <w:multiLevelType w:val="hybridMultilevel"/>
    <w:tmpl w:val="88C8FB2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15:restartNumberingAfterBreak="0">
    <w:nsid w:val="590A15AB"/>
    <w:multiLevelType w:val="multilevel"/>
    <w:tmpl w:val="75384DEA"/>
    <w:styleLink w:val="FHNWAufzhlung"/>
    <w:lvl w:ilvl="0">
      <w:start w:val="1"/>
      <w:numFmt w:val="bullet"/>
      <w:lvlText w:val=""/>
      <w:lvlJc w:val="left"/>
      <w:pPr>
        <w:ind w:left="227" w:hanging="227"/>
      </w:pPr>
      <w:rPr>
        <w:rFonts w:ascii="Symbol" w:hAnsi="Symbol" w:hint="default"/>
      </w:rPr>
    </w:lvl>
    <w:lvl w:ilvl="1">
      <w:start w:val="1"/>
      <w:numFmt w:val="bullet"/>
      <w:lvlText w:val=""/>
      <w:lvlJc w:val="left"/>
      <w:pPr>
        <w:tabs>
          <w:tab w:val="num" w:pos="851"/>
        </w:tabs>
        <w:ind w:left="1077" w:hanging="226"/>
      </w:pPr>
      <w:rPr>
        <w:rFonts w:ascii="Symbol" w:hAnsi="Symbol" w:hint="default"/>
      </w:rPr>
    </w:lvl>
    <w:lvl w:ilvl="2">
      <w:start w:val="1"/>
      <w:numFmt w:val="bullet"/>
      <w:lvlText w:val=""/>
      <w:lvlJc w:val="left"/>
      <w:pPr>
        <w:tabs>
          <w:tab w:val="num" w:pos="1701"/>
        </w:tabs>
        <w:ind w:left="1928" w:hanging="227"/>
      </w:pPr>
      <w:rPr>
        <w:rFonts w:ascii="Symbol" w:hAnsi="Symbol" w:hint="default"/>
      </w:rPr>
    </w:lvl>
    <w:lvl w:ilvl="3">
      <w:start w:val="1"/>
      <w:numFmt w:val="bullet"/>
      <w:lvlText w:val=""/>
      <w:lvlJc w:val="left"/>
      <w:pPr>
        <w:tabs>
          <w:tab w:val="num" w:pos="27783"/>
        </w:tabs>
        <w:ind w:left="2778" w:hanging="226"/>
      </w:pPr>
      <w:rPr>
        <w:rFonts w:ascii="Symbol" w:hAnsi="Symbol" w:hint="default"/>
      </w:rPr>
    </w:lvl>
    <w:lvl w:ilvl="4">
      <w:start w:val="1"/>
      <w:numFmt w:val="bullet"/>
      <w:lvlText w:val=""/>
      <w:lvlJc w:val="left"/>
      <w:pPr>
        <w:tabs>
          <w:tab w:val="num" w:pos="3402"/>
        </w:tabs>
        <w:ind w:left="3629" w:hanging="227"/>
      </w:pPr>
      <w:rPr>
        <w:rFonts w:ascii="Symbol" w:hAnsi="Symbol" w:hint="default"/>
      </w:rPr>
    </w:lvl>
    <w:lvl w:ilvl="5">
      <w:start w:val="1"/>
      <w:numFmt w:val="bullet"/>
      <w:lvlText w:val=""/>
      <w:lvlJc w:val="left"/>
      <w:pPr>
        <w:tabs>
          <w:tab w:val="num" w:pos="4253"/>
        </w:tabs>
        <w:ind w:left="4479" w:hanging="226"/>
      </w:pPr>
      <w:rPr>
        <w:rFonts w:ascii="Symbol" w:hAnsi="Symbol" w:hint="default"/>
      </w:rPr>
    </w:lvl>
    <w:lvl w:ilvl="6">
      <w:start w:val="1"/>
      <w:numFmt w:val="bullet"/>
      <w:lvlText w:val=""/>
      <w:lvlJc w:val="left"/>
      <w:pPr>
        <w:tabs>
          <w:tab w:val="num" w:pos="5103"/>
        </w:tabs>
        <w:ind w:left="5330" w:hanging="227"/>
      </w:pPr>
      <w:rPr>
        <w:rFonts w:ascii="Symbol" w:hAnsi="Symbol" w:hint="default"/>
      </w:rPr>
    </w:lvl>
    <w:lvl w:ilvl="7">
      <w:start w:val="1"/>
      <w:numFmt w:val="bullet"/>
      <w:lvlText w:val=""/>
      <w:lvlJc w:val="left"/>
      <w:pPr>
        <w:tabs>
          <w:tab w:val="num" w:pos="5954"/>
        </w:tabs>
        <w:ind w:left="6180" w:hanging="226"/>
      </w:pPr>
      <w:rPr>
        <w:rFonts w:ascii="Symbol" w:hAnsi="Symbol" w:hint="default"/>
      </w:rPr>
    </w:lvl>
    <w:lvl w:ilvl="8">
      <w:start w:val="1"/>
      <w:numFmt w:val="bullet"/>
      <w:lvlText w:val=""/>
      <w:lvlJc w:val="left"/>
      <w:pPr>
        <w:tabs>
          <w:tab w:val="num" w:pos="6804"/>
        </w:tabs>
        <w:ind w:left="7031" w:hanging="227"/>
      </w:pPr>
      <w:rPr>
        <w:rFonts w:ascii="Symbol" w:hAnsi="Symbol" w:hint="default"/>
      </w:rPr>
    </w:lvl>
  </w:abstractNum>
  <w:abstractNum w:abstractNumId="31" w15:restartNumberingAfterBreak="0">
    <w:nsid w:val="65180EA9"/>
    <w:multiLevelType w:val="hybridMultilevel"/>
    <w:tmpl w:val="3CE8090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2" w15:restartNumberingAfterBreak="0">
    <w:nsid w:val="6A8662D4"/>
    <w:multiLevelType w:val="multilevel"/>
    <w:tmpl w:val="75384DEA"/>
    <w:numStyleLink w:val="FHNWAufzhlung"/>
  </w:abstractNum>
  <w:abstractNum w:abstractNumId="33" w15:restartNumberingAfterBreak="0">
    <w:nsid w:val="70C9118D"/>
    <w:multiLevelType w:val="hybridMultilevel"/>
    <w:tmpl w:val="29C4984E"/>
    <w:lvl w:ilvl="0" w:tplc="A956BA8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10066E7"/>
    <w:multiLevelType w:val="hybridMultilevel"/>
    <w:tmpl w:val="9CEA37D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5" w15:restartNumberingAfterBreak="0">
    <w:nsid w:val="7128597C"/>
    <w:multiLevelType w:val="multilevel"/>
    <w:tmpl w:val="0807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6" w15:restartNumberingAfterBreak="0">
    <w:nsid w:val="76D22B30"/>
    <w:multiLevelType w:val="hybridMultilevel"/>
    <w:tmpl w:val="C834F8D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7" w15:restartNumberingAfterBreak="0">
    <w:nsid w:val="798F3020"/>
    <w:multiLevelType w:val="hybridMultilevel"/>
    <w:tmpl w:val="D8F4A1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99F0B82"/>
    <w:multiLevelType w:val="multilevel"/>
    <w:tmpl w:val="AE48AF84"/>
    <w:lvl w:ilvl="0">
      <w:start w:val="1"/>
      <w:numFmt w:val="decimal"/>
      <w:lvlText w:val="%1."/>
      <w:lvlJc w:val="left"/>
      <w:pPr>
        <w:tabs>
          <w:tab w:val="num" w:pos="567"/>
        </w:tabs>
        <w:ind w:left="567" w:hanging="567"/>
      </w:pPr>
      <w:rPr>
        <w:rFonts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3.%2"/>
      <w:lvlJc w:val="left"/>
      <w:pPr>
        <w:tabs>
          <w:tab w:val="num" w:pos="1627"/>
        </w:tabs>
        <w:ind w:left="567" w:hanging="567"/>
      </w:pPr>
      <w:rPr>
        <w:rFonts w:hint="default"/>
      </w:rPr>
    </w:lvl>
    <w:lvl w:ilvl="3">
      <w:start w:val="1"/>
      <w:numFmt w:val="decimal"/>
      <w:lvlText w:val="%3.%2.%1.%4"/>
      <w:lvlJc w:val="left"/>
      <w:pPr>
        <w:tabs>
          <w:tab w:val="num" w:pos="1987"/>
        </w:tabs>
        <w:ind w:left="567"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B6B095B"/>
    <w:multiLevelType w:val="hybridMultilevel"/>
    <w:tmpl w:val="36E08D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E7D4B92"/>
    <w:multiLevelType w:val="multilevel"/>
    <w:tmpl w:val="75384DEA"/>
    <w:numStyleLink w:val="FHNWAufzhlung"/>
  </w:abstractNum>
  <w:num w:numId="1">
    <w:abstractNumId w:val="4"/>
  </w:num>
  <w:num w:numId="2">
    <w:abstractNumId w:val="27"/>
  </w:num>
  <w:num w:numId="3">
    <w:abstractNumId w:val="33"/>
  </w:num>
  <w:num w:numId="4">
    <w:abstractNumId w:val="3"/>
  </w:num>
  <w:num w:numId="5">
    <w:abstractNumId w:val="39"/>
  </w:num>
  <w:num w:numId="6">
    <w:abstractNumId w:val="5"/>
  </w:num>
  <w:num w:numId="7">
    <w:abstractNumId w:val="27"/>
  </w:num>
  <w:num w:numId="8">
    <w:abstractNumId w:val="1"/>
  </w:num>
  <w:num w:numId="9">
    <w:abstractNumId w:val="2"/>
  </w:num>
  <w:num w:numId="10">
    <w:abstractNumId w:val="25"/>
  </w:num>
  <w:num w:numId="11">
    <w:abstractNumId w:val="15"/>
  </w:num>
  <w:num w:numId="12">
    <w:abstractNumId w:val="16"/>
  </w:num>
  <w:num w:numId="13">
    <w:abstractNumId w:val="6"/>
  </w:num>
  <w:num w:numId="14">
    <w:abstractNumId w:val="23"/>
  </w:num>
  <w:num w:numId="15">
    <w:abstractNumId w:val="30"/>
  </w:num>
  <w:num w:numId="16">
    <w:abstractNumId w:val="0"/>
  </w:num>
  <w:num w:numId="17">
    <w:abstractNumId w:val="35"/>
  </w:num>
  <w:num w:numId="18">
    <w:abstractNumId w:val="35"/>
    <w:lvlOverride w:ilvl="0">
      <w:lvl w:ilvl="0">
        <w:start w:val="1"/>
        <w:numFmt w:val="decimal"/>
        <w:pStyle w:val="Titre1"/>
        <w:lvlText w:val="%1"/>
        <w:lvlJc w:val="left"/>
        <w:pPr>
          <w:ind w:left="432" w:hanging="432"/>
        </w:pPr>
        <w:rPr>
          <w:rFonts w:hint="default"/>
        </w:rPr>
      </w:lvl>
    </w:lvlOverride>
    <w:lvlOverride w:ilvl="1">
      <w:lvl w:ilvl="1">
        <w:start w:val="1"/>
        <w:numFmt w:val="decimal"/>
        <w:pStyle w:val="Titre2"/>
        <w:lvlText w:val="%1.%2"/>
        <w:lvlJc w:val="left"/>
        <w:pPr>
          <w:ind w:left="576" w:hanging="576"/>
        </w:pPr>
        <w:rPr>
          <w:rFonts w:hint="default"/>
        </w:rPr>
      </w:lvl>
    </w:lvlOverride>
    <w:lvlOverride w:ilvl="2">
      <w:lvl w:ilvl="2">
        <w:start w:val="1"/>
        <w:numFmt w:val="decimal"/>
        <w:pStyle w:val="Titre3"/>
        <w:lvlText w:val="%1.%2.%3"/>
        <w:lvlJc w:val="left"/>
        <w:pPr>
          <w:ind w:left="720" w:hanging="720"/>
        </w:pPr>
        <w:rPr>
          <w:rFonts w:hint="default"/>
        </w:rPr>
      </w:lvl>
    </w:lvlOverride>
    <w:lvlOverride w:ilvl="3">
      <w:lvl w:ilvl="3">
        <w:start w:val="1"/>
        <w:numFmt w:val="decimal"/>
        <w:pStyle w:val="Titre4"/>
        <w:lvlText w:val="%1.%2.%3.%4"/>
        <w:lvlJc w:val="left"/>
        <w:pPr>
          <w:ind w:left="680" w:hanging="680"/>
        </w:pPr>
        <w:rPr>
          <w:rFonts w:hint="default"/>
        </w:rPr>
      </w:lvl>
    </w:lvlOverride>
    <w:lvlOverride w:ilvl="4">
      <w:lvl w:ilvl="4">
        <w:start w:val="1"/>
        <w:numFmt w:val="decimal"/>
        <w:pStyle w:val="Titre5"/>
        <w:lvlText w:val="%1.%2.%3.%4.%5"/>
        <w:lvlJc w:val="left"/>
        <w:pPr>
          <w:ind w:left="1008" w:hanging="1008"/>
        </w:pPr>
        <w:rPr>
          <w:rFonts w:hint="default"/>
        </w:rPr>
      </w:lvl>
    </w:lvlOverride>
    <w:lvlOverride w:ilvl="5">
      <w:lvl w:ilvl="5">
        <w:start w:val="1"/>
        <w:numFmt w:val="decimal"/>
        <w:pStyle w:val="Titre6"/>
        <w:lvlText w:val="%1.%2.%3.%4.%5.%6"/>
        <w:lvlJc w:val="left"/>
        <w:pPr>
          <w:ind w:left="1152" w:hanging="1152"/>
        </w:pPr>
        <w:rPr>
          <w:rFonts w:hint="default"/>
        </w:rPr>
      </w:lvl>
    </w:lvlOverride>
    <w:lvlOverride w:ilvl="6">
      <w:lvl w:ilvl="6">
        <w:start w:val="1"/>
        <w:numFmt w:val="decimal"/>
        <w:pStyle w:val="Titre7"/>
        <w:lvlText w:val="%1.%2.%3.%4.%5.%6.%7"/>
        <w:lvlJc w:val="left"/>
        <w:pPr>
          <w:ind w:left="1296" w:hanging="1296"/>
        </w:pPr>
        <w:rPr>
          <w:rFonts w:hint="default"/>
        </w:rPr>
      </w:lvl>
    </w:lvlOverride>
    <w:lvlOverride w:ilvl="7">
      <w:lvl w:ilvl="7">
        <w:start w:val="1"/>
        <w:numFmt w:val="decimal"/>
        <w:pStyle w:val="Titre8"/>
        <w:lvlText w:val="%1.%2.%3.%4.%5.%6.%7.%8"/>
        <w:lvlJc w:val="left"/>
        <w:pPr>
          <w:ind w:left="1440" w:hanging="1440"/>
        </w:pPr>
        <w:rPr>
          <w:rFonts w:hint="default"/>
        </w:rPr>
      </w:lvl>
    </w:lvlOverride>
    <w:lvlOverride w:ilvl="8">
      <w:lvl w:ilvl="8">
        <w:start w:val="1"/>
        <w:numFmt w:val="decimal"/>
        <w:pStyle w:val="Titre9"/>
        <w:lvlText w:val="%1.%2.%3.%4.%5.%6.%7.%8.%9"/>
        <w:lvlJc w:val="left"/>
        <w:pPr>
          <w:ind w:left="1584" w:hanging="1584"/>
        </w:pPr>
        <w:rPr>
          <w:rFonts w:hint="default"/>
        </w:rPr>
      </w:lvl>
    </w:lvlOverride>
  </w:num>
  <w:num w:numId="19">
    <w:abstractNumId w:val="9"/>
  </w:num>
  <w:num w:numId="20">
    <w:abstractNumId w:val="21"/>
  </w:num>
  <w:num w:numId="21">
    <w:abstractNumId w:val="38"/>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40"/>
  </w:num>
  <w:num w:numId="25">
    <w:abstractNumId w:val="14"/>
  </w:num>
  <w:num w:numId="26">
    <w:abstractNumId w:val="12"/>
  </w:num>
  <w:num w:numId="27">
    <w:abstractNumId w:val="28"/>
  </w:num>
  <w:num w:numId="28">
    <w:abstractNumId w:val="37"/>
  </w:num>
  <w:num w:numId="29">
    <w:abstractNumId w:val="19"/>
  </w:num>
  <w:num w:numId="30">
    <w:abstractNumId w:val="34"/>
  </w:num>
  <w:num w:numId="31">
    <w:abstractNumId w:val="13"/>
  </w:num>
  <w:num w:numId="32">
    <w:abstractNumId w:val="36"/>
  </w:num>
  <w:num w:numId="33">
    <w:abstractNumId w:val="17"/>
  </w:num>
  <w:num w:numId="34">
    <w:abstractNumId w:val="22"/>
  </w:num>
  <w:num w:numId="35">
    <w:abstractNumId w:val="26"/>
  </w:num>
  <w:num w:numId="36">
    <w:abstractNumId w:val="10"/>
  </w:num>
  <w:num w:numId="37">
    <w:abstractNumId w:val="29"/>
  </w:num>
  <w:num w:numId="38">
    <w:abstractNumId w:val="20"/>
  </w:num>
  <w:num w:numId="39">
    <w:abstractNumId w:val="8"/>
  </w:num>
  <w:num w:numId="40">
    <w:abstractNumId w:val="24"/>
  </w:num>
  <w:num w:numId="41">
    <w:abstractNumId w:val="7"/>
  </w:num>
  <w:num w:numId="42">
    <w:abstractNumId w:val="18"/>
  </w:num>
  <w:num w:numId="43">
    <w:abstractNumId w:val="31"/>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0472"/>
    <w:rsid w:val="00005A78"/>
    <w:rsid w:val="000102C8"/>
    <w:rsid w:val="000210DE"/>
    <w:rsid w:val="00023FA3"/>
    <w:rsid w:val="000243BB"/>
    <w:rsid w:val="00050456"/>
    <w:rsid w:val="000520E0"/>
    <w:rsid w:val="0005534A"/>
    <w:rsid w:val="000612B7"/>
    <w:rsid w:val="00070083"/>
    <w:rsid w:val="00071507"/>
    <w:rsid w:val="000719E7"/>
    <w:rsid w:val="000778B0"/>
    <w:rsid w:val="0008304D"/>
    <w:rsid w:val="00085AE4"/>
    <w:rsid w:val="000976AF"/>
    <w:rsid w:val="000A45DA"/>
    <w:rsid w:val="000B6198"/>
    <w:rsid w:val="000C7CDC"/>
    <w:rsid w:val="000D2796"/>
    <w:rsid w:val="000D3BDC"/>
    <w:rsid w:val="000D7DC8"/>
    <w:rsid w:val="000E5CC1"/>
    <w:rsid w:val="000F0681"/>
    <w:rsid w:val="000F552C"/>
    <w:rsid w:val="000F71F7"/>
    <w:rsid w:val="000F7619"/>
    <w:rsid w:val="000F7F62"/>
    <w:rsid w:val="00106487"/>
    <w:rsid w:val="00106EAE"/>
    <w:rsid w:val="00110F4D"/>
    <w:rsid w:val="00113E94"/>
    <w:rsid w:val="001149D2"/>
    <w:rsid w:val="00123762"/>
    <w:rsid w:val="001478B7"/>
    <w:rsid w:val="00147A21"/>
    <w:rsid w:val="00156BA9"/>
    <w:rsid w:val="001606D5"/>
    <w:rsid w:val="00165A0D"/>
    <w:rsid w:val="00173264"/>
    <w:rsid w:val="00177007"/>
    <w:rsid w:val="00180D32"/>
    <w:rsid w:val="00182F7E"/>
    <w:rsid w:val="00187BFC"/>
    <w:rsid w:val="001907B5"/>
    <w:rsid w:val="00194217"/>
    <w:rsid w:val="00194EEC"/>
    <w:rsid w:val="00197C7F"/>
    <w:rsid w:val="001A6D7A"/>
    <w:rsid w:val="001C486F"/>
    <w:rsid w:val="001D1088"/>
    <w:rsid w:val="001D5BA3"/>
    <w:rsid w:val="001E544A"/>
    <w:rsid w:val="00203DDE"/>
    <w:rsid w:val="002052A6"/>
    <w:rsid w:val="0021072F"/>
    <w:rsid w:val="00212517"/>
    <w:rsid w:val="00213675"/>
    <w:rsid w:val="00222064"/>
    <w:rsid w:val="0022271C"/>
    <w:rsid w:val="002244F1"/>
    <w:rsid w:val="002259EE"/>
    <w:rsid w:val="00246D60"/>
    <w:rsid w:val="00250898"/>
    <w:rsid w:val="00251CA4"/>
    <w:rsid w:val="00254C6C"/>
    <w:rsid w:val="00287478"/>
    <w:rsid w:val="0029605A"/>
    <w:rsid w:val="002A047C"/>
    <w:rsid w:val="002A0EA4"/>
    <w:rsid w:val="002A27DF"/>
    <w:rsid w:val="002B467D"/>
    <w:rsid w:val="002C5C39"/>
    <w:rsid w:val="002D1FCB"/>
    <w:rsid w:val="002E7766"/>
    <w:rsid w:val="002E7CBD"/>
    <w:rsid w:val="0030569F"/>
    <w:rsid w:val="00310401"/>
    <w:rsid w:val="00327E28"/>
    <w:rsid w:val="00334205"/>
    <w:rsid w:val="003361D1"/>
    <w:rsid w:val="003404CA"/>
    <w:rsid w:val="003411F1"/>
    <w:rsid w:val="00341EE5"/>
    <w:rsid w:val="003432D5"/>
    <w:rsid w:val="00345CED"/>
    <w:rsid w:val="00351B21"/>
    <w:rsid w:val="003557A9"/>
    <w:rsid w:val="0036018E"/>
    <w:rsid w:val="00362048"/>
    <w:rsid w:val="00362FC7"/>
    <w:rsid w:val="00375A78"/>
    <w:rsid w:val="00377144"/>
    <w:rsid w:val="00377296"/>
    <w:rsid w:val="00383691"/>
    <w:rsid w:val="003A04B2"/>
    <w:rsid w:val="003A6839"/>
    <w:rsid w:val="003D324B"/>
    <w:rsid w:val="003D4F97"/>
    <w:rsid w:val="003D7069"/>
    <w:rsid w:val="003E4A38"/>
    <w:rsid w:val="00400861"/>
    <w:rsid w:val="004030F7"/>
    <w:rsid w:val="00405B61"/>
    <w:rsid w:val="0040684A"/>
    <w:rsid w:val="00407184"/>
    <w:rsid w:val="00410C6C"/>
    <w:rsid w:val="00414A56"/>
    <w:rsid w:val="00420F57"/>
    <w:rsid w:val="0042359F"/>
    <w:rsid w:val="00425028"/>
    <w:rsid w:val="00425687"/>
    <w:rsid w:val="00426F20"/>
    <w:rsid w:val="00437505"/>
    <w:rsid w:val="00437F87"/>
    <w:rsid w:val="00460C63"/>
    <w:rsid w:val="00464690"/>
    <w:rsid w:val="00465B38"/>
    <w:rsid w:val="00473483"/>
    <w:rsid w:val="00477117"/>
    <w:rsid w:val="00491887"/>
    <w:rsid w:val="00492800"/>
    <w:rsid w:val="0049456E"/>
    <w:rsid w:val="004A4AF3"/>
    <w:rsid w:val="004B558A"/>
    <w:rsid w:val="004B6B5E"/>
    <w:rsid w:val="004C1B37"/>
    <w:rsid w:val="004C5569"/>
    <w:rsid w:val="004C6864"/>
    <w:rsid w:val="004C7811"/>
    <w:rsid w:val="004D4FFF"/>
    <w:rsid w:val="004E74B4"/>
    <w:rsid w:val="004F2A5A"/>
    <w:rsid w:val="004F505A"/>
    <w:rsid w:val="004F6D30"/>
    <w:rsid w:val="004F7FAA"/>
    <w:rsid w:val="00503B11"/>
    <w:rsid w:val="00520870"/>
    <w:rsid w:val="005236AA"/>
    <w:rsid w:val="0053464E"/>
    <w:rsid w:val="0053742D"/>
    <w:rsid w:val="00572350"/>
    <w:rsid w:val="0057705E"/>
    <w:rsid w:val="00583000"/>
    <w:rsid w:val="00594B8A"/>
    <w:rsid w:val="00595194"/>
    <w:rsid w:val="005A4147"/>
    <w:rsid w:val="005A4BCD"/>
    <w:rsid w:val="005A5E71"/>
    <w:rsid w:val="005B4BC6"/>
    <w:rsid w:val="005D06CF"/>
    <w:rsid w:val="005E2EF6"/>
    <w:rsid w:val="005E551D"/>
    <w:rsid w:val="006051DF"/>
    <w:rsid w:val="00607F7C"/>
    <w:rsid w:val="0061079F"/>
    <w:rsid w:val="006228B4"/>
    <w:rsid w:val="006267A4"/>
    <w:rsid w:val="00633A4F"/>
    <w:rsid w:val="00633FE4"/>
    <w:rsid w:val="00635589"/>
    <w:rsid w:val="006364B2"/>
    <w:rsid w:val="0064295A"/>
    <w:rsid w:val="006439C9"/>
    <w:rsid w:val="00643D48"/>
    <w:rsid w:val="00654862"/>
    <w:rsid w:val="00667ECB"/>
    <w:rsid w:val="00672C6E"/>
    <w:rsid w:val="00681EAB"/>
    <w:rsid w:val="006842F0"/>
    <w:rsid w:val="00685312"/>
    <w:rsid w:val="006A6CDC"/>
    <w:rsid w:val="006D02C9"/>
    <w:rsid w:val="006D1010"/>
    <w:rsid w:val="006D5B94"/>
    <w:rsid w:val="006E5CE9"/>
    <w:rsid w:val="006F2034"/>
    <w:rsid w:val="006F4D85"/>
    <w:rsid w:val="0070283D"/>
    <w:rsid w:val="00706D76"/>
    <w:rsid w:val="00710CED"/>
    <w:rsid w:val="007130C0"/>
    <w:rsid w:val="007208E7"/>
    <w:rsid w:val="0072329E"/>
    <w:rsid w:val="00723449"/>
    <w:rsid w:val="00730FF8"/>
    <w:rsid w:val="00732E76"/>
    <w:rsid w:val="00736060"/>
    <w:rsid w:val="0073767C"/>
    <w:rsid w:val="007531B9"/>
    <w:rsid w:val="00757602"/>
    <w:rsid w:val="00774FA0"/>
    <w:rsid w:val="00787B51"/>
    <w:rsid w:val="00796720"/>
    <w:rsid w:val="00796758"/>
    <w:rsid w:val="007C2CBA"/>
    <w:rsid w:val="007C47A3"/>
    <w:rsid w:val="007C5A89"/>
    <w:rsid w:val="007D27D0"/>
    <w:rsid w:val="007D3D38"/>
    <w:rsid w:val="007D5C75"/>
    <w:rsid w:val="007E3C24"/>
    <w:rsid w:val="007E50A8"/>
    <w:rsid w:val="007F05CD"/>
    <w:rsid w:val="007F17D8"/>
    <w:rsid w:val="007F1BE5"/>
    <w:rsid w:val="007F2766"/>
    <w:rsid w:val="007F7E17"/>
    <w:rsid w:val="00800B2B"/>
    <w:rsid w:val="008022AA"/>
    <w:rsid w:val="008175D8"/>
    <w:rsid w:val="00834FB7"/>
    <w:rsid w:val="00846B2E"/>
    <w:rsid w:val="00850740"/>
    <w:rsid w:val="00856097"/>
    <w:rsid w:val="00872A31"/>
    <w:rsid w:val="00874078"/>
    <w:rsid w:val="00874771"/>
    <w:rsid w:val="0087739B"/>
    <w:rsid w:val="00881982"/>
    <w:rsid w:val="00883D7B"/>
    <w:rsid w:val="00884CF6"/>
    <w:rsid w:val="00890A63"/>
    <w:rsid w:val="008A03E7"/>
    <w:rsid w:val="008A3269"/>
    <w:rsid w:val="008A47CB"/>
    <w:rsid w:val="008C043B"/>
    <w:rsid w:val="008C2A8B"/>
    <w:rsid w:val="008C74F4"/>
    <w:rsid w:val="008D4E27"/>
    <w:rsid w:val="008E015E"/>
    <w:rsid w:val="008E73D6"/>
    <w:rsid w:val="009026A7"/>
    <w:rsid w:val="00903D13"/>
    <w:rsid w:val="00923475"/>
    <w:rsid w:val="00930EDF"/>
    <w:rsid w:val="0093668C"/>
    <w:rsid w:val="00952F27"/>
    <w:rsid w:val="00953620"/>
    <w:rsid w:val="00962CC9"/>
    <w:rsid w:val="00965655"/>
    <w:rsid w:val="00970E76"/>
    <w:rsid w:val="00976795"/>
    <w:rsid w:val="00982FCB"/>
    <w:rsid w:val="00986379"/>
    <w:rsid w:val="00990E52"/>
    <w:rsid w:val="0099423D"/>
    <w:rsid w:val="00996055"/>
    <w:rsid w:val="009B4398"/>
    <w:rsid w:val="009B4AE7"/>
    <w:rsid w:val="009B594C"/>
    <w:rsid w:val="009C5F08"/>
    <w:rsid w:val="009C6D4E"/>
    <w:rsid w:val="009D45F6"/>
    <w:rsid w:val="009D65FB"/>
    <w:rsid w:val="009E4A93"/>
    <w:rsid w:val="009E55BD"/>
    <w:rsid w:val="009E67A7"/>
    <w:rsid w:val="009E6A24"/>
    <w:rsid w:val="00A20914"/>
    <w:rsid w:val="00A338B0"/>
    <w:rsid w:val="00A5737E"/>
    <w:rsid w:val="00A66AD1"/>
    <w:rsid w:val="00A66F6E"/>
    <w:rsid w:val="00A723BF"/>
    <w:rsid w:val="00A75AE7"/>
    <w:rsid w:val="00A76598"/>
    <w:rsid w:val="00A76887"/>
    <w:rsid w:val="00A82C68"/>
    <w:rsid w:val="00A96B11"/>
    <w:rsid w:val="00AA0020"/>
    <w:rsid w:val="00AB3E58"/>
    <w:rsid w:val="00AB5588"/>
    <w:rsid w:val="00AB5A8F"/>
    <w:rsid w:val="00AC0A65"/>
    <w:rsid w:val="00AC0F7D"/>
    <w:rsid w:val="00AC1D9F"/>
    <w:rsid w:val="00AC5B16"/>
    <w:rsid w:val="00AD0C43"/>
    <w:rsid w:val="00AD52ED"/>
    <w:rsid w:val="00AE02D5"/>
    <w:rsid w:val="00AE4E93"/>
    <w:rsid w:val="00AE77D5"/>
    <w:rsid w:val="00AF0063"/>
    <w:rsid w:val="00AF224D"/>
    <w:rsid w:val="00AF6D9D"/>
    <w:rsid w:val="00B01F92"/>
    <w:rsid w:val="00B028BC"/>
    <w:rsid w:val="00B05552"/>
    <w:rsid w:val="00B0686F"/>
    <w:rsid w:val="00B2012F"/>
    <w:rsid w:val="00B22B80"/>
    <w:rsid w:val="00B253C0"/>
    <w:rsid w:val="00B279C8"/>
    <w:rsid w:val="00B323E1"/>
    <w:rsid w:val="00B32723"/>
    <w:rsid w:val="00B33577"/>
    <w:rsid w:val="00B3407D"/>
    <w:rsid w:val="00B35C5C"/>
    <w:rsid w:val="00B36F4A"/>
    <w:rsid w:val="00B43486"/>
    <w:rsid w:val="00B4759B"/>
    <w:rsid w:val="00B528E7"/>
    <w:rsid w:val="00B534BF"/>
    <w:rsid w:val="00B557A0"/>
    <w:rsid w:val="00B61199"/>
    <w:rsid w:val="00B756B9"/>
    <w:rsid w:val="00B9483F"/>
    <w:rsid w:val="00B966B7"/>
    <w:rsid w:val="00BA27A4"/>
    <w:rsid w:val="00BA386B"/>
    <w:rsid w:val="00BB0EA0"/>
    <w:rsid w:val="00BB72E1"/>
    <w:rsid w:val="00BC258B"/>
    <w:rsid w:val="00BC5053"/>
    <w:rsid w:val="00BD1835"/>
    <w:rsid w:val="00BE169E"/>
    <w:rsid w:val="00BE2EDC"/>
    <w:rsid w:val="00BF091D"/>
    <w:rsid w:val="00C00E02"/>
    <w:rsid w:val="00C25F81"/>
    <w:rsid w:val="00C26422"/>
    <w:rsid w:val="00C328CA"/>
    <w:rsid w:val="00C40903"/>
    <w:rsid w:val="00C46B98"/>
    <w:rsid w:val="00C50216"/>
    <w:rsid w:val="00C536C2"/>
    <w:rsid w:val="00C55850"/>
    <w:rsid w:val="00C64781"/>
    <w:rsid w:val="00C76224"/>
    <w:rsid w:val="00C8012F"/>
    <w:rsid w:val="00C8116F"/>
    <w:rsid w:val="00C86E2E"/>
    <w:rsid w:val="00CA50DE"/>
    <w:rsid w:val="00CB1FD9"/>
    <w:rsid w:val="00CB5E34"/>
    <w:rsid w:val="00CC7BF8"/>
    <w:rsid w:val="00CD3D88"/>
    <w:rsid w:val="00CE2B5E"/>
    <w:rsid w:val="00D056DB"/>
    <w:rsid w:val="00D1286D"/>
    <w:rsid w:val="00D3108D"/>
    <w:rsid w:val="00D36B2A"/>
    <w:rsid w:val="00D40A08"/>
    <w:rsid w:val="00D456E5"/>
    <w:rsid w:val="00D778D9"/>
    <w:rsid w:val="00D807BD"/>
    <w:rsid w:val="00DB202D"/>
    <w:rsid w:val="00DB2281"/>
    <w:rsid w:val="00DB3B57"/>
    <w:rsid w:val="00DB626A"/>
    <w:rsid w:val="00DB754A"/>
    <w:rsid w:val="00DC1A58"/>
    <w:rsid w:val="00DC5A3D"/>
    <w:rsid w:val="00DC5E34"/>
    <w:rsid w:val="00DD0651"/>
    <w:rsid w:val="00DF6EEF"/>
    <w:rsid w:val="00DF7D0C"/>
    <w:rsid w:val="00E018D5"/>
    <w:rsid w:val="00E05814"/>
    <w:rsid w:val="00E07507"/>
    <w:rsid w:val="00E12F2D"/>
    <w:rsid w:val="00E24705"/>
    <w:rsid w:val="00E25A55"/>
    <w:rsid w:val="00E2773C"/>
    <w:rsid w:val="00E41F2C"/>
    <w:rsid w:val="00E466E7"/>
    <w:rsid w:val="00E55A12"/>
    <w:rsid w:val="00E56701"/>
    <w:rsid w:val="00E64A70"/>
    <w:rsid w:val="00E67665"/>
    <w:rsid w:val="00E8609B"/>
    <w:rsid w:val="00E867D1"/>
    <w:rsid w:val="00E87736"/>
    <w:rsid w:val="00E91351"/>
    <w:rsid w:val="00E92A06"/>
    <w:rsid w:val="00E93446"/>
    <w:rsid w:val="00E97B62"/>
    <w:rsid w:val="00EA4512"/>
    <w:rsid w:val="00EA69F1"/>
    <w:rsid w:val="00EB4BFA"/>
    <w:rsid w:val="00EB717A"/>
    <w:rsid w:val="00EC489F"/>
    <w:rsid w:val="00EC7105"/>
    <w:rsid w:val="00ED06B8"/>
    <w:rsid w:val="00ED076C"/>
    <w:rsid w:val="00ED0D02"/>
    <w:rsid w:val="00EE612F"/>
    <w:rsid w:val="00EE7798"/>
    <w:rsid w:val="00EF37AE"/>
    <w:rsid w:val="00F023C0"/>
    <w:rsid w:val="00F13B5A"/>
    <w:rsid w:val="00F140C5"/>
    <w:rsid w:val="00F2238D"/>
    <w:rsid w:val="00F308F3"/>
    <w:rsid w:val="00F369AA"/>
    <w:rsid w:val="00F370B1"/>
    <w:rsid w:val="00F50FF5"/>
    <w:rsid w:val="00F52340"/>
    <w:rsid w:val="00F55845"/>
    <w:rsid w:val="00F56BE1"/>
    <w:rsid w:val="00F63519"/>
    <w:rsid w:val="00F640DB"/>
    <w:rsid w:val="00F676F5"/>
    <w:rsid w:val="00F73986"/>
    <w:rsid w:val="00F73D6D"/>
    <w:rsid w:val="00F750E3"/>
    <w:rsid w:val="00F84B07"/>
    <w:rsid w:val="00F8510A"/>
    <w:rsid w:val="00F93963"/>
    <w:rsid w:val="00F957AA"/>
    <w:rsid w:val="00F95919"/>
    <w:rsid w:val="00F961DC"/>
    <w:rsid w:val="00FB0472"/>
    <w:rsid w:val="00FB7603"/>
    <w:rsid w:val="00FC4A5F"/>
    <w:rsid w:val="00FC7E4B"/>
    <w:rsid w:val="00FD1AB7"/>
    <w:rsid w:val="00FE2ED8"/>
    <w:rsid w:val="00FF334E"/>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7FF61"/>
  <w15:docId w15:val="{8CD999F4-1BA7-4258-8E73-32D1B80BD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7602"/>
    <w:pPr>
      <w:spacing w:after="0" w:line="240" w:lineRule="auto"/>
    </w:pPr>
    <w:rPr>
      <w:rFonts w:ascii="Arial" w:hAnsi="Arial"/>
    </w:rPr>
  </w:style>
  <w:style w:type="paragraph" w:styleId="Titre1">
    <w:name w:val="heading 1"/>
    <w:basedOn w:val="Normal"/>
    <w:next w:val="Normal"/>
    <w:link w:val="Titre1Car"/>
    <w:uiPriority w:val="9"/>
    <w:qFormat/>
    <w:rsid w:val="002A047C"/>
    <w:pPr>
      <w:keepNext/>
      <w:keepLines/>
      <w:numPr>
        <w:numId w:val="17"/>
      </w:numPr>
      <w:spacing w:before="480" w:after="120"/>
      <w:ind w:left="720" w:hanging="720"/>
      <w:outlineLvl w:val="0"/>
    </w:pPr>
    <w:rPr>
      <w:rFonts w:eastAsiaTheme="majorEastAsia" w:cstheme="majorBidi"/>
      <w:b/>
      <w:bCs/>
      <w:sz w:val="28"/>
      <w:szCs w:val="28"/>
    </w:rPr>
  </w:style>
  <w:style w:type="paragraph" w:styleId="Titre2">
    <w:name w:val="heading 2"/>
    <w:basedOn w:val="Titre1"/>
    <w:next w:val="Normal"/>
    <w:link w:val="Titre2Car"/>
    <w:uiPriority w:val="9"/>
    <w:unhideWhenUsed/>
    <w:qFormat/>
    <w:rsid w:val="002A047C"/>
    <w:pPr>
      <w:numPr>
        <w:ilvl w:val="1"/>
      </w:numPr>
      <w:spacing w:before="280"/>
      <w:ind w:left="720" w:hanging="720"/>
      <w:outlineLvl w:val="1"/>
    </w:pPr>
    <w:rPr>
      <w:bCs w:val="0"/>
      <w:sz w:val="22"/>
      <w:szCs w:val="26"/>
    </w:rPr>
  </w:style>
  <w:style w:type="paragraph" w:styleId="Titre3">
    <w:name w:val="heading 3"/>
    <w:basedOn w:val="Normal"/>
    <w:next w:val="Normal"/>
    <w:link w:val="Titre3Car"/>
    <w:uiPriority w:val="9"/>
    <w:qFormat/>
    <w:rsid w:val="002A047C"/>
    <w:pPr>
      <w:keepNext/>
      <w:keepLines/>
      <w:numPr>
        <w:ilvl w:val="2"/>
        <w:numId w:val="17"/>
      </w:numPr>
      <w:spacing w:before="280" w:after="120"/>
      <w:outlineLvl w:val="2"/>
    </w:pPr>
    <w:rPr>
      <w:rFonts w:eastAsiaTheme="majorEastAsia" w:cstheme="majorBidi"/>
      <w:b/>
      <w:bCs/>
    </w:rPr>
  </w:style>
  <w:style w:type="paragraph" w:styleId="Titre4">
    <w:name w:val="heading 4"/>
    <w:basedOn w:val="Normal"/>
    <w:next w:val="Normal"/>
    <w:link w:val="Titre4Car"/>
    <w:uiPriority w:val="9"/>
    <w:unhideWhenUsed/>
    <w:qFormat/>
    <w:rsid w:val="00633A4F"/>
    <w:pPr>
      <w:keepNext/>
      <w:keepLines/>
      <w:numPr>
        <w:ilvl w:val="3"/>
        <w:numId w:val="17"/>
      </w:numPr>
      <w:ind w:left="737" w:hanging="737"/>
      <w:outlineLvl w:val="3"/>
    </w:pPr>
    <w:rPr>
      <w:rFonts w:eastAsiaTheme="majorEastAsia" w:cstheme="majorBidi"/>
      <w:b/>
      <w:bCs/>
      <w:iCs/>
    </w:rPr>
  </w:style>
  <w:style w:type="paragraph" w:styleId="Titre5">
    <w:name w:val="heading 5"/>
    <w:basedOn w:val="Normal"/>
    <w:next w:val="Normal"/>
    <w:link w:val="Titre5Car"/>
    <w:uiPriority w:val="9"/>
    <w:unhideWhenUsed/>
    <w:qFormat/>
    <w:rsid w:val="00405B61"/>
    <w:pPr>
      <w:keepNext/>
      <w:keepLines/>
      <w:numPr>
        <w:ilvl w:val="4"/>
        <w:numId w:val="17"/>
      </w:numPr>
      <w:spacing w:before="200"/>
      <w:outlineLvl w:val="4"/>
    </w:pPr>
    <w:rPr>
      <w:rFonts w:eastAsiaTheme="majorEastAsia" w:cstheme="majorBidi"/>
      <w:b/>
      <w:color w:val="000000" w:themeColor="text1"/>
    </w:rPr>
  </w:style>
  <w:style w:type="paragraph" w:styleId="Titre6">
    <w:name w:val="heading 6"/>
    <w:basedOn w:val="Normal"/>
    <w:next w:val="Normal"/>
    <w:link w:val="Titre6Car"/>
    <w:uiPriority w:val="9"/>
    <w:semiHidden/>
    <w:unhideWhenUsed/>
    <w:qFormat/>
    <w:rsid w:val="00405B61"/>
    <w:pPr>
      <w:keepNext/>
      <w:keepLines/>
      <w:numPr>
        <w:ilvl w:val="5"/>
        <w:numId w:val="17"/>
      </w:numPr>
      <w:spacing w:before="200"/>
      <w:outlineLvl w:val="5"/>
    </w:pPr>
    <w:rPr>
      <w:rFonts w:eastAsiaTheme="majorEastAsia" w:cstheme="majorBidi"/>
      <w:i/>
      <w:iCs/>
      <w:color w:val="000000" w:themeColor="text1"/>
    </w:rPr>
  </w:style>
  <w:style w:type="paragraph" w:styleId="Titre7">
    <w:name w:val="heading 7"/>
    <w:basedOn w:val="Normal"/>
    <w:next w:val="Normal"/>
    <w:link w:val="Titre7Car"/>
    <w:uiPriority w:val="9"/>
    <w:semiHidden/>
    <w:unhideWhenUsed/>
    <w:qFormat/>
    <w:rsid w:val="00BE2EDC"/>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E2EDC"/>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BE2EDC"/>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84CF6"/>
    <w:rPr>
      <w:color w:val="808080"/>
    </w:rPr>
  </w:style>
  <w:style w:type="paragraph" w:styleId="Textedebulles">
    <w:name w:val="Balloon Text"/>
    <w:basedOn w:val="Normal"/>
    <w:link w:val="TextedebullesCar"/>
    <w:uiPriority w:val="99"/>
    <w:semiHidden/>
    <w:unhideWhenUsed/>
    <w:rsid w:val="00884CF6"/>
    <w:rPr>
      <w:rFonts w:ascii="Tahoma" w:hAnsi="Tahoma" w:cs="Tahoma"/>
      <w:sz w:val="16"/>
      <w:szCs w:val="16"/>
    </w:rPr>
  </w:style>
  <w:style w:type="character" w:customStyle="1" w:styleId="TextedebullesCar">
    <w:name w:val="Texte de bulles Car"/>
    <w:basedOn w:val="Policepardfaut"/>
    <w:link w:val="Textedebulles"/>
    <w:uiPriority w:val="99"/>
    <w:semiHidden/>
    <w:rsid w:val="00884CF6"/>
    <w:rPr>
      <w:rFonts w:ascii="Tahoma" w:hAnsi="Tahoma" w:cs="Tahoma"/>
      <w:sz w:val="16"/>
      <w:szCs w:val="16"/>
    </w:rPr>
  </w:style>
  <w:style w:type="paragraph" w:styleId="En-tte">
    <w:name w:val="header"/>
    <w:basedOn w:val="Normal"/>
    <w:link w:val="En-tteCar"/>
    <w:uiPriority w:val="99"/>
    <w:unhideWhenUsed/>
    <w:rsid w:val="00A76598"/>
    <w:pPr>
      <w:tabs>
        <w:tab w:val="center" w:pos="4536"/>
        <w:tab w:val="right" w:pos="9072"/>
      </w:tabs>
    </w:pPr>
  </w:style>
  <w:style w:type="character" w:customStyle="1" w:styleId="En-tteCar">
    <w:name w:val="En-tête Car"/>
    <w:basedOn w:val="Policepardfaut"/>
    <w:link w:val="En-tte"/>
    <w:uiPriority w:val="99"/>
    <w:rsid w:val="00A76598"/>
    <w:rPr>
      <w:rFonts w:ascii="Arial" w:hAnsi="Arial"/>
    </w:rPr>
  </w:style>
  <w:style w:type="paragraph" w:styleId="Pieddepage">
    <w:name w:val="footer"/>
    <w:basedOn w:val="Normal"/>
    <w:link w:val="PieddepageCar"/>
    <w:uiPriority w:val="99"/>
    <w:unhideWhenUsed/>
    <w:rsid w:val="00CC7BF8"/>
    <w:pPr>
      <w:tabs>
        <w:tab w:val="center" w:pos="4536"/>
        <w:tab w:val="right" w:pos="9072"/>
      </w:tabs>
    </w:pPr>
    <w:rPr>
      <w:sz w:val="16"/>
    </w:rPr>
  </w:style>
  <w:style w:type="character" w:customStyle="1" w:styleId="PieddepageCar">
    <w:name w:val="Pied de page Car"/>
    <w:basedOn w:val="Policepardfaut"/>
    <w:link w:val="Pieddepage"/>
    <w:uiPriority w:val="99"/>
    <w:rsid w:val="00CC7BF8"/>
    <w:rPr>
      <w:rFonts w:ascii="Arial" w:hAnsi="Arial"/>
      <w:sz w:val="16"/>
    </w:rPr>
  </w:style>
  <w:style w:type="table" w:styleId="Grilledutableau">
    <w:name w:val="Table Grid"/>
    <w:basedOn w:val="TableauNormal"/>
    <w:rsid w:val="001149D2"/>
    <w:pPr>
      <w:keepNext/>
      <w:spacing w:after="0" w:line="280" w:lineRule="atLeast"/>
    </w:pPr>
    <w:rPr>
      <w:rFonts w:ascii="Arial" w:eastAsia="Times New Roman" w:hAnsi="Arial" w:cs="Times New Roman"/>
      <w:szCs w:val="20"/>
      <w:lang w:eastAsia="de-CH"/>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Salutations">
    <w:name w:val="Salutation"/>
    <w:basedOn w:val="Normal"/>
    <w:next w:val="Normal"/>
    <w:link w:val="SalutationsCar"/>
    <w:uiPriority w:val="99"/>
    <w:rsid w:val="007C2CBA"/>
    <w:pPr>
      <w:spacing w:before="260" w:after="260"/>
    </w:pPr>
  </w:style>
  <w:style w:type="character" w:customStyle="1" w:styleId="SalutationsCar">
    <w:name w:val="Salutations Car"/>
    <w:basedOn w:val="Policepardfaut"/>
    <w:link w:val="Salutations"/>
    <w:uiPriority w:val="99"/>
    <w:rsid w:val="007C2CBA"/>
    <w:rPr>
      <w:rFonts w:ascii="Arial" w:hAnsi="Arial"/>
    </w:rPr>
  </w:style>
  <w:style w:type="paragraph" w:styleId="Signature">
    <w:name w:val="Signature"/>
    <w:basedOn w:val="Normal"/>
    <w:link w:val="SignatureCar"/>
    <w:uiPriority w:val="99"/>
    <w:rsid w:val="007C2CBA"/>
    <w:pPr>
      <w:spacing w:before="780"/>
    </w:pPr>
  </w:style>
  <w:style w:type="character" w:customStyle="1" w:styleId="SignatureCar">
    <w:name w:val="Signature Car"/>
    <w:basedOn w:val="Policepardfaut"/>
    <w:link w:val="Signature"/>
    <w:uiPriority w:val="99"/>
    <w:rsid w:val="007C2CBA"/>
    <w:rPr>
      <w:rFonts w:ascii="Arial" w:hAnsi="Arial"/>
    </w:rPr>
  </w:style>
  <w:style w:type="paragraph" w:styleId="Date">
    <w:name w:val="Date"/>
    <w:basedOn w:val="Normal"/>
    <w:next w:val="Normal"/>
    <w:link w:val="DateCar"/>
    <w:uiPriority w:val="99"/>
    <w:rsid w:val="0005534A"/>
    <w:pPr>
      <w:spacing w:before="1340" w:after="520"/>
    </w:pPr>
  </w:style>
  <w:style w:type="character" w:customStyle="1" w:styleId="DateCar">
    <w:name w:val="Date Car"/>
    <w:basedOn w:val="Policepardfaut"/>
    <w:link w:val="Date"/>
    <w:uiPriority w:val="99"/>
    <w:rsid w:val="0005534A"/>
    <w:rPr>
      <w:rFonts w:ascii="Arial" w:hAnsi="Arial"/>
    </w:rPr>
  </w:style>
  <w:style w:type="paragraph" w:styleId="Formuledepolitesse">
    <w:name w:val="Closing"/>
    <w:basedOn w:val="Normal"/>
    <w:link w:val="FormuledepolitesseCar"/>
    <w:uiPriority w:val="99"/>
    <w:rsid w:val="000F7F62"/>
    <w:pPr>
      <w:spacing w:before="520"/>
    </w:pPr>
  </w:style>
  <w:style w:type="character" w:customStyle="1" w:styleId="FormuledepolitesseCar">
    <w:name w:val="Formule de politesse Car"/>
    <w:basedOn w:val="Policepardfaut"/>
    <w:link w:val="Formuledepolitesse"/>
    <w:uiPriority w:val="99"/>
    <w:rsid w:val="000F7F62"/>
    <w:rPr>
      <w:rFonts w:ascii="Arial" w:hAnsi="Arial"/>
    </w:rPr>
  </w:style>
  <w:style w:type="paragraph" w:styleId="Titre">
    <w:name w:val="Title"/>
    <w:basedOn w:val="Normal"/>
    <w:next w:val="Normal"/>
    <w:link w:val="TitreCar"/>
    <w:uiPriority w:val="10"/>
    <w:qFormat/>
    <w:rsid w:val="00310401"/>
    <w:pPr>
      <w:spacing w:before="260"/>
      <w:contextualSpacing/>
    </w:pPr>
    <w:rPr>
      <w:rFonts w:eastAsiaTheme="majorEastAsia" w:cstheme="majorBidi"/>
      <w:b/>
      <w:spacing w:val="5"/>
      <w:kern w:val="28"/>
      <w:sz w:val="28"/>
      <w:szCs w:val="52"/>
    </w:rPr>
  </w:style>
  <w:style w:type="character" w:customStyle="1" w:styleId="TitreCar">
    <w:name w:val="Titre Car"/>
    <w:basedOn w:val="Policepardfaut"/>
    <w:link w:val="Titre"/>
    <w:uiPriority w:val="10"/>
    <w:rsid w:val="00310401"/>
    <w:rPr>
      <w:rFonts w:ascii="Arial" w:eastAsiaTheme="majorEastAsia" w:hAnsi="Arial" w:cstheme="majorBidi"/>
      <w:b/>
      <w:spacing w:val="5"/>
      <w:kern w:val="28"/>
      <w:sz w:val="28"/>
      <w:szCs w:val="52"/>
    </w:rPr>
  </w:style>
  <w:style w:type="paragraph" w:styleId="Paragraphedeliste">
    <w:name w:val="List Paragraph"/>
    <w:basedOn w:val="Normal"/>
    <w:uiPriority w:val="34"/>
    <w:rsid w:val="00572350"/>
    <w:pPr>
      <w:numPr>
        <w:numId w:val="7"/>
      </w:numPr>
      <w:ind w:left="567" w:hanging="567"/>
      <w:contextualSpacing/>
    </w:pPr>
  </w:style>
  <w:style w:type="paragraph" w:styleId="Notedebasdepage">
    <w:name w:val="footnote text"/>
    <w:basedOn w:val="Normal"/>
    <w:link w:val="NotedebasdepageCar"/>
    <w:uiPriority w:val="99"/>
    <w:semiHidden/>
    <w:unhideWhenUsed/>
    <w:rsid w:val="00952F27"/>
    <w:rPr>
      <w:sz w:val="16"/>
      <w:szCs w:val="20"/>
    </w:rPr>
  </w:style>
  <w:style w:type="character" w:customStyle="1" w:styleId="NotedebasdepageCar">
    <w:name w:val="Note de bas de page Car"/>
    <w:basedOn w:val="Policepardfaut"/>
    <w:link w:val="Notedebasdepage"/>
    <w:uiPriority w:val="99"/>
    <w:semiHidden/>
    <w:rsid w:val="00952F27"/>
    <w:rPr>
      <w:rFonts w:ascii="Arial" w:hAnsi="Arial"/>
      <w:sz w:val="16"/>
      <w:szCs w:val="20"/>
    </w:rPr>
  </w:style>
  <w:style w:type="character" w:styleId="Appelnotedebasdep">
    <w:name w:val="footnote reference"/>
    <w:basedOn w:val="Policepardfaut"/>
    <w:uiPriority w:val="99"/>
    <w:semiHidden/>
    <w:unhideWhenUsed/>
    <w:rsid w:val="00757602"/>
    <w:rPr>
      <w:sz w:val="22"/>
      <w:vertAlign w:val="superscript"/>
    </w:rPr>
  </w:style>
  <w:style w:type="paragraph" w:styleId="Listepuces">
    <w:name w:val="List Bullet"/>
    <w:basedOn w:val="Normal"/>
    <w:uiPriority w:val="99"/>
    <w:rsid w:val="00DF7D0C"/>
    <w:pPr>
      <w:contextualSpacing/>
    </w:pPr>
  </w:style>
  <w:style w:type="paragraph" w:styleId="Listepuces2">
    <w:name w:val="List Bullet 2"/>
    <w:basedOn w:val="Normal"/>
    <w:uiPriority w:val="99"/>
    <w:rsid w:val="00DF7D0C"/>
    <w:pPr>
      <w:tabs>
        <w:tab w:val="left" w:pos="1134"/>
      </w:tabs>
      <w:contextualSpacing/>
    </w:pPr>
  </w:style>
  <w:style w:type="paragraph" w:styleId="Listepuces3">
    <w:name w:val="List Bullet 3"/>
    <w:basedOn w:val="Normal"/>
    <w:uiPriority w:val="99"/>
    <w:rsid w:val="00DF7D0C"/>
    <w:pPr>
      <w:contextualSpacing/>
    </w:pPr>
  </w:style>
  <w:style w:type="character" w:styleId="Lienhypertexte">
    <w:name w:val="Hyperlink"/>
    <w:basedOn w:val="Policepardfaut"/>
    <w:uiPriority w:val="99"/>
    <w:unhideWhenUsed/>
    <w:rsid w:val="00405B61"/>
    <w:rPr>
      <w:color w:val="000000" w:themeColor="text1"/>
      <w:u w:val="none"/>
    </w:rPr>
  </w:style>
  <w:style w:type="paragraph" w:styleId="Sous-titre">
    <w:name w:val="Subtitle"/>
    <w:basedOn w:val="Normal"/>
    <w:next w:val="Normal"/>
    <w:link w:val="Sous-titreCar"/>
    <w:uiPriority w:val="11"/>
    <w:qFormat/>
    <w:rsid w:val="00310401"/>
    <w:pPr>
      <w:numPr>
        <w:ilvl w:val="1"/>
      </w:numPr>
      <w:contextualSpacing/>
    </w:pPr>
    <w:rPr>
      <w:rFonts w:eastAsiaTheme="majorEastAsia" w:cstheme="majorBidi"/>
      <w:iCs/>
      <w:spacing w:val="15"/>
      <w:kern w:val="28"/>
      <w:sz w:val="28"/>
      <w:szCs w:val="24"/>
    </w:rPr>
  </w:style>
  <w:style w:type="character" w:customStyle="1" w:styleId="Sous-titreCar">
    <w:name w:val="Sous-titre Car"/>
    <w:basedOn w:val="Policepardfaut"/>
    <w:link w:val="Sous-titre"/>
    <w:uiPriority w:val="11"/>
    <w:rsid w:val="00310401"/>
    <w:rPr>
      <w:rFonts w:ascii="Arial" w:eastAsiaTheme="majorEastAsia" w:hAnsi="Arial" w:cstheme="majorBidi"/>
      <w:iCs/>
      <w:spacing w:val="15"/>
      <w:kern w:val="28"/>
      <w:sz w:val="28"/>
      <w:szCs w:val="24"/>
    </w:rPr>
  </w:style>
  <w:style w:type="paragraph" w:customStyle="1" w:styleId="Verfasser">
    <w:name w:val="Verfasser"/>
    <w:basedOn w:val="Normal"/>
    <w:next w:val="Normal"/>
    <w:rsid w:val="00AC0F7D"/>
    <w:pPr>
      <w:spacing w:before="600"/>
      <w:contextualSpacing/>
    </w:pPr>
  </w:style>
  <w:style w:type="paragraph" w:customStyle="1" w:styleId="Copyright">
    <w:name w:val="Copyright"/>
    <w:basedOn w:val="Normal"/>
    <w:rsid w:val="009E67A7"/>
    <w:pPr>
      <w:keepNext/>
    </w:pPr>
    <w:rPr>
      <w:rFonts w:eastAsia="Times New Roman" w:cs="Times New Roman"/>
      <w:sz w:val="16"/>
      <w:szCs w:val="24"/>
      <w:lang w:eastAsia="de-CH"/>
    </w:rPr>
  </w:style>
  <w:style w:type="character" w:customStyle="1" w:styleId="Tabelle-Text">
    <w:name w:val="Tabelle - Text"/>
    <w:basedOn w:val="Policepardfaut"/>
    <w:rsid w:val="009E67A7"/>
    <w:rPr>
      <w:rFonts w:ascii="Arial" w:hAnsi="Arial" w:cs="Times New Roman"/>
      <w:color w:val="auto"/>
      <w:sz w:val="22"/>
    </w:rPr>
  </w:style>
  <w:style w:type="character" w:customStyle="1" w:styleId="Titre1Car">
    <w:name w:val="Titre 1 Car"/>
    <w:basedOn w:val="Policepardfaut"/>
    <w:link w:val="Titre1"/>
    <w:uiPriority w:val="9"/>
    <w:rsid w:val="002A047C"/>
    <w:rPr>
      <w:rFonts w:ascii="Arial" w:eastAsiaTheme="majorEastAsia" w:hAnsi="Arial" w:cstheme="majorBidi"/>
      <w:b/>
      <w:bCs/>
      <w:sz w:val="28"/>
      <w:szCs w:val="28"/>
    </w:rPr>
  </w:style>
  <w:style w:type="character" w:customStyle="1" w:styleId="Titre2Car">
    <w:name w:val="Titre 2 Car"/>
    <w:basedOn w:val="Policepardfaut"/>
    <w:link w:val="Titre2"/>
    <w:uiPriority w:val="9"/>
    <w:rsid w:val="002A047C"/>
    <w:rPr>
      <w:rFonts w:ascii="Arial" w:eastAsiaTheme="majorEastAsia" w:hAnsi="Arial" w:cstheme="majorBidi"/>
      <w:b/>
      <w:szCs w:val="26"/>
    </w:rPr>
  </w:style>
  <w:style w:type="character" w:customStyle="1" w:styleId="Titre3Car">
    <w:name w:val="Titre 3 Car"/>
    <w:basedOn w:val="Policepardfaut"/>
    <w:link w:val="Titre3"/>
    <w:uiPriority w:val="9"/>
    <w:rsid w:val="002A047C"/>
    <w:rPr>
      <w:rFonts w:ascii="Arial" w:eastAsiaTheme="majorEastAsia" w:hAnsi="Arial" w:cstheme="majorBidi"/>
      <w:b/>
      <w:bCs/>
    </w:rPr>
  </w:style>
  <w:style w:type="character" w:customStyle="1" w:styleId="Titre4Car">
    <w:name w:val="Titre 4 Car"/>
    <w:basedOn w:val="Policepardfaut"/>
    <w:link w:val="Titre4"/>
    <w:uiPriority w:val="9"/>
    <w:rsid w:val="00633A4F"/>
    <w:rPr>
      <w:rFonts w:ascii="Arial" w:eastAsiaTheme="majorEastAsia" w:hAnsi="Arial" w:cstheme="majorBidi"/>
      <w:b/>
      <w:bCs/>
      <w:iCs/>
    </w:rPr>
  </w:style>
  <w:style w:type="paragraph" w:styleId="En-ttedetabledesmatires">
    <w:name w:val="TOC Heading"/>
    <w:basedOn w:val="Titre1"/>
    <w:next w:val="Normal"/>
    <w:uiPriority w:val="39"/>
    <w:unhideWhenUsed/>
    <w:rsid w:val="00DF7D0C"/>
    <w:pPr>
      <w:spacing w:line="276" w:lineRule="auto"/>
      <w:outlineLvl w:val="9"/>
    </w:pPr>
    <w:rPr>
      <w:lang w:eastAsia="de-CH"/>
    </w:rPr>
  </w:style>
  <w:style w:type="paragraph" w:styleId="TM1">
    <w:name w:val="toc 1"/>
    <w:basedOn w:val="Normal"/>
    <w:next w:val="Normal"/>
    <w:autoRedefine/>
    <w:uiPriority w:val="39"/>
    <w:unhideWhenUsed/>
    <w:rsid w:val="007D3D38"/>
    <w:pPr>
      <w:tabs>
        <w:tab w:val="left" w:pos="1134"/>
        <w:tab w:val="right" w:pos="9356"/>
      </w:tabs>
      <w:spacing w:after="100"/>
      <w:ind w:left="1134" w:hanging="1134"/>
    </w:pPr>
    <w:rPr>
      <w:noProof/>
    </w:rPr>
  </w:style>
  <w:style w:type="paragraph" w:styleId="TM2">
    <w:name w:val="toc 2"/>
    <w:basedOn w:val="Normal"/>
    <w:next w:val="Normal"/>
    <w:autoRedefine/>
    <w:uiPriority w:val="39"/>
    <w:unhideWhenUsed/>
    <w:rsid w:val="007D3D38"/>
    <w:pPr>
      <w:tabs>
        <w:tab w:val="left" w:pos="1134"/>
        <w:tab w:val="right" w:pos="9356"/>
      </w:tabs>
      <w:spacing w:after="100"/>
      <w:ind w:left="1134" w:hanging="1134"/>
    </w:pPr>
  </w:style>
  <w:style w:type="paragraph" w:styleId="TM3">
    <w:name w:val="toc 3"/>
    <w:basedOn w:val="Normal"/>
    <w:next w:val="Normal"/>
    <w:autoRedefine/>
    <w:uiPriority w:val="39"/>
    <w:unhideWhenUsed/>
    <w:rsid w:val="007D3D38"/>
    <w:pPr>
      <w:tabs>
        <w:tab w:val="left" w:pos="1134"/>
        <w:tab w:val="right" w:pos="9356"/>
      </w:tabs>
      <w:spacing w:after="100"/>
      <w:ind w:left="1134" w:hanging="1134"/>
    </w:pPr>
  </w:style>
  <w:style w:type="numbering" w:customStyle="1" w:styleId="FHNWAufzhlung">
    <w:name w:val="FHNW Aufzählung"/>
    <w:uiPriority w:val="99"/>
    <w:rsid w:val="00DF7D0C"/>
    <w:pPr>
      <w:numPr>
        <w:numId w:val="15"/>
      </w:numPr>
    </w:pPr>
  </w:style>
  <w:style w:type="character" w:customStyle="1" w:styleId="Titre5Car">
    <w:name w:val="Titre 5 Car"/>
    <w:basedOn w:val="Policepardfaut"/>
    <w:link w:val="Titre5"/>
    <w:uiPriority w:val="9"/>
    <w:rsid w:val="00405B61"/>
    <w:rPr>
      <w:rFonts w:ascii="Arial" w:eastAsiaTheme="majorEastAsia" w:hAnsi="Arial" w:cstheme="majorBidi"/>
      <w:b/>
      <w:color w:val="000000" w:themeColor="text1"/>
    </w:rPr>
  </w:style>
  <w:style w:type="paragraph" w:styleId="Listepuces4">
    <w:name w:val="List Bullet 4"/>
    <w:basedOn w:val="Normal"/>
    <w:uiPriority w:val="99"/>
    <w:semiHidden/>
    <w:unhideWhenUsed/>
    <w:rsid w:val="00DF7D0C"/>
    <w:pPr>
      <w:contextualSpacing/>
    </w:pPr>
  </w:style>
  <w:style w:type="paragraph" w:styleId="Listepuces5">
    <w:name w:val="List Bullet 5"/>
    <w:basedOn w:val="Normal"/>
    <w:uiPriority w:val="99"/>
    <w:semiHidden/>
    <w:unhideWhenUsed/>
    <w:rsid w:val="00DF7D0C"/>
    <w:pPr>
      <w:contextualSpacing/>
    </w:pPr>
  </w:style>
  <w:style w:type="character" w:customStyle="1" w:styleId="Titre6Car">
    <w:name w:val="Titre 6 Car"/>
    <w:basedOn w:val="Policepardfaut"/>
    <w:link w:val="Titre6"/>
    <w:uiPriority w:val="9"/>
    <w:semiHidden/>
    <w:rsid w:val="00405B61"/>
    <w:rPr>
      <w:rFonts w:ascii="Arial" w:eastAsiaTheme="majorEastAsia" w:hAnsi="Arial" w:cstheme="majorBidi"/>
      <w:i/>
      <w:iCs/>
      <w:color w:val="000000" w:themeColor="text1"/>
    </w:rPr>
  </w:style>
  <w:style w:type="character" w:customStyle="1" w:styleId="Titre7Car">
    <w:name w:val="Titre 7 Car"/>
    <w:basedOn w:val="Policepardfaut"/>
    <w:link w:val="Titre7"/>
    <w:uiPriority w:val="9"/>
    <w:semiHidden/>
    <w:rsid w:val="00BE2ED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E2EDC"/>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E2EDC"/>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rsid w:val="00F2238D"/>
    <w:pPr>
      <w:spacing w:before="120" w:after="200"/>
    </w:pPr>
    <w:rPr>
      <w:bCs/>
      <w:sz w:val="16"/>
      <w:szCs w:val="18"/>
    </w:rPr>
  </w:style>
  <w:style w:type="paragraph" w:styleId="Tabledesillustrations">
    <w:name w:val="table of figures"/>
    <w:basedOn w:val="Normal"/>
    <w:next w:val="Normal"/>
    <w:uiPriority w:val="99"/>
    <w:unhideWhenUsed/>
    <w:rsid w:val="00595194"/>
    <w:pPr>
      <w:tabs>
        <w:tab w:val="right" w:pos="9356"/>
      </w:tabs>
    </w:pPr>
  </w:style>
  <w:style w:type="character" w:styleId="lev">
    <w:name w:val="Strong"/>
    <w:basedOn w:val="Policepardfaut"/>
    <w:uiPriority w:val="22"/>
    <w:qFormat/>
    <w:rsid w:val="00DD0651"/>
    <w:rPr>
      <w:b/>
      <w:bCs/>
    </w:rPr>
  </w:style>
  <w:style w:type="table" w:customStyle="1" w:styleId="TabellenrasterKopftabelle1">
    <w:name w:val="Tabellenraster Kopftabelle1"/>
    <w:basedOn w:val="TableauNormal"/>
    <w:next w:val="Grilledutableau"/>
    <w:uiPriority w:val="59"/>
    <w:rsid w:val="00796758"/>
    <w:pPr>
      <w:keepNext/>
      <w:spacing w:after="0" w:line="280" w:lineRule="atLeast"/>
    </w:pPr>
    <w:rPr>
      <w:rFonts w:ascii="Arial" w:eastAsia="Times New Roman" w:hAnsi="Arial" w:cs="Times New Roman"/>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style>
  <w:style w:type="character" w:styleId="Titredulivre">
    <w:name w:val="Book Title"/>
    <w:basedOn w:val="Policepardfaut"/>
    <w:uiPriority w:val="33"/>
    <w:rsid w:val="008A3269"/>
    <w:rPr>
      <w:b/>
      <w:bCs/>
      <w:smallCaps/>
      <w:spacing w:val="5"/>
    </w:rPr>
  </w:style>
  <w:style w:type="paragraph" w:styleId="Corpsdetexte">
    <w:name w:val="Body Text"/>
    <w:basedOn w:val="Normal"/>
    <w:link w:val="CorpsdetexteCar"/>
    <w:uiPriority w:val="1"/>
    <w:qFormat/>
    <w:rsid w:val="00732E76"/>
    <w:pPr>
      <w:widowControl w:val="0"/>
      <w:autoSpaceDE w:val="0"/>
      <w:autoSpaceDN w:val="0"/>
    </w:pPr>
    <w:rPr>
      <w:rFonts w:ascii="Gudea" w:eastAsia="Gudea" w:hAnsi="Gudea" w:cs="Gudea"/>
      <w:sz w:val="18"/>
      <w:szCs w:val="18"/>
      <w:lang w:val="en-US"/>
    </w:rPr>
  </w:style>
  <w:style w:type="character" w:customStyle="1" w:styleId="CorpsdetexteCar">
    <w:name w:val="Corps de texte Car"/>
    <w:basedOn w:val="Policepardfaut"/>
    <w:link w:val="Corpsdetexte"/>
    <w:uiPriority w:val="1"/>
    <w:rsid w:val="00732E76"/>
    <w:rPr>
      <w:rFonts w:ascii="Gudea" w:eastAsia="Gudea" w:hAnsi="Gudea" w:cs="Gudea"/>
      <w:sz w:val="18"/>
      <w:szCs w:val="18"/>
      <w:lang w:val="en-US"/>
    </w:rPr>
  </w:style>
  <w:style w:type="character" w:styleId="Marquedecommentaire">
    <w:name w:val="annotation reference"/>
    <w:basedOn w:val="Policepardfaut"/>
    <w:uiPriority w:val="99"/>
    <w:semiHidden/>
    <w:unhideWhenUsed/>
    <w:rsid w:val="001907B5"/>
    <w:rPr>
      <w:sz w:val="16"/>
      <w:szCs w:val="16"/>
    </w:rPr>
  </w:style>
  <w:style w:type="paragraph" w:styleId="Commentaire">
    <w:name w:val="annotation text"/>
    <w:basedOn w:val="Normal"/>
    <w:link w:val="CommentaireCar"/>
    <w:uiPriority w:val="99"/>
    <w:semiHidden/>
    <w:unhideWhenUsed/>
    <w:rsid w:val="001907B5"/>
    <w:rPr>
      <w:sz w:val="20"/>
      <w:szCs w:val="20"/>
    </w:rPr>
  </w:style>
  <w:style w:type="character" w:customStyle="1" w:styleId="CommentaireCar">
    <w:name w:val="Commentaire Car"/>
    <w:basedOn w:val="Policepardfaut"/>
    <w:link w:val="Commentaire"/>
    <w:uiPriority w:val="99"/>
    <w:semiHidden/>
    <w:rsid w:val="001907B5"/>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1907B5"/>
    <w:rPr>
      <w:b/>
      <w:bCs/>
    </w:rPr>
  </w:style>
  <w:style w:type="character" w:customStyle="1" w:styleId="ObjetducommentaireCar">
    <w:name w:val="Objet du commentaire Car"/>
    <w:basedOn w:val="CommentaireCar"/>
    <w:link w:val="Objetducommentaire"/>
    <w:uiPriority w:val="99"/>
    <w:semiHidden/>
    <w:rsid w:val="001907B5"/>
    <w:rPr>
      <w:rFonts w:ascii="Arial" w:hAnsi="Arial"/>
      <w:b/>
      <w:bCs/>
      <w:sz w:val="20"/>
      <w:szCs w:val="20"/>
    </w:rPr>
  </w:style>
  <w:style w:type="character" w:styleId="Mentionnonrsolue">
    <w:name w:val="Unresolved Mention"/>
    <w:basedOn w:val="Policepardfaut"/>
    <w:uiPriority w:val="99"/>
    <w:semiHidden/>
    <w:unhideWhenUsed/>
    <w:rsid w:val="00C811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36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www.storchenforscher.ch"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ther.baeumler\AppData\Roaming\Microsoft\Templates\aktennotiz_eb_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575DFBD54CF4FD683476F12EECE55E5"/>
        <w:category>
          <w:name w:val="Allgemein"/>
          <w:gallery w:val="placeholder"/>
        </w:category>
        <w:types>
          <w:type w:val="bbPlcHdr"/>
        </w:types>
        <w:behaviors>
          <w:behavior w:val="content"/>
        </w:behaviors>
        <w:guid w:val="{2B149B6A-4942-4D87-8427-70F25ABBE961}"/>
      </w:docPartPr>
      <w:docPartBody>
        <w:p w:rsidR="003B0978" w:rsidRDefault="00180F38" w:rsidP="00180F38">
          <w:pPr>
            <w:pStyle w:val="3575DFBD54CF4FD683476F12EECE55E5"/>
          </w:pPr>
          <w:r w:rsidRPr="001D5BA3">
            <w:rPr>
              <w:rStyle w:val="Textedelespacerserv"/>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dea">
    <w:altName w:val="Times New Roman"/>
    <w:panose1 w:val="02000000000000000000"/>
    <w:charset w:val="00"/>
    <w:family w:val="auto"/>
    <w:pitch w:val="variable"/>
    <w:sig w:usb0="A00000AF" w:usb1="4000206A" w:usb2="00000000" w:usb3="00000000" w:csb0="00000111" w:csb1="00000000"/>
  </w:font>
  <w:font w:name="DCH-Basisschrift">
    <w:panose1 w:val="02000506020000020003"/>
    <w:charset w:val="00"/>
    <w:family w:val="modern"/>
    <w:notTrueType/>
    <w:pitch w:val="variable"/>
    <w:sig w:usb0="00000003"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5B6C"/>
    <w:rsid w:val="00053972"/>
    <w:rsid w:val="00060B12"/>
    <w:rsid w:val="000B5B6C"/>
    <w:rsid w:val="00180F38"/>
    <w:rsid w:val="00241C4A"/>
    <w:rsid w:val="002D4737"/>
    <w:rsid w:val="003076BF"/>
    <w:rsid w:val="00362FF6"/>
    <w:rsid w:val="00386FAE"/>
    <w:rsid w:val="003928B1"/>
    <w:rsid w:val="003955CB"/>
    <w:rsid w:val="003A2558"/>
    <w:rsid w:val="003B0978"/>
    <w:rsid w:val="00434FC4"/>
    <w:rsid w:val="0049728E"/>
    <w:rsid w:val="004A32BE"/>
    <w:rsid w:val="00506441"/>
    <w:rsid w:val="005336B7"/>
    <w:rsid w:val="005C02AA"/>
    <w:rsid w:val="005C49FD"/>
    <w:rsid w:val="005D1C6A"/>
    <w:rsid w:val="006D2655"/>
    <w:rsid w:val="008520B5"/>
    <w:rsid w:val="008566DB"/>
    <w:rsid w:val="009B6413"/>
    <w:rsid w:val="00A768F2"/>
    <w:rsid w:val="00A81B3A"/>
    <w:rsid w:val="00A96FD1"/>
    <w:rsid w:val="00AD0DCB"/>
    <w:rsid w:val="00BD3E52"/>
    <w:rsid w:val="00D7481D"/>
    <w:rsid w:val="00DB5CC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80F38"/>
    <w:rPr>
      <w:color w:val="808080"/>
    </w:rPr>
  </w:style>
  <w:style w:type="paragraph" w:customStyle="1" w:styleId="0CDE6CCAE832407BB7A4A3913EC72B57">
    <w:name w:val="0CDE6CCAE832407BB7A4A3913EC72B57"/>
  </w:style>
  <w:style w:type="paragraph" w:customStyle="1" w:styleId="D848A9B800584B86B78556E59A00E029">
    <w:name w:val="D848A9B800584B86B78556E59A00E029"/>
  </w:style>
  <w:style w:type="paragraph" w:customStyle="1" w:styleId="52F0AE21365E4A5BA7174000C9F9D82F">
    <w:name w:val="52F0AE21365E4A5BA7174000C9F9D82F"/>
  </w:style>
  <w:style w:type="paragraph" w:customStyle="1" w:styleId="AD4D2D5212B94E08B906D41F18980B7B">
    <w:name w:val="AD4D2D5212B94E08B906D41F18980B7B"/>
  </w:style>
  <w:style w:type="paragraph" w:customStyle="1" w:styleId="5FBDD5F4F7DE4198917E6280789F2842">
    <w:name w:val="5FBDD5F4F7DE4198917E6280789F2842"/>
  </w:style>
  <w:style w:type="paragraph" w:customStyle="1" w:styleId="EB05543FE11647CE991EB195995F4A85">
    <w:name w:val="EB05543FE11647CE991EB195995F4A85"/>
  </w:style>
  <w:style w:type="paragraph" w:customStyle="1" w:styleId="3575DFBD54CF4FD683476F12EECE55E5">
    <w:name w:val="3575DFBD54CF4FD683476F12EECE55E5"/>
    <w:rsid w:val="00180F3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F69704-98BF-4408-B29E-70AE0C93A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aktennotiz_eb_16</Template>
  <TotalTime>2</TotalTime>
  <Pages>4</Pages>
  <Words>514</Words>
  <Characters>2828</Characters>
  <Application>Microsoft Office Word</Application>
  <DocSecurity>0</DocSecurity>
  <Lines>23</Lines>
  <Paragraphs>6</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Fachhochschule Nordwestschweiz</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Baeumler Esther</dc:creator>
  <cp:lastModifiedBy>Sandrine Vicari</cp:lastModifiedBy>
  <cp:revision>7</cp:revision>
  <cp:lastPrinted>2018-07-16T15:22:00Z</cp:lastPrinted>
  <dcterms:created xsi:type="dcterms:W3CDTF">2017-10-27T14:10:00Z</dcterms:created>
  <dcterms:modified xsi:type="dcterms:W3CDTF">2018-07-16T15:22:00Z</dcterms:modified>
</cp:coreProperties>
</file>