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Gudea" w:hAnsi="Gudea"/>
          <w:color w:val="009DE4"/>
          <w:sz w:val="36"/>
          <w:szCs w:val="36"/>
        </w:rPr>
        <w:id w:val="-1298442150"/>
        <w:placeholder>
          <w:docPart w:val="0CDE6CCAE832407BB7A4A3913EC72B57"/>
        </w:placeholder>
        <w:text/>
      </w:sdtPr>
      <w:sdtEndPr/>
      <w:sdtContent>
        <w:p w:rsidR="00310401" w:rsidRPr="00EE612F" w:rsidRDefault="00212AEF" w:rsidP="00883D7B">
          <w:pPr>
            <w:pStyle w:val="Titel"/>
            <w:spacing w:before="120"/>
            <w:rPr>
              <w:rFonts w:ascii="Gudea" w:hAnsi="Gudea"/>
              <w:color w:val="009DE4"/>
              <w:sz w:val="36"/>
              <w:szCs w:val="36"/>
            </w:rPr>
          </w:pPr>
          <w:r>
            <w:rPr>
              <w:rFonts w:ascii="Gudea" w:hAnsi="Gudea"/>
              <w:color w:val="009DE4"/>
              <w:sz w:val="36"/>
              <w:szCs w:val="36"/>
            </w:rPr>
            <w:t xml:space="preserve">Beobachtungstagebuch Storch </w:t>
          </w:r>
        </w:p>
      </w:sdtContent>
    </w:sdt>
    <w:p w:rsidR="00222064" w:rsidRPr="009026A7" w:rsidRDefault="00B05552" w:rsidP="003A6839">
      <w:pPr>
        <w:rPr>
          <w:rFonts w:ascii="Gudea" w:hAnsi="Gudea"/>
          <w:sz w:val="21"/>
          <w:szCs w:val="21"/>
        </w:rPr>
      </w:pPr>
      <w:r w:rsidRPr="00B05552">
        <w:rPr>
          <w:rFonts w:ascii="Gudea" w:hAnsi="Gudea"/>
          <w:noProof/>
          <w:sz w:val="21"/>
          <w:szCs w:val="21"/>
          <w:lang w:eastAsia="de-CH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-91256</wp:posOffset>
                </wp:positionH>
                <wp:positionV relativeFrom="paragraph">
                  <wp:posOffset>-720090</wp:posOffset>
                </wp:positionV>
                <wp:extent cx="2360930" cy="14046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552" w:rsidRDefault="004A2CF7" w:rsidP="00B05552">
                            <w:pPr>
                              <w:pStyle w:val="Textkrper"/>
                              <w:kinsoku w:val="0"/>
                              <w:overflowPunct w:val="0"/>
                              <w:spacing w:before="1"/>
                            </w:pPr>
                            <w:proofErr w:type="spellStart"/>
                            <w:r>
                              <w:t>Auftrag</w:t>
                            </w:r>
                            <w:proofErr w:type="spellEnd"/>
                            <w:r>
                              <w:t xml:space="preserve"> </w:t>
                            </w:r>
                            <w:r w:rsidR="006C20F5">
                              <w:t xml:space="preserve">6 </w:t>
                            </w:r>
                          </w:p>
                          <w:p w:rsidR="00B05552" w:rsidRPr="00B05552" w:rsidRDefault="00B0555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2pt;margin-top:-56.7pt;width:185.9pt;height:110.6pt;z-index:2516879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" filled="f" stroked="f">
                <v:textbox style="mso-fit-shape-to-text:t">
                  <w:txbxContent>
                    <w:p w:rsidR="00B05552" w:rsidRDefault="004A2CF7" w:rsidP="00B05552">
                      <w:pPr>
                        <w:pStyle w:val="Textkrper"/>
                        <w:kinsoku w:val="0"/>
                        <w:overflowPunct w:val="0"/>
                        <w:spacing w:before="1"/>
                      </w:pPr>
                      <w:proofErr w:type="spellStart"/>
                      <w:r>
                        <w:t>Auftrag</w:t>
                      </w:r>
                      <w:proofErr w:type="spellEnd"/>
                      <w:r>
                        <w:t xml:space="preserve"> </w:t>
                      </w:r>
                      <w:r w:rsidR="006C20F5">
                        <w:t xml:space="preserve">6 </w:t>
                      </w:r>
                    </w:p>
                    <w:p w:rsidR="00B05552" w:rsidRPr="00B05552" w:rsidRDefault="00B0555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2012F" w:rsidRPr="009026A7" w:rsidRDefault="00B2012F" w:rsidP="003A6839">
      <w:pPr>
        <w:rPr>
          <w:rFonts w:ascii="Gudea" w:hAnsi="Gudea"/>
          <w:sz w:val="21"/>
          <w:szCs w:val="21"/>
        </w:rPr>
      </w:pPr>
    </w:p>
    <w:p w:rsidR="003361D1" w:rsidRPr="009026A7" w:rsidRDefault="003361D1" w:rsidP="003361D1">
      <w:pPr>
        <w:spacing w:line="280" w:lineRule="atLeast"/>
        <w:rPr>
          <w:rFonts w:ascii="Gudea" w:hAnsi="Gudea"/>
          <w:b/>
          <w:sz w:val="21"/>
          <w:szCs w:val="21"/>
        </w:rPr>
      </w:pPr>
      <w:r w:rsidRPr="009026A7">
        <w:rPr>
          <w:rFonts w:ascii="Gudea" w:hAnsi="Gudea"/>
          <w:b/>
          <w:sz w:val="21"/>
          <w:szCs w:val="21"/>
        </w:rPr>
        <w:t xml:space="preserve">Info für die Lehrperson </w:t>
      </w:r>
    </w:p>
    <w:p w:rsidR="00E8609B" w:rsidRPr="009026A7" w:rsidRDefault="00E8609B" w:rsidP="003361D1">
      <w:pPr>
        <w:spacing w:line="280" w:lineRule="atLeast"/>
        <w:rPr>
          <w:rFonts w:ascii="Gudea" w:hAnsi="Gudea"/>
          <w:b/>
          <w:sz w:val="21"/>
          <w:szCs w:val="21"/>
        </w:rPr>
      </w:pPr>
    </w:p>
    <w:p w:rsidR="0026453F" w:rsidRPr="007F7E17" w:rsidRDefault="0026453F" w:rsidP="0026453F">
      <w:pPr>
        <w:shd w:val="clear" w:color="auto" w:fill="DAEEF3" w:themeFill="accent5" w:themeFillTint="33"/>
        <w:tabs>
          <w:tab w:val="left" w:pos="4157"/>
        </w:tabs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tab/>
      </w:r>
      <w:r>
        <w:rPr>
          <w:rFonts w:ascii="Gudea" w:hAnsi="Gudea"/>
          <w:sz w:val="21"/>
          <w:szCs w:val="21"/>
        </w:rPr>
        <w:tab/>
      </w:r>
    </w:p>
    <w:p w:rsidR="00635589" w:rsidRPr="009026A7" w:rsidRDefault="0026453F" w:rsidP="0026453F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b/>
          <w:sz w:val="21"/>
          <w:szCs w:val="21"/>
        </w:rPr>
        <w:tab/>
      </w:r>
      <w:r w:rsidRPr="009026A7">
        <w:rPr>
          <w:rFonts w:ascii="Gudea" w:hAnsi="Gudea"/>
          <w:b/>
          <w:sz w:val="21"/>
          <w:szCs w:val="21"/>
        </w:rPr>
        <w:t>Was?</w:t>
      </w:r>
      <w:r w:rsidRPr="009026A7">
        <w:rPr>
          <w:rFonts w:ascii="Gudea" w:hAnsi="Gudea"/>
          <w:sz w:val="21"/>
          <w:szCs w:val="21"/>
        </w:rPr>
        <w:t xml:space="preserve"> </w:t>
      </w:r>
    </w:p>
    <w:p w:rsidR="00735357" w:rsidRPr="006E4DFA" w:rsidRDefault="001606D5" w:rsidP="006E4DFA">
      <w:pPr>
        <w:shd w:val="clear" w:color="auto" w:fill="DAEEF3" w:themeFill="accent5" w:themeFillTint="33"/>
        <w:tabs>
          <w:tab w:val="left" w:pos="567"/>
        </w:tabs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tab/>
      </w:r>
      <w:r w:rsidR="00212AEF">
        <w:rPr>
          <w:rFonts w:ascii="Gudea" w:hAnsi="Gudea"/>
          <w:sz w:val="21"/>
          <w:szCs w:val="21"/>
        </w:rPr>
        <w:t xml:space="preserve">Störche sind grosse, freilebende Vögel, welche sich gut beobachten lassen. Jahreszeitlich gibt es </w:t>
      </w:r>
      <w:r w:rsidR="0026453F">
        <w:rPr>
          <w:rFonts w:ascii="Gudea" w:hAnsi="Gudea"/>
          <w:sz w:val="21"/>
          <w:szCs w:val="21"/>
        </w:rPr>
        <w:br/>
      </w:r>
      <w:r w:rsidR="00212AEF">
        <w:rPr>
          <w:rFonts w:ascii="Gudea" w:hAnsi="Gudea"/>
          <w:sz w:val="21"/>
          <w:szCs w:val="21"/>
        </w:rPr>
        <w:t xml:space="preserve">unterschiedliche Verhaltensweisen, welche im Vordergrund stehen. Im Wesentlichen sind dies: </w:t>
      </w:r>
      <w:r w:rsidR="006E4DFA">
        <w:rPr>
          <w:rFonts w:ascii="Gudea" w:hAnsi="Gudea"/>
          <w:sz w:val="21"/>
          <w:szCs w:val="21"/>
        </w:rPr>
        <w:br/>
      </w:r>
      <w:r w:rsidR="006E4DFA">
        <w:rPr>
          <w:rFonts w:ascii="Wingdings" w:hAnsi="Wingdings"/>
        </w:rPr>
        <w:sym w:font="Wingdings 2" w:char="F097"/>
      </w:r>
      <w:r w:rsidR="006E4DFA" w:rsidRPr="006E4DFA">
        <w:rPr>
          <w:rFonts w:ascii="Gudea" w:hAnsi="Gudea"/>
          <w:sz w:val="21"/>
          <w:szCs w:val="21"/>
        </w:rPr>
        <w:t xml:space="preserve"> </w:t>
      </w:r>
      <w:r w:rsidR="006E4DFA">
        <w:rPr>
          <w:rFonts w:ascii="Gudea" w:hAnsi="Gudea"/>
          <w:sz w:val="21"/>
          <w:szCs w:val="21"/>
        </w:rPr>
        <w:tab/>
      </w:r>
      <w:r w:rsidR="00212AEF" w:rsidRPr="006E4DFA">
        <w:rPr>
          <w:rFonts w:ascii="Gudea" w:hAnsi="Gudea"/>
          <w:sz w:val="21"/>
          <w:szCs w:val="21"/>
        </w:rPr>
        <w:t>Februar bis April: Rückkehr</w:t>
      </w:r>
      <w:r w:rsidR="00AF39F5">
        <w:rPr>
          <w:rFonts w:ascii="Gudea" w:hAnsi="Gudea"/>
          <w:sz w:val="21"/>
          <w:szCs w:val="21"/>
        </w:rPr>
        <w:t xml:space="preserve"> ins Brutgebiet in </w:t>
      </w:r>
      <w:r w:rsidR="0031499B" w:rsidRPr="006E4DFA">
        <w:rPr>
          <w:rFonts w:ascii="Gudea" w:hAnsi="Gudea"/>
          <w:sz w:val="21"/>
          <w:szCs w:val="21"/>
        </w:rPr>
        <w:t xml:space="preserve">die Schweiz, Nestbau und </w:t>
      </w:r>
      <w:r w:rsidR="00212AEF" w:rsidRPr="006E4DFA">
        <w:rPr>
          <w:rFonts w:ascii="Gudea" w:hAnsi="Gudea"/>
          <w:sz w:val="21"/>
          <w:szCs w:val="21"/>
        </w:rPr>
        <w:t xml:space="preserve">Verteidigung des Horsts, </w:t>
      </w:r>
      <w:r w:rsidR="00AF39F5">
        <w:rPr>
          <w:rFonts w:ascii="Gudea" w:hAnsi="Gudea"/>
          <w:sz w:val="21"/>
          <w:szCs w:val="21"/>
        </w:rPr>
        <w:br/>
      </w:r>
      <w:r w:rsidR="00AF39F5">
        <w:rPr>
          <w:rFonts w:ascii="Gudea" w:hAnsi="Gudea"/>
          <w:sz w:val="21"/>
          <w:szCs w:val="21"/>
        </w:rPr>
        <w:tab/>
      </w:r>
      <w:r w:rsidR="0031499B" w:rsidRPr="006E4DFA">
        <w:rPr>
          <w:rFonts w:ascii="Gudea" w:hAnsi="Gudea"/>
          <w:sz w:val="21"/>
          <w:szCs w:val="21"/>
        </w:rPr>
        <w:t xml:space="preserve">Partnerwahl, </w:t>
      </w:r>
      <w:r w:rsidR="004C09D2" w:rsidRPr="006E4DFA">
        <w:rPr>
          <w:rFonts w:ascii="Gudea" w:hAnsi="Gudea"/>
          <w:sz w:val="21"/>
          <w:szCs w:val="21"/>
        </w:rPr>
        <w:t xml:space="preserve">Paarungen, </w:t>
      </w:r>
      <w:r w:rsidR="00AF39F5">
        <w:rPr>
          <w:rFonts w:ascii="Gudea" w:hAnsi="Gudea"/>
          <w:sz w:val="21"/>
          <w:szCs w:val="21"/>
        </w:rPr>
        <w:t xml:space="preserve">Eier legen, Brut während </w:t>
      </w:r>
      <w:r w:rsidR="0031499B" w:rsidRPr="006E4DFA">
        <w:rPr>
          <w:rFonts w:ascii="Gudea" w:hAnsi="Gudea"/>
          <w:sz w:val="21"/>
          <w:szCs w:val="21"/>
        </w:rPr>
        <w:t>3</w:t>
      </w:r>
      <w:r w:rsidR="00AF39F5">
        <w:rPr>
          <w:rFonts w:ascii="Gudea" w:hAnsi="Gudea"/>
          <w:sz w:val="21"/>
          <w:szCs w:val="21"/>
        </w:rPr>
        <w:t>3</w:t>
      </w:r>
      <w:r w:rsidR="00194497">
        <w:rPr>
          <w:rFonts w:ascii="Gudea" w:hAnsi="Gudea"/>
          <w:sz w:val="21"/>
          <w:szCs w:val="21"/>
        </w:rPr>
        <w:t>–</w:t>
      </w:r>
      <w:r w:rsidR="00AF39F5">
        <w:rPr>
          <w:rFonts w:ascii="Gudea" w:hAnsi="Gudea"/>
          <w:sz w:val="21"/>
          <w:szCs w:val="21"/>
        </w:rPr>
        <w:t>34</w:t>
      </w:r>
      <w:r w:rsidR="0031499B" w:rsidRPr="006E4DFA">
        <w:rPr>
          <w:rFonts w:ascii="Gudea" w:hAnsi="Gudea"/>
          <w:sz w:val="21"/>
          <w:szCs w:val="21"/>
        </w:rPr>
        <w:t xml:space="preserve"> Tagen, Schlüpfen der Jungen</w:t>
      </w:r>
      <w:r w:rsidR="006E4DFA">
        <w:rPr>
          <w:rFonts w:ascii="Gudea" w:hAnsi="Gudea"/>
          <w:sz w:val="21"/>
          <w:szCs w:val="21"/>
        </w:rPr>
        <w:br/>
      </w:r>
      <w:r w:rsidR="006E4DFA">
        <w:rPr>
          <w:rFonts w:ascii="Wingdings" w:hAnsi="Wingdings"/>
        </w:rPr>
        <w:sym w:font="Wingdings 2" w:char="F097"/>
      </w:r>
      <w:r w:rsidR="006E4DFA" w:rsidRPr="006E4DFA">
        <w:rPr>
          <w:rFonts w:ascii="Gudea" w:hAnsi="Gudea"/>
          <w:sz w:val="21"/>
          <w:szCs w:val="21"/>
        </w:rPr>
        <w:t xml:space="preserve"> </w:t>
      </w:r>
      <w:r w:rsidR="006E4DFA">
        <w:rPr>
          <w:rFonts w:ascii="Gudea" w:hAnsi="Gudea"/>
          <w:sz w:val="21"/>
          <w:szCs w:val="21"/>
        </w:rPr>
        <w:tab/>
      </w:r>
      <w:r w:rsidR="00212AEF" w:rsidRPr="006E4DFA">
        <w:rPr>
          <w:rFonts w:ascii="Gudea" w:hAnsi="Gudea"/>
          <w:sz w:val="21"/>
          <w:szCs w:val="21"/>
        </w:rPr>
        <w:t>Mai und Juni: die Jungen wachsen heran</w:t>
      </w:r>
      <w:r w:rsidR="006C20F5" w:rsidRPr="006E4DFA">
        <w:rPr>
          <w:rFonts w:ascii="Gudea" w:hAnsi="Gudea"/>
          <w:sz w:val="21"/>
          <w:szCs w:val="21"/>
        </w:rPr>
        <w:t xml:space="preserve">, </w:t>
      </w:r>
      <w:r w:rsidR="00212AEF" w:rsidRPr="006E4DFA">
        <w:rPr>
          <w:rFonts w:ascii="Gudea" w:hAnsi="Gudea"/>
          <w:sz w:val="21"/>
          <w:szCs w:val="21"/>
        </w:rPr>
        <w:t xml:space="preserve">ab Juni </w:t>
      </w:r>
      <w:r w:rsidR="006C20F5" w:rsidRPr="006E4DFA">
        <w:rPr>
          <w:rFonts w:ascii="Gudea" w:hAnsi="Gudea"/>
          <w:sz w:val="21"/>
          <w:szCs w:val="21"/>
        </w:rPr>
        <w:t xml:space="preserve">sind sie gut </w:t>
      </w:r>
      <w:r w:rsidR="00212AEF" w:rsidRPr="006E4DFA">
        <w:rPr>
          <w:rFonts w:ascii="Gudea" w:hAnsi="Gudea"/>
          <w:sz w:val="21"/>
          <w:szCs w:val="21"/>
        </w:rPr>
        <w:t>sichtba</w:t>
      </w:r>
      <w:r w:rsidR="00325815" w:rsidRPr="006E4DFA">
        <w:rPr>
          <w:rFonts w:ascii="Gudea" w:hAnsi="Gudea"/>
          <w:sz w:val="21"/>
          <w:szCs w:val="21"/>
        </w:rPr>
        <w:t xml:space="preserve">r im Nest, die </w:t>
      </w:r>
      <w:proofErr w:type="spellStart"/>
      <w:r w:rsidR="00325815" w:rsidRPr="006E4DFA">
        <w:rPr>
          <w:rFonts w:ascii="Gudea" w:hAnsi="Gudea"/>
          <w:sz w:val="21"/>
          <w:szCs w:val="21"/>
        </w:rPr>
        <w:t>Altvögel</w:t>
      </w:r>
      <w:proofErr w:type="spellEnd"/>
      <w:r w:rsidR="00325815" w:rsidRPr="006E4DFA">
        <w:rPr>
          <w:rFonts w:ascii="Gudea" w:hAnsi="Gudea"/>
          <w:sz w:val="21"/>
          <w:szCs w:val="21"/>
        </w:rPr>
        <w:t xml:space="preserve"> füttern</w:t>
      </w:r>
      <w:r w:rsidR="006E4DFA">
        <w:rPr>
          <w:rFonts w:ascii="Gudea" w:hAnsi="Gudea"/>
          <w:sz w:val="21"/>
          <w:szCs w:val="21"/>
        </w:rPr>
        <w:br/>
      </w:r>
      <w:r w:rsidR="006E4DFA">
        <w:rPr>
          <w:rFonts w:ascii="Wingdings" w:hAnsi="Wingdings"/>
        </w:rPr>
        <w:sym w:font="Wingdings 2" w:char="F097"/>
      </w:r>
      <w:r w:rsidR="006E4DFA" w:rsidRPr="006E4DFA">
        <w:rPr>
          <w:rFonts w:ascii="Gudea" w:hAnsi="Gudea"/>
          <w:sz w:val="21"/>
          <w:szCs w:val="21"/>
        </w:rPr>
        <w:t xml:space="preserve"> </w:t>
      </w:r>
      <w:r w:rsidR="006E4DFA">
        <w:rPr>
          <w:rFonts w:ascii="Gudea" w:hAnsi="Gudea"/>
          <w:sz w:val="21"/>
          <w:szCs w:val="21"/>
        </w:rPr>
        <w:tab/>
      </w:r>
      <w:r w:rsidR="00AF39F5">
        <w:rPr>
          <w:rFonts w:ascii="Gudea" w:hAnsi="Gudea"/>
          <w:sz w:val="21"/>
          <w:szCs w:val="21"/>
        </w:rPr>
        <w:t>Juni bis Juli</w:t>
      </w:r>
      <w:r w:rsidR="00212AEF" w:rsidRPr="006E4DFA">
        <w:rPr>
          <w:rFonts w:ascii="Gudea" w:hAnsi="Gudea"/>
          <w:sz w:val="21"/>
          <w:szCs w:val="21"/>
        </w:rPr>
        <w:t>: die Jungen machen Flugversuche im Nest</w:t>
      </w:r>
      <w:r w:rsidR="0031499B" w:rsidRPr="006E4DFA">
        <w:rPr>
          <w:rFonts w:ascii="Gudea" w:hAnsi="Gudea"/>
          <w:sz w:val="21"/>
          <w:szCs w:val="21"/>
        </w:rPr>
        <w:t xml:space="preserve"> und später ums Nest, </w:t>
      </w:r>
      <w:r w:rsidR="00212AEF" w:rsidRPr="006E4DFA">
        <w:rPr>
          <w:rFonts w:ascii="Gudea" w:hAnsi="Gudea"/>
          <w:sz w:val="21"/>
          <w:szCs w:val="21"/>
        </w:rPr>
        <w:t xml:space="preserve">sammeln sich dann </w:t>
      </w:r>
      <w:r w:rsidR="00065DCA">
        <w:rPr>
          <w:rFonts w:ascii="Gudea" w:hAnsi="Gudea"/>
          <w:sz w:val="21"/>
          <w:szCs w:val="21"/>
        </w:rPr>
        <w:br/>
      </w:r>
      <w:r w:rsidR="00065DCA">
        <w:rPr>
          <w:rFonts w:ascii="Gudea" w:hAnsi="Gudea"/>
          <w:sz w:val="21"/>
          <w:szCs w:val="21"/>
        </w:rPr>
        <w:tab/>
      </w:r>
      <w:r w:rsidR="00AF39F5">
        <w:rPr>
          <w:rFonts w:ascii="Gudea" w:hAnsi="Gudea"/>
          <w:sz w:val="21"/>
          <w:szCs w:val="21"/>
        </w:rPr>
        <w:t xml:space="preserve">für </w:t>
      </w:r>
      <w:r w:rsidR="00212AEF" w:rsidRPr="006E4DFA">
        <w:rPr>
          <w:rFonts w:ascii="Gudea" w:hAnsi="Gudea"/>
          <w:sz w:val="21"/>
          <w:szCs w:val="21"/>
        </w:rPr>
        <w:t>den Abflug</w:t>
      </w:r>
      <w:r w:rsidR="00AF39F5">
        <w:rPr>
          <w:rFonts w:ascii="Gudea" w:hAnsi="Gudea"/>
          <w:sz w:val="21"/>
          <w:szCs w:val="21"/>
        </w:rPr>
        <w:t xml:space="preserve"> im August </w:t>
      </w:r>
      <w:r w:rsidR="00325815" w:rsidRPr="006E4DFA">
        <w:rPr>
          <w:rFonts w:ascii="Gudea" w:hAnsi="Gudea"/>
          <w:sz w:val="21"/>
          <w:szCs w:val="21"/>
        </w:rPr>
        <w:br/>
      </w:r>
      <w:r w:rsidR="00212AEF" w:rsidRPr="006E4DFA">
        <w:rPr>
          <w:rFonts w:ascii="Gudea" w:hAnsi="Gudea"/>
          <w:sz w:val="21"/>
          <w:szCs w:val="21"/>
        </w:rPr>
        <w:t xml:space="preserve">Die Futtersuche kann während des ganzen Sommerhalbjahres beobachtet werden. </w:t>
      </w:r>
      <w:r w:rsidR="00AE0D53">
        <w:rPr>
          <w:rFonts w:ascii="Gudea" w:hAnsi="Gudea"/>
          <w:sz w:val="21"/>
          <w:szCs w:val="21"/>
        </w:rPr>
        <w:br/>
      </w:r>
      <w:r w:rsidR="00212AEF" w:rsidRPr="006E4DFA">
        <w:rPr>
          <w:rFonts w:ascii="Gudea" w:hAnsi="Gudea"/>
          <w:sz w:val="21"/>
          <w:szCs w:val="21"/>
        </w:rPr>
        <w:t>An frisch gepflügten Äck</w:t>
      </w:r>
      <w:r w:rsidR="0031499B" w:rsidRPr="006E4DFA">
        <w:rPr>
          <w:rFonts w:ascii="Gudea" w:hAnsi="Gudea"/>
          <w:sz w:val="21"/>
          <w:szCs w:val="21"/>
        </w:rPr>
        <w:t xml:space="preserve">ern oder geschnittenen Wiesen können </w:t>
      </w:r>
      <w:r w:rsidR="00735357" w:rsidRPr="006E4DFA">
        <w:rPr>
          <w:rFonts w:ascii="Gudea" w:hAnsi="Gudea"/>
          <w:sz w:val="21"/>
          <w:szCs w:val="21"/>
        </w:rPr>
        <w:t xml:space="preserve">häufig </w:t>
      </w:r>
      <w:r w:rsidR="00212AEF" w:rsidRPr="006E4DFA">
        <w:rPr>
          <w:rFonts w:ascii="Gudea" w:hAnsi="Gudea"/>
          <w:sz w:val="21"/>
          <w:szCs w:val="21"/>
        </w:rPr>
        <w:t xml:space="preserve">Trupps von Störchen bei </w:t>
      </w:r>
      <w:r w:rsidR="00AE0D53">
        <w:rPr>
          <w:rFonts w:ascii="Gudea" w:hAnsi="Gudea"/>
          <w:sz w:val="21"/>
          <w:szCs w:val="21"/>
        </w:rPr>
        <w:br/>
      </w:r>
      <w:r w:rsidR="00212AEF" w:rsidRPr="006E4DFA">
        <w:rPr>
          <w:rFonts w:ascii="Gudea" w:hAnsi="Gudea"/>
          <w:sz w:val="21"/>
          <w:szCs w:val="21"/>
        </w:rPr>
        <w:t>der Futtersuche beo</w:t>
      </w:r>
      <w:r w:rsidR="00BA6028" w:rsidRPr="006E4DFA">
        <w:rPr>
          <w:rFonts w:ascii="Gudea" w:hAnsi="Gudea"/>
          <w:sz w:val="21"/>
          <w:szCs w:val="21"/>
        </w:rPr>
        <w:t>ba</w:t>
      </w:r>
      <w:r w:rsidR="00212AEF" w:rsidRPr="006E4DFA">
        <w:rPr>
          <w:rFonts w:ascii="Gudea" w:hAnsi="Gudea"/>
          <w:sz w:val="21"/>
          <w:szCs w:val="21"/>
        </w:rPr>
        <w:t>cht</w:t>
      </w:r>
      <w:r w:rsidR="0031499B" w:rsidRPr="006E4DFA">
        <w:rPr>
          <w:rFonts w:ascii="Gudea" w:hAnsi="Gudea"/>
          <w:sz w:val="21"/>
          <w:szCs w:val="21"/>
        </w:rPr>
        <w:t>et werden</w:t>
      </w:r>
      <w:r w:rsidR="00212AEF" w:rsidRPr="006E4DFA">
        <w:rPr>
          <w:rFonts w:ascii="Gudea" w:hAnsi="Gudea"/>
          <w:sz w:val="21"/>
          <w:szCs w:val="21"/>
        </w:rPr>
        <w:t xml:space="preserve">. </w:t>
      </w:r>
    </w:p>
    <w:p w:rsidR="00212AEF" w:rsidRDefault="00065DCA" w:rsidP="00065DCA">
      <w:pPr>
        <w:shd w:val="clear" w:color="auto" w:fill="DAEEF3" w:themeFill="accent5" w:themeFillTint="33"/>
        <w:tabs>
          <w:tab w:val="left" w:pos="284"/>
        </w:tabs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tab/>
      </w:r>
      <w:r w:rsidR="00735357">
        <w:rPr>
          <w:rFonts w:ascii="Gudea" w:hAnsi="Gudea"/>
          <w:sz w:val="21"/>
          <w:szCs w:val="21"/>
        </w:rPr>
        <w:t>Im Film</w:t>
      </w:r>
      <w:r w:rsidR="00735357" w:rsidRPr="00722CCE">
        <w:rPr>
          <w:rFonts w:ascii="Gudea" w:hAnsi="Gudea"/>
          <w:b/>
          <w:i/>
          <w:sz w:val="21"/>
          <w:szCs w:val="21"/>
        </w:rPr>
        <w:t xml:space="preserve"> </w:t>
      </w:r>
      <w:hyperlink r:id="rId9" w:history="1">
        <w:r w:rsidR="00735357" w:rsidRPr="00065DCA">
          <w:rPr>
            <w:rStyle w:val="Hyperlink"/>
            <w:rFonts w:ascii="Gudea" w:hAnsi="Gudea"/>
            <w:i/>
            <w:sz w:val="21"/>
            <w:szCs w:val="21"/>
          </w:rPr>
          <w:t>Storchensommer</w:t>
        </w:r>
      </w:hyperlink>
      <w:r w:rsidR="00735357" w:rsidRPr="00065DCA">
        <w:rPr>
          <w:rFonts w:ascii="Gudea" w:hAnsi="Gudea"/>
          <w:sz w:val="21"/>
          <w:szCs w:val="21"/>
        </w:rPr>
        <w:t xml:space="preserve"> </w:t>
      </w:r>
      <w:r w:rsidR="00735357">
        <w:rPr>
          <w:rFonts w:ascii="Gudea" w:hAnsi="Gudea"/>
          <w:sz w:val="21"/>
          <w:szCs w:val="21"/>
        </w:rPr>
        <w:t xml:space="preserve">von Storch Schweiz lässt sich das Storchenhalbjahr in der Schweiz und die </w:t>
      </w:r>
      <w:r w:rsidR="0026453F">
        <w:rPr>
          <w:rFonts w:ascii="Gudea" w:hAnsi="Gudea"/>
          <w:sz w:val="21"/>
          <w:szCs w:val="21"/>
        </w:rPr>
        <w:br/>
      </w:r>
      <w:r w:rsidR="00735357">
        <w:rPr>
          <w:rFonts w:ascii="Gudea" w:hAnsi="Gudea"/>
          <w:sz w:val="21"/>
          <w:szCs w:val="21"/>
        </w:rPr>
        <w:t xml:space="preserve">verschiedenen Verhaltensweisen gut beobachten. </w:t>
      </w:r>
      <w:r w:rsidR="00EE2BDE">
        <w:rPr>
          <w:rFonts w:ascii="Gudea" w:hAnsi="Gudea"/>
          <w:sz w:val="21"/>
          <w:szCs w:val="21"/>
        </w:rPr>
        <w:t>Auch Webcams</w:t>
      </w:r>
      <w:r w:rsidR="00EE2BDE" w:rsidRPr="00EE2BDE">
        <w:rPr>
          <w:rFonts w:ascii="Gudea" w:hAnsi="Gudea"/>
          <w:sz w:val="21"/>
          <w:szCs w:val="21"/>
        </w:rPr>
        <w:t xml:space="preserve"> </w:t>
      </w:r>
      <w:r w:rsidR="00735357">
        <w:rPr>
          <w:rFonts w:ascii="Gudea" w:hAnsi="Gudea"/>
          <w:sz w:val="21"/>
          <w:szCs w:val="21"/>
        </w:rPr>
        <w:t>bieten gute Einblicke in das Brut</w:t>
      </w:r>
      <w:r w:rsidR="0026453F">
        <w:rPr>
          <w:rFonts w:ascii="Gudea" w:hAnsi="Gudea"/>
          <w:sz w:val="21"/>
          <w:szCs w:val="21"/>
        </w:rPr>
        <w:t>-</w:t>
      </w:r>
      <w:r w:rsidR="0026453F">
        <w:rPr>
          <w:rFonts w:ascii="Gudea" w:hAnsi="Gudea"/>
          <w:sz w:val="21"/>
          <w:szCs w:val="21"/>
        </w:rPr>
        <w:br/>
      </w:r>
      <w:r w:rsidR="00735357">
        <w:rPr>
          <w:rFonts w:ascii="Gudea" w:hAnsi="Gudea"/>
          <w:sz w:val="21"/>
          <w:szCs w:val="21"/>
        </w:rPr>
        <w:t xml:space="preserve">geschehen. Idealerweise wird die Arbeitsweise des Beobachtens an Filmausschnitten oder an Webcams geübt und dann im Freien eingesetzt. </w:t>
      </w:r>
      <w:r w:rsidR="004A2CF7">
        <w:rPr>
          <w:rFonts w:ascii="Gudea" w:hAnsi="Gudea"/>
          <w:sz w:val="21"/>
          <w:szCs w:val="21"/>
        </w:rPr>
        <w:t>Ziel ist es, dass die Kinder</w:t>
      </w:r>
      <w:r w:rsidR="00212AEF">
        <w:rPr>
          <w:rFonts w:ascii="Gudea" w:hAnsi="Gudea"/>
          <w:sz w:val="21"/>
          <w:szCs w:val="21"/>
        </w:rPr>
        <w:t xml:space="preserve"> die Störche einmal live erleben können</w:t>
      </w:r>
      <w:r w:rsidR="00D644FA">
        <w:rPr>
          <w:rFonts w:ascii="Gudea" w:hAnsi="Gudea"/>
          <w:sz w:val="21"/>
          <w:szCs w:val="21"/>
        </w:rPr>
        <w:t xml:space="preserve"> und so </w:t>
      </w:r>
      <w:r w:rsidR="00735357">
        <w:rPr>
          <w:rFonts w:ascii="Gudea" w:hAnsi="Gudea"/>
          <w:sz w:val="21"/>
          <w:szCs w:val="21"/>
        </w:rPr>
        <w:t xml:space="preserve">auch </w:t>
      </w:r>
      <w:r w:rsidR="00D644FA">
        <w:rPr>
          <w:rFonts w:ascii="Gudea" w:hAnsi="Gudea"/>
          <w:sz w:val="21"/>
          <w:szCs w:val="21"/>
        </w:rPr>
        <w:t xml:space="preserve">erkennen, </w:t>
      </w:r>
      <w:r w:rsidR="00212AEF">
        <w:rPr>
          <w:rFonts w:ascii="Gudea" w:hAnsi="Gudea"/>
          <w:sz w:val="21"/>
          <w:szCs w:val="21"/>
        </w:rPr>
        <w:t>wie gross die Vögel sind</w:t>
      </w:r>
      <w:r w:rsidR="00BA6028">
        <w:rPr>
          <w:rFonts w:ascii="Gudea" w:hAnsi="Gudea"/>
          <w:sz w:val="21"/>
          <w:szCs w:val="21"/>
        </w:rPr>
        <w:t xml:space="preserve"> oder </w:t>
      </w:r>
      <w:r w:rsidR="00212AEF">
        <w:rPr>
          <w:rFonts w:ascii="Gudea" w:hAnsi="Gudea"/>
          <w:sz w:val="21"/>
          <w:szCs w:val="21"/>
        </w:rPr>
        <w:t xml:space="preserve">wie </w:t>
      </w:r>
      <w:r w:rsidR="00BA6028">
        <w:rPr>
          <w:rFonts w:ascii="Gudea" w:hAnsi="Gudea"/>
          <w:sz w:val="21"/>
          <w:szCs w:val="21"/>
        </w:rPr>
        <w:t>laut s</w:t>
      </w:r>
      <w:r w:rsidR="00212AEF">
        <w:rPr>
          <w:rFonts w:ascii="Gudea" w:hAnsi="Gudea"/>
          <w:sz w:val="21"/>
          <w:szCs w:val="21"/>
        </w:rPr>
        <w:t xml:space="preserve">ie klappern. </w:t>
      </w:r>
      <w:r w:rsidR="00AF39F5">
        <w:rPr>
          <w:rFonts w:ascii="Gudea" w:hAnsi="Gudea"/>
          <w:sz w:val="21"/>
          <w:szCs w:val="21"/>
        </w:rPr>
        <w:t xml:space="preserve">Auf der Website </w:t>
      </w:r>
      <w:hyperlink r:id="rId10" w:history="1">
        <w:r w:rsidR="00AF39F5" w:rsidRPr="00065DCA">
          <w:rPr>
            <w:rStyle w:val="Hyperlink"/>
            <w:rFonts w:ascii="Gudea" w:hAnsi="Gudea"/>
            <w:i/>
            <w:sz w:val="21"/>
            <w:szCs w:val="21"/>
          </w:rPr>
          <w:t>www.storchenforscher.ch</w:t>
        </w:r>
      </w:hyperlink>
      <w:r w:rsidR="00AF39F5">
        <w:rPr>
          <w:rFonts w:ascii="Gudea" w:hAnsi="Gudea"/>
          <w:sz w:val="21"/>
          <w:szCs w:val="21"/>
        </w:rPr>
        <w:t xml:space="preserve"> finden sich Links zu unterschiedlichen Filmen unter der Rubrik </w:t>
      </w:r>
      <w:r w:rsidR="00AF39F5" w:rsidRPr="00065DCA">
        <w:rPr>
          <w:rFonts w:ascii="Gudea" w:hAnsi="Gudea"/>
          <w:i/>
          <w:sz w:val="21"/>
          <w:szCs w:val="21"/>
        </w:rPr>
        <w:t>Didaktik plus</w:t>
      </w:r>
      <w:r w:rsidR="00AF39F5">
        <w:rPr>
          <w:rFonts w:ascii="Gudea" w:hAnsi="Gudea"/>
          <w:sz w:val="21"/>
          <w:szCs w:val="21"/>
        </w:rPr>
        <w:t>, so</w:t>
      </w:r>
      <w:r w:rsidR="00D602E6">
        <w:rPr>
          <w:rFonts w:ascii="Gudea" w:hAnsi="Gudea"/>
          <w:sz w:val="21"/>
          <w:szCs w:val="21"/>
        </w:rPr>
        <w:t xml:space="preserve"> </w:t>
      </w:r>
      <w:r w:rsidR="00BC39D8">
        <w:rPr>
          <w:rFonts w:ascii="Gudea" w:hAnsi="Gudea"/>
          <w:sz w:val="21"/>
          <w:szCs w:val="21"/>
        </w:rPr>
        <w:br/>
      </w:r>
      <w:r w:rsidR="00AF39F5">
        <w:rPr>
          <w:rFonts w:ascii="Gudea" w:hAnsi="Gudea"/>
          <w:sz w:val="21"/>
          <w:szCs w:val="21"/>
        </w:rPr>
        <w:t xml:space="preserve">wie </w:t>
      </w:r>
      <w:r w:rsidR="00621454" w:rsidRPr="00621454">
        <w:rPr>
          <w:rFonts w:ascii="Gudea" w:hAnsi="Gudea"/>
          <w:sz w:val="21"/>
          <w:szCs w:val="21"/>
        </w:rPr>
        <w:t>geeignete Exkursionsorte</w:t>
      </w:r>
      <w:r w:rsidR="00325815">
        <w:rPr>
          <w:rFonts w:ascii="Gudea" w:hAnsi="Gudea"/>
          <w:sz w:val="21"/>
          <w:szCs w:val="21"/>
        </w:rPr>
        <w:t xml:space="preserve"> </w:t>
      </w:r>
      <w:r w:rsidR="00AF39F5">
        <w:rPr>
          <w:rFonts w:ascii="Gudea" w:hAnsi="Gudea"/>
          <w:sz w:val="21"/>
          <w:szCs w:val="21"/>
        </w:rPr>
        <w:t xml:space="preserve">und Links zu Webcams unter der Rubrik </w:t>
      </w:r>
      <w:r w:rsidR="00AF39F5" w:rsidRPr="00D602E6">
        <w:rPr>
          <w:rFonts w:ascii="Gudea" w:hAnsi="Gudea"/>
          <w:i/>
          <w:sz w:val="21"/>
          <w:szCs w:val="21"/>
        </w:rPr>
        <w:t>Exkursionen und Beobachtungen</w:t>
      </w:r>
      <w:r w:rsidR="00AF39F5">
        <w:rPr>
          <w:rFonts w:ascii="Gudea" w:hAnsi="Gudea"/>
          <w:sz w:val="21"/>
          <w:szCs w:val="21"/>
        </w:rPr>
        <w:t>.</w:t>
      </w:r>
      <w:r w:rsidR="00AF39F5">
        <w:rPr>
          <w:rFonts w:ascii="Gudea" w:hAnsi="Gudea"/>
          <w:sz w:val="21"/>
          <w:szCs w:val="21"/>
        </w:rPr>
        <w:br/>
      </w:r>
    </w:p>
    <w:p w:rsidR="008E015E" w:rsidRPr="009026A7" w:rsidRDefault="008E015E" w:rsidP="002244F1">
      <w:pPr>
        <w:spacing w:line="280" w:lineRule="atLeast"/>
        <w:rPr>
          <w:rFonts w:ascii="Gudea" w:hAnsi="Gudea"/>
          <w:sz w:val="21"/>
          <w:szCs w:val="21"/>
        </w:rPr>
      </w:pPr>
    </w:p>
    <w:p w:rsidR="001606D5" w:rsidRDefault="001606D5" w:rsidP="001606D5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b/>
          <w:sz w:val="21"/>
          <w:szCs w:val="21"/>
        </w:rPr>
      </w:pPr>
      <w:r>
        <w:rPr>
          <w:rFonts w:ascii="Gudea" w:hAnsi="Gudea"/>
          <w:b/>
          <w:sz w:val="21"/>
          <w:szCs w:val="21"/>
        </w:rPr>
        <w:tab/>
      </w:r>
    </w:p>
    <w:p w:rsidR="00635589" w:rsidRPr="009026A7" w:rsidRDefault="001606D5" w:rsidP="001606D5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b/>
          <w:sz w:val="21"/>
          <w:szCs w:val="21"/>
        </w:rPr>
        <w:tab/>
      </w:r>
      <w:r w:rsidR="008E015E" w:rsidRPr="009026A7">
        <w:rPr>
          <w:rFonts w:ascii="Gudea" w:hAnsi="Gudea"/>
          <w:b/>
          <w:sz w:val="21"/>
          <w:szCs w:val="21"/>
        </w:rPr>
        <w:t>Wie?</w:t>
      </w:r>
      <w:r w:rsidR="008E015E" w:rsidRPr="009026A7">
        <w:rPr>
          <w:rFonts w:ascii="Gudea" w:hAnsi="Gudea"/>
          <w:sz w:val="21"/>
          <w:szCs w:val="21"/>
        </w:rPr>
        <w:t xml:space="preserve"> </w:t>
      </w:r>
    </w:p>
    <w:p w:rsidR="00325815" w:rsidRPr="006E4DFA" w:rsidRDefault="001606D5" w:rsidP="006E4DFA">
      <w:pPr>
        <w:shd w:val="clear" w:color="auto" w:fill="B6DDE8" w:themeFill="accent5" w:themeFillTint="66"/>
        <w:tabs>
          <w:tab w:val="left" w:pos="567"/>
        </w:tabs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tab/>
      </w:r>
      <w:r w:rsidR="00EE2BDE">
        <w:rPr>
          <w:rFonts w:ascii="Gudea" w:hAnsi="Gudea"/>
          <w:sz w:val="21"/>
          <w:szCs w:val="21"/>
        </w:rPr>
        <w:t>Bei diesem Auftrag macht es Sinn, wenn die Lehrperson den</w:t>
      </w:r>
      <w:r w:rsidR="00FF23BE">
        <w:rPr>
          <w:rFonts w:ascii="Gudea" w:hAnsi="Gudea"/>
          <w:sz w:val="21"/>
          <w:szCs w:val="21"/>
        </w:rPr>
        <w:t xml:space="preserve"> </w:t>
      </w:r>
      <w:r w:rsidR="008E015E" w:rsidRPr="009026A7">
        <w:rPr>
          <w:rFonts w:ascii="Gudea" w:hAnsi="Gudea"/>
          <w:sz w:val="21"/>
          <w:szCs w:val="21"/>
        </w:rPr>
        <w:t>Auftrag</w:t>
      </w:r>
      <w:r w:rsidR="00BA6028">
        <w:rPr>
          <w:rFonts w:ascii="Gudea" w:hAnsi="Gudea"/>
          <w:sz w:val="21"/>
          <w:szCs w:val="21"/>
        </w:rPr>
        <w:t xml:space="preserve"> </w:t>
      </w:r>
      <w:r w:rsidR="00FF23BE">
        <w:rPr>
          <w:rFonts w:ascii="Gudea" w:hAnsi="Gudea"/>
          <w:sz w:val="21"/>
          <w:szCs w:val="21"/>
        </w:rPr>
        <w:t>situativ anpass</w:t>
      </w:r>
      <w:r w:rsidR="00EE2BDE">
        <w:rPr>
          <w:rFonts w:ascii="Gudea" w:hAnsi="Gudea"/>
          <w:sz w:val="21"/>
          <w:szCs w:val="21"/>
        </w:rPr>
        <w:t xml:space="preserve">t. Je nachdem, </w:t>
      </w:r>
      <w:r w:rsidR="0026453F">
        <w:rPr>
          <w:rFonts w:ascii="Gudea" w:hAnsi="Gudea"/>
          <w:sz w:val="21"/>
          <w:szCs w:val="21"/>
        </w:rPr>
        <w:br/>
      </w:r>
      <w:r w:rsidR="00EE2BDE">
        <w:rPr>
          <w:rFonts w:ascii="Gudea" w:hAnsi="Gudea"/>
          <w:sz w:val="21"/>
          <w:szCs w:val="21"/>
        </w:rPr>
        <w:t>ob Exkursionen eingeplant werden oder nur mit Film und</w:t>
      </w:r>
      <w:r w:rsidR="001C2CC2">
        <w:rPr>
          <w:rFonts w:ascii="Gudea" w:hAnsi="Gudea"/>
          <w:sz w:val="21"/>
          <w:szCs w:val="21"/>
        </w:rPr>
        <w:t>/oder</w:t>
      </w:r>
      <w:r w:rsidR="00E56A05">
        <w:rPr>
          <w:rFonts w:ascii="Gudea" w:hAnsi="Gudea"/>
          <w:sz w:val="21"/>
          <w:szCs w:val="21"/>
        </w:rPr>
        <w:t xml:space="preserve"> Webcam gearbeitet wird. </w:t>
      </w:r>
      <w:r w:rsidR="00EE2BDE">
        <w:rPr>
          <w:rFonts w:ascii="Gudea" w:hAnsi="Gudea"/>
          <w:sz w:val="21"/>
          <w:szCs w:val="21"/>
        </w:rPr>
        <w:br/>
      </w:r>
      <w:r w:rsidR="00AF39F5">
        <w:rPr>
          <w:rFonts w:ascii="Gudea" w:hAnsi="Gudea"/>
          <w:sz w:val="21"/>
          <w:szCs w:val="21"/>
        </w:rPr>
        <w:t xml:space="preserve">Es </w:t>
      </w:r>
      <w:r w:rsidR="00325815">
        <w:rPr>
          <w:rFonts w:ascii="Gudea" w:hAnsi="Gudea"/>
          <w:sz w:val="21"/>
          <w:szCs w:val="21"/>
        </w:rPr>
        <w:t xml:space="preserve">werden </w:t>
      </w:r>
      <w:r w:rsidR="00EE2BDE">
        <w:rPr>
          <w:rFonts w:ascii="Gudea" w:hAnsi="Gudea"/>
          <w:sz w:val="21"/>
          <w:szCs w:val="21"/>
        </w:rPr>
        <w:t xml:space="preserve">zwei </w:t>
      </w:r>
      <w:r w:rsidR="00325815">
        <w:rPr>
          <w:rFonts w:ascii="Gudea" w:hAnsi="Gudea"/>
          <w:sz w:val="21"/>
          <w:szCs w:val="21"/>
        </w:rPr>
        <w:t xml:space="preserve">Aufgaben </w:t>
      </w:r>
      <w:r w:rsidR="00EE2BDE">
        <w:rPr>
          <w:rFonts w:ascii="Gudea" w:hAnsi="Gudea"/>
          <w:sz w:val="21"/>
          <w:szCs w:val="21"/>
        </w:rPr>
        <w:t xml:space="preserve">angeboten, welche gut kombiniert werden können. </w:t>
      </w:r>
      <w:r w:rsidR="006E4DFA">
        <w:rPr>
          <w:rFonts w:ascii="Gudea" w:hAnsi="Gudea"/>
          <w:sz w:val="21"/>
          <w:szCs w:val="21"/>
        </w:rPr>
        <w:br/>
      </w:r>
      <w:r w:rsidR="006E4DFA">
        <w:rPr>
          <w:rFonts w:ascii="Wingdings" w:hAnsi="Wingdings"/>
        </w:rPr>
        <w:sym w:font="Wingdings 2" w:char="F097"/>
      </w:r>
      <w:r w:rsidR="006E4DFA" w:rsidRPr="006E4DFA">
        <w:rPr>
          <w:rFonts w:ascii="Gudea" w:hAnsi="Gudea"/>
          <w:sz w:val="21"/>
          <w:szCs w:val="21"/>
        </w:rPr>
        <w:t xml:space="preserve"> </w:t>
      </w:r>
      <w:r w:rsidR="006E4DFA">
        <w:rPr>
          <w:rFonts w:ascii="Gudea" w:hAnsi="Gudea"/>
          <w:sz w:val="21"/>
          <w:szCs w:val="21"/>
        </w:rPr>
        <w:tab/>
      </w:r>
      <w:r w:rsidR="001C2CC2" w:rsidRPr="006E4DFA">
        <w:rPr>
          <w:rFonts w:ascii="Gudea" w:hAnsi="Gudea"/>
          <w:sz w:val="21"/>
          <w:szCs w:val="21"/>
        </w:rPr>
        <w:t>Bei</w:t>
      </w:r>
      <w:r w:rsidR="00325815" w:rsidRPr="006E4DFA">
        <w:rPr>
          <w:rFonts w:ascii="Gudea" w:hAnsi="Gudea"/>
          <w:sz w:val="21"/>
          <w:szCs w:val="21"/>
        </w:rPr>
        <w:t xml:space="preserve"> der Aufgabe</w:t>
      </w:r>
      <w:r w:rsidR="001C2CC2" w:rsidRPr="006E4DFA">
        <w:rPr>
          <w:rFonts w:ascii="Gudea" w:hAnsi="Gudea"/>
          <w:sz w:val="21"/>
          <w:szCs w:val="21"/>
        </w:rPr>
        <w:t xml:space="preserve"> </w:t>
      </w:r>
      <w:r w:rsidR="0026453F" w:rsidRPr="00065DCA">
        <w:rPr>
          <w:rFonts w:ascii="Gudea" w:hAnsi="Gudea"/>
          <w:i/>
          <w:sz w:val="21"/>
          <w:szCs w:val="21"/>
        </w:rPr>
        <w:t>«</w:t>
      </w:r>
      <w:r w:rsidR="00EE2BDE" w:rsidRPr="00065DCA">
        <w:rPr>
          <w:rFonts w:ascii="Gudea" w:hAnsi="Gudea"/>
          <w:i/>
          <w:sz w:val="21"/>
          <w:szCs w:val="21"/>
        </w:rPr>
        <w:t>Was kannst du im Film Storchensommer alles beobachten?</w:t>
      </w:r>
      <w:r w:rsidR="0026453F" w:rsidRPr="00065DCA">
        <w:rPr>
          <w:rFonts w:ascii="Gudea" w:hAnsi="Gudea"/>
          <w:i/>
          <w:sz w:val="21"/>
          <w:szCs w:val="21"/>
        </w:rPr>
        <w:t>»</w:t>
      </w:r>
      <w:r w:rsidR="00EE2BDE" w:rsidRPr="00065DCA">
        <w:rPr>
          <w:rFonts w:ascii="Gudea" w:hAnsi="Gudea"/>
          <w:i/>
          <w:sz w:val="21"/>
          <w:szCs w:val="21"/>
        </w:rPr>
        <w:t xml:space="preserve"> </w:t>
      </w:r>
      <w:r w:rsidR="00AF39F5">
        <w:rPr>
          <w:rFonts w:ascii="Gudea" w:hAnsi="Gudea"/>
          <w:sz w:val="21"/>
          <w:szCs w:val="21"/>
        </w:rPr>
        <w:t xml:space="preserve">steht das </w:t>
      </w:r>
      <w:r w:rsidR="0026453F" w:rsidRPr="006E4DFA">
        <w:rPr>
          <w:rFonts w:ascii="Gudea" w:hAnsi="Gudea"/>
          <w:sz w:val="21"/>
          <w:szCs w:val="21"/>
        </w:rPr>
        <w:br/>
      </w:r>
      <w:r w:rsidR="006E4DFA">
        <w:rPr>
          <w:rFonts w:ascii="Gudea" w:hAnsi="Gudea"/>
          <w:sz w:val="21"/>
          <w:szCs w:val="21"/>
        </w:rPr>
        <w:tab/>
      </w:r>
      <w:r w:rsidR="001C2CC2" w:rsidRPr="006E4DFA">
        <w:rPr>
          <w:rFonts w:ascii="Gudea" w:hAnsi="Gudea"/>
          <w:sz w:val="21"/>
          <w:szCs w:val="21"/>
        </w:rPr>
        <w:t>Kennenlernen und Beschreiben verschiedene</w:t>
      </w:r>
      <w:r w:rsidR="00AF39F5">
        <w:rPr>
          <w:rFonts w:ascii="Gudea" w:hAnsi="Gudea"/>
          <w:sz w:val="21"/>
          <w:szCs w:val="21"/>
        </w:rPr>
        <w:t xml:space="preserve">r Verhaltensweisen der Störche im Zentrum. </w:t>
      </w:r>
      <w:r w:rsidR="0026453F" w:rsidRPr="006E4DFA">
        <w:rPr>
          <w:rFonts w:ascii="Gudea" w:hAnsi="Gudea"/>
          <w:sz w:val="21"/>
          <w:szCs w:val="21"/>
        </w:rPr>
        <w:br/>
      </w:r>
      <w:r w:rsidR="006E4DFA">
        <w:rPr>
          <w:rFonts w:ascii="Gudea" w:hAnsi="Gudea"/>
          <w:sz w:val="21"/>
          <w:szCs w:val="21"/>
        </w:rPr>
        <w:tab/>
      </w:r>
      <w:r w:rsidR="001C2CC2" w:rsidRPr="006E4DFA">
        <w:rPr>
          <w:rFonts w:ascii="Gudea" w:hAnsi="Gudea"/>
          <w:sz w:val="21"/>
          <w:szCs w:val="21"/>
        </w:rPr>
        <w:t xml:space="preserve">Die Lehrperson </w:t>
      </w:r>
      <w:r w:rsidR="00325815" w:rsidRPr="006E4DFA">
        <w:rPr>
          <w:rFonts w:ascii="Gudea" w:hAnsi="Gudea"/>
          <w:sz w:val="21"/>
          <w:szCs w:val="21"/>
        </w:rPr>
        <w:t xml:space="preserve">kann z.B. dazu </w:t>
      </w:r>
      <w:r w:rsidR="00AF39F5">
        <w:rPr>
          <w:rFonts w:ascii="Gudea" w:hAnsi="Gudea"/>
          <w:sz w:val="21"/>
          <w:szCs w:val="21"/>
        </w:rPr>
        <w:t xml:space="preserve">geeignete kurze </w:t>
      </w:r>
      <w:r w:rsidR="001C2CC2" w:rsidRPr="006E4DFA">
        <w:rPr>
          <w:rFonts w:ascii="Gudea" w:hAnsi="Gudea"/>
          <w:sz w:val="21"/>
          <w:szCs w:val="21"/>
        </w:rPr>
        <w:t xml:space="preserve">Ausschnitte aus dem Film </w:t>
      </w:r>
      <w:r w:rsidR="001C2CC2" w:rsidRPr="00065DCA">
        <w:rPr>
          <w:rFonts w:ascii="Gudea" w:hAnsi="Gudea"/>
          <w:i/>
          <w:sz w:val="21"/>
          <w:szCs w:val="21"/>
        </w:rPr>
        <w:t>Stor</w:t>
      </w:r>
      <w:r w:rsidR="00FE6396" w:rsidRPr="00065DCA">
        <w:rPr>
          <w:rFonts w:ascii="Gudea" w:hAnsi="Gudea"/>
          <w:i/>
          <w:sz w:val="21"/>
          <w:szCs w:val="21"/>
        </w:rPr>
        <w:t xml:space="preserve">chensommer </w:t>
      </w:r>
      <w:r w:rsidR="00AF39F5">
        <w:rPr>
          <w:rFonts w:ascii="Gudea" w:hAnsi="Gudea"/>
          <w:sz w:val="21"/>
          <w:szCs w:val="21"/>
        </w:rPr>
        <w:br/>
      </w:r>
      <w:r w:rsidR="006E4DFA">
        <w:rPr>
          <w:rFonts w:ascii="Gudea" w:hAnsi="Gudea"/>
          <w:sz w:val="21"/>
          <w:szCs w:val="21"/>
        </w:rPr>
        <w:tab/>
      </w:r>
      <w:r w:rsidR="00FE6396" w:rsidRPr="006E4DFA">
        <w:rPr>
          <w:rFonts w:ascii="Gudea" w:hAnsi="Gudea"/>
          <w:sz w:val="21"/>
          <w:szCs w:val="21"/>
        </w:rPr>
        <w:t>aus</w:t>
      </w:r>
      <w:r w:rsidR="00325815" w:rsidRPr="006E4DFA">
        <w:rPr>
          <w:rFonts w:ascii="Gudea" w:hAnsi="Gudea"/>
          <w:sz w:val="21"/>
          <w:szCs w:val="21"/>
        </w:rPr>
        <w:t>wählen und abspielen</w:t>
      </w:r>
      <w:r w:rsidR="00AF39F5">
        <w:rPr>
          <w:rFonts w:ascii="Gudea" w:hAnsi="Gudea"/>
          <w:sz w:val="21"/>
          <w:szCs w:val="21"/>
        </w:rPr>
        <w:t xml:space="preserve">. </w:t>
      </w:r>
    </w:p>
    <w:p w:rsidR="001C2CC2" w:rsidRPr="006E4DFA" w:rsidRDefault="006E4DFA" w:rsidP="006E4DFA">
      <w:pPr>
        <w:shd w:val="clear" w:color="auto" w:fill="B6DDE8" w:themeFill="accent5" w:themeFillTint="66"/>
        <w:tabs>
          <w:tab w:val="left" w:pos="567"/>
        </w:tabs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Wingdings" w:hAnsi="Wingdings"/>
        </w:rPr>
        <w:tab/>
      </w:r>
      <w:r>
        <w:rPr>
          <w:rFonts w:ascii="Wingdings" w:hAnsi="Wingdings"/>
        </w:rPr>
        <w:sym w:font="Wingdings 2" w:char="F097"/>
      </w:r>
      <w:r w:rsidRPr="006E4DFA">
        <w:rPr>
          <w:rFonts w:ascii="Gudea" w:hAnsi="Gudea"/>
          <w:sz w:val="21"/>
          <w:szCs w:val="21"/>
        </w:rPr>
        <w:t xml:space="preserve"> </w:t>
      </w:r>
      <w:r w:rsidRPr="006E4DFA">
        <w:rPr>
          <w:rFonts w:ascii="Gudea" w:hAnsi="Gudea"/>
          <w:sz w:val="21"/>
          <w:szCs w:val="21"/>
        </w:rPr>
        <w:tab/>
      </w:r>
      <w:r w:rsidR="001C2CC2" w:rsidRPr="006E4DFA">
        <w:rPr>
          <w:rFonts w:ascii="Gudea" w:hAnsi="Gudea"/>
          <w:sz w:val="21"/>
          <w:szCs w:val="21"/>
        </w:rPr>
        <w:t>Bei</w:t>
      </w:r>
      <w:r w:rsidR="00325815" w:rsidRPr="006E4DFA">
        <w:rPr>
          <w:rFonts w:ascii="Gudea" w:hAnsi="Gudea"/>
          <w:sz w:val="21"/>
          <w:szCs w:val="21"/>
        </w:rPr>
        <w:t xml:space="preserve"> der Aufgabe</w:t>
      </w:r>
      <w:r w:rsidR="001C2CC2" w:rsidRPr="006E4DFA">
        <w:rPr>
          <w:rFonts w:ascii="Gudea" w:hAnsi="Gudea"/>
          <w:sz w:val="21"/>
          <w:szCs w:val="21"/>
        </w:rPr>
        <w:t xml:space="preserve"> </w:t>
      </w:r>
      <w:r w:rsidR="00065DCA" w:rsidRPr="00065DCA">
        <w:rPr>
          <w:rFonts w:ascii="Gudea" w:hAnsi="Gudea"/>
          <w:i/>
          <w:sz w:val="21"/>
          <w:szCs w:val="21"/>
        </w:rPr>
        <w:t>«</w:t>
      </w:r>
      <w:r w:rsidR="001C2CC2" w:rsidRPr="00065DCA">
        <w:rPr>
          <w:rFonts w:ascii="Gudea" w:hAnsi="Gudea"/>
          <w:i/>
          <w:sz w:val="21"/>
          <w:szCs w:val="21"/>
        </w:rPr>
        <w:t>Was kannst du an einem Storchennest beobachten?</w:t>
      </w:r>
      <w:r w:rsidR="00065DCA" w:rsidRPr="00065DCA">
        <w:rPr>
          <w:rFonts w:ascii="Gudea" w:hAnsi="Gudea"/>
          <w:i/>
          <w:sz w:val="21"/>
          <w:szCs w:val="21"/>
        </w:rPr>
        <w:t>»</w:t>
      </w:r>
      <w:r w:rsidR="001C2CC2" w:rsidRPr="006E4DFA">
        <w:rPr>
          <w:rFonts w:ascii="Gudea" w:hAnsi="Gudea"/>
          <w:sz w:val="21"/>
          <w:szCs w:val="21"/>
        </w:rPr>
        <w:t xml:space="preserve"> geht es um die Beobachtung</w:t>
      </w:r>
      <w:r w:rsidR="00AF39F5">
        <w:rPr>
          <w:rFonts w:ascii="Gudea" w:hAnsi="Gudea"/>
          <w:sz w:val="21"/>
          <w:szCs w:val="21"/>
        </w:rPr>
        <w:br/>
      </w:r>
      <w:r>
        <w:rPr>
          <w:rFonts w:ascii="Gudea" w:hAnsi="Gudea"/>
          <w:sz w:val="21"/>
          <w:szCs w:val="21"/>
        </w:rPr>
        <w:tab/>
      </w:r>
      <w:r w:rsidR="001C2CC2" w:rsidRPr="006E4DFA">
        <w:rPr>
          <w:rFonts w:ascii="Gudea" w:hAnsi="Gudea"/>
          <w:sz w:val="21"/>
          <w:szCs w:val="21"/>
        </w:rPr>
        <w:t xml:space="preserve">bei einem Horst auf einer Exkursion. </w:t>
      </w:r>
      <w:r w:rsidR="00FE6396" w:rsidRPr="006E4DFA">
        <w:rPr>
          <w:rFonts w:ascii="Gudea" w:hAnsi="Gudea"/>
          <w:sz w:val="21"/>
          <w:szCs w:val="21"/>
        </w:rPr>
        <w:t xml:space="preserve">Falls möglich ist es toll, </w:t>
      </w:r>
      <w:r w:rsidR="00B13683">
        <w:rPr>
          <w:rFonts w:ascii="Gudea" w:hAnsi="Gudea"/>
          <w:sz w:val="21"/>
          <w:szCs w:val="21"/>
        </w:rPr>
        <w:t xml:space="preserve">entweder mit einem Fernrohr oder </w:t>
      </w:r>
      <w:r w:rsidR="00065DCA">
        <w:rPr>
          <w:rFonts w:ascii="Gudea" w:hAnsi="Gudea"/>
          <w:sz w:val="21"/>
          <w:szCs w:val="21"/>
        </w:rPr>
        <w:br/>
      </w:r>
      <w:r w:rsidR="00065DCA">
        <w:rPr>
          <w:rFonts w:ascii="Gudea" w:hAnsi="Gudea"/>
          <w:sz w:val="21"/>
          <w:szCs w:val="21"/>
        </w:rPr>
        <w:tab/>
      </w:r>
      <w:r w:rsidR="00FE6396" w:rsidRPr="006E4DFA">
        <w:rPr>
          <w:rFonts w:ascii="Gudea" w:hAnsi="Gudea"/>
          <w:sz w:val="21"/>
          <w:szCs w:val="21"/>
        </w:rPr>
        <w:t>mit Feldstechern zu arbeiten. Dazu brau</w:t>
      </w:r>
      <w:r w:rsidR="00B13683">
        <w:rPr>
          <w:rFonts w:ascii="Gudea" w:hAnsi="Gudea"/>
          <w:sz w:val="21"/>
          <w:szCs w:val="21"/>
        </w:rPr>
        <w:t xml:space="preserve">chen die Kinder eine Einführung (s. dazu </w:t>
      </w:r>
      <w:r w:rsidR="00AF39F5">
        <w:rPr>
          <w:rFonts w:ascii="Gudea" w:hAnsi="Gudea"/>
          <w:sz w:val="21"/>
          <w:szCs w:val="21"/>
        </w:rPr>
        <w:t xml:space="preserve">Link </w:t>
      </w:r>
      <w:r w:rsidR="00B6487C">
        <w:rPr>
          <w:rFonts w:ascii="Gudea" w:hAnsi="Gudea"/>
          <w:sz w:val="21"/>
          <w:szCs w:val="21"/>
        </w:rPr>
        <w:t xml:space="preserve">zu einer </w:t>
      </w:r>
      <w:r w:rsidR="00065DCA">
        <w:rPr>
          <w:rFonts w:ascii="Gudea" w:hAnsi="Gudea"/>
          <w:sz w:val="21"/>
          <w:szCs w:val="21"/>
        </w:rPr>
        <w:br/>
      </w:r>
      <w:r w:rsidR="00065DCA">
        <w:rPr>
          <w:rFonts w:ascii="Gudea" w:hAnsi="Gudea"/>
          <w:sz w:val="21"/>
          <w:szCs w:val="21"/>
        </w:rPr>
        <w:tab/>
      </w:r>
      <w:r w:rsidR="00B6487C">
        <w:rPr>
          <w:rFonts w:ascii="Gudea" w:hAnsi="Gudea"/>
          <w:sz w:val="21"/>
          <w:szCs w:val="21"/>
        </w:rPr>
        <w:t>Anleitung</w:t>
      </w:r>
      <w:r w:rsidR="00B13683">
        <w:rPr>
          <w:rFonts w:ascii="Gudea" w:hAnsi="Gudea"/>
          <w:sz w:val="21"/>
          <w:szCs w:val="21"/>
        </w:rPr>
        <w:t xml:space="preserve">, </w:t>
      </w:r>
      <w:hyperlink r:id="rId11" w:history="1">
        <w:r w:rsidR="00B13683" w:rsidRPr="00065DCA">
          <w:rPr>
            <w:rStyle w:val="Hyperlink"/>
            <w:rFonts w:ascii="Gudea" w:hAnsi="Gudea"/>
            <w:i/>
            <w:sz w:val="21"/>
            <w:szCs w:val="21"/>
          </w:rPr>
          <w:t>www.storchenforscher.ch</w:t>
        </w:r>
      </w:hyperlink>
      <w:r w:rsidR="00B13683">
        <w:rPr>
          <w:rFonts w:ascii="Gudea" w:hAnsi="Gudea"/>
          <w:sz w:val="21"/>
          <w:szCs w:val="21"/>
        </w:rPr>
        <w:t xml:space="preserve"> Rubrik </w:t>
      </w:r>
      <w:r w:rsidR="00B13683" w:rsidRPr="00065DCA">
        <w:rPr>
          <w:rFonts w:ascii="Gudea" w:hAnsi="Gudea"/>
          <w:i/>
          <w:sz w:val="21"/>
          <w:szCs w:val="21"/>
        </w:rPr>
        <w:t>Didaktik plus</w:t>
      </w:r>
      <w:r w:rsidR="00065DCA">
        <w:rPr>
          <w:rFonts w:ascii="Gudea" w:hAnsi="Gudea"/>
          <w:sz w:val="21"/>
          <w:szCs w:val="21"/>
        </w:rPr>
        <w:t xml:space="preserve">.) </w:t>
      </w:r>
      <w:r w:rsidR="00B13683">
        <w:rPr>
          <w:rFonts w:ascii="Gudea" w:hAnsi="Gudea"/>
          <w:sz w:val="21"/>
          <w:szCs w:val="21"/>
        </w:rPr>
        <w:t>Die</w:t>
      </w:r>
      <w:r w:rsidR="00325815" w:rsidRPr="006E4DFA">
        <w:rPr>
          <w:rFonts w:ascii="Gudea" w:hAnsi="Gudea"/>
          <w:sz w:val="21"/>
          <w:szCs w:val="21"/>
        </w:rPr>
        <w:t xml:space="preserve"> Aufgabe </w:t>
      </w:r>
      <w:r w:rsidR="001C2CC2" w:rsidRPr="006E4DFA">
        <w:rPr>
          <w:rFonts w:ascii="Gudea" w:hAnsi="Gudea"/>
          <w:sz w:val="21"/>
          <w:szCs w:val="21"/>
        </w:rPr>
        <w:t xml:space="preserve">kann </w:t>
      </w:r>
      <w:r w:rsidR="00B13683">
        <w:rPr>
          <w:rFonts w:ascii="Gudea" w:hAnsi="Gudea"/>
          <w:sz w:val="21"/>
          <w:szCs w:val="21"/>
        </w:rPr>
        <w:t xml:space="preserve">auch </w:t>
      </w:r>
      <w:r w:rsidR="00FE6396" w:rsidRPr="006E4DFA">
        <w:rPr>
          <w:rFonts w:ascii="Gudea" w:hAnsi="Gudea"/>
          <w:sz w:val="21"/>
          <w:szCs w:val="21"/>
        </w:rPr>
        <w:t xml:space="preserve">für Beobachtungen </w:t>
      </w:r>
      <w:r w:rsidR="00065DCA">
        <w:rPr>
          <w:rFonts w:ascii="Gudea" w:hAnsi="Gudea"/>
          <w:sz w:val="21"/>
          <w:szCs w:val="21"/>
        </w:rPr>
        <w:br/>
      </w:r>
      <w:r w:rsidR="00065DCA">
        <w:rPr>
          <w:rFonts w:ascii="Gudea" w:hAnsi="Gudea"/>
          <w:sz w:val="21"/>
          <w:szCs w:val="21"/>
        </w:rPr>
        <w:tab/>
      </w:r>
      <w:r w:rsidR="00FE6396" w:rsidRPr="006E4DFA">
        <w:rPr>
          <w:rFonts w:ascii="Gudea" w:hAnsi="Gudea"/>
          <w:sz w:val="21"/>
          <w:szCs w:val="21"/>
        </w:rPr>
        <w:t xml:space="preserve">ab </w:t>
      </w:r>
      <w:r w:rsidR="001C2CC2" w:rsidRPr="006E4DFA">
        <w:rPr>
          <w:rFonts w:ascii="Gudea" w:hAnsi="Gudea"/>
          <w:sz w:val="21"/>
          <w:szCs w:val="21"/>
        </w:rPr>
        <w:t>eine</w:t>
      </w:r>
      <w:r w:rsidR="00FE6396" w:rsidRPr="006E4DFA">
        <w:rPr>
          <w:rFonts w:ascii="Gudea" w:hAnsi="Gudea"/>
          <w:sz w:val="21"/>
          <w:szCs w:val="21"/>
        </w:rPr>
        <w:t>r</w:t>
      </w:r>
      <w:r w:rsidR="001C2CC2" w:rsidRPr="006E4DFA">
        <w:rPr>
          <w:rFonts w:ascii="Gudea" w:hAnsi="Gudea"/>
          <w:sz w:val="21"/>
          <w:szCs w:val="21"/>
        </w:rPr>
        <w:t xml:space="preserve"> Webcam angepasst werden. </w:t>
      </w:r>
      <w:r w:rsidR="001C2CC2" w:rsidRPr="006E4DFA">
        <w:rPr>
          <w:rFonts w:ascii="Gudea" w:hAnsi="Gudea"/>
          <w:sz w:val="21"/>
          <w:szCs w:val="21"/>
        </w:rPr>
        <w:br/>
        <w:t xml:space="preserve">Es macht in jedem Fall Sinn, mit den Schülerinnen und Schülern über ihre Beobachtungen zu </w:t>
      </w:r>
      <w:r w:rsidR="00E56A05" w:rsidRPr="006E4DFA">
        <w:rPr>
          <w:rFonts w:ascii="Gudea" w:hAnsi="Gudea"/>
          <w:sz w:val="21"/>
          <w:szCs w:val="21"/>
        </w:rPr>
        <w:br/>
      </w:r>
      <w:r w:rsidR="001C2CC2" w:rsidRPr="006E4DFA">
        <w:rPr>
          <w:rFonts w:ascii="Gudea" w:hAnsi="Gudea"/>
          <w:sz w:val="21"/>
          <w:szCs w:val="21"/>
        </w:rPr>
        <w:t xml:space="preserve">sprechen und ihre Wahrnehmungsfähigkeit zu fördern. </w:t>
      </w:r>
      <w:r w:rsidR="00722CCE" w:rsidRPr="006E4DFA">
        <w:rPr>
          <w:rFonts w:ascii="Gudea" w:hAnsi="Gudea"/>
          <w:sz w:val="21"/>
          <w:szCs w:val="21"/>
        </w:rPr>
        <w:br/>
      </w:r>
    </w:p>
    <w:p w:rsidR="00D644FA" w:rsidRPr="00255D65" w:rsidRDefault="00965655" w:rsidP="00E56A05">
      <w:pPr>
        <w:spacing w:after="200" w:line="520" w:lineRule="exact"/>
        <w:rPr>
          <w:rFonts w:ascii="Gudea" w:hAnsi="Gudea"/>
          <w:sz w:val="24"/>
          <w:szCs w:val="24"/>
        </w:rPr>
      </w:pPr>
      <w:r w:rsidRPr="009026A7">
        <w:rPr>
          <w:rFonts w:ascii="Gudea" w:hAnsi="Gudea"/>
          <w:sz w:val="21"/>
          <w:szCs w:val="21"/>
        </w:rPr>
        <w:br w:type="page"/>
      </w:r>
      <w:r w:rsidR="00D644FA" w:rsidRPr="00255D65">
        <w:rPr>
          <w:rFonts w:ascii="DCH-Basisschrift" w:hAnsi="DCH-Basisschrift"/>
          <w:color w:val="215868" w:themeColor="accent5" w:themeShade="80"/>
          <w:sz w:val="24"/>
          <w:szCs w:val="24"/>
        </w:rPr>
        <w:lastRenderedPageBreak/>
        <w:t xml:space="preserve">Was kannst du </w:t>
      </w:r>
      <w:r w:rsidR="00735357" w:rsidRPr="00255D65">
        <w:rPr>
          <w:rFonts w:ascii="DCH-Basisschrift" w:hAnsi="DCH-Basisschrift"/>
          <w:color w:val="215868" w:themeColor="accent5" w:themeShade="80"/>
          <w:sz w:val="24"/>
          <w:szCs w:val="24"/>
        </w:rPr>
        <w:t xml:space="preserve">im </w:t>
      </w:r>
      <w:r w:rsidR="004C09D2" w:rsidRPr="00255D65">
        <w:rPr>
          <w:rFonts w:ascii="DCH-Basisschrift" w:hAnsi="DCH-Basisschrift"/>
          <w:color w:val="215868" w:themeColor="accent5" w:themeShade="80"/>
          <w:sz w:val="24"/>
          <w:szCs w:val="24"/>
        </w:rPr>
        <w:t xml:space="preserve">Film </w:t>
      </w:r>
      <w:r w:rsidR="00AE0D53">
        <w:rPr>
          <w:rFonts w:ascii="DCH-Basisschrift" w:hAnsi="DCH-Basisschrift"/>
          <w:color w:val="215868" w:themeColor="accent5" w:themeShade="80"/>
          <w:sz w:val="24"/>
          <w:szCs w:val="24"/>
        </w:rPr>
        <w:t>‹</w:t>
      </w:r>
      <w:r w:rsidR="00735357" w:rsidRPr="00255D65">
        <w:rPr>
          <w:rFonts w:ascii="DCH-Basisschrift" w:hAnsi="DCH-Basisschrift"/>
          <w:color w:val="215868" w:themeColor="accent5" w:themeShade="80"/>
          <w:sz w:val="24"/>
          <w:szCs w:val="24"/>
        </w:rPr>
        <w:t>Storchensommer</w:t>
      </w:r>
      <w:r w:rsidR="00AE0D53">
        <w:rPr>
          <w:rFonts w:ascii="DCH-Basisschrift" w:hAnsi="DCH-Basisschrift"/>
          <w:color w:val="215868" w:themeColor="accent5" w:themeShade="80"/>
          <w:sz w:val="24"/>
          <w:szCs w:val="24"/>
        </w:rPr>
        <w:t>›</w:t>
      </w:r>
      <w:r w:rsidR="00735357" w:rsidRPr="00255D65">
        <w:rPr>
          <w:rFonts w:ascii="DCH-Basisschrift" w:hAnsi="DCH-Basisschrift"/>
          <w:color w:val="215868" w:themeColor="accent5" w:themeShade="80"/>
          <w:sz w:val="24"/>
          <w:szCs w:val="24"/>
        </w:rPr>
        <w:t xml:space="preserve"> alles </w:t>
      </w:r>
      <w:r w:rsidR="00D644FA" w:rsidRPr="00255D65">
        <w:rPr>
          <w:rFonts w:ascii="DCH-Basisschrift" w:hAnsi="DCH-Basisschrift"/>
          <w:color w:val="215868" w:themeColor="accent5" w:themeShade="80"/>
          <w:sz w:val="24"/>
          <w:szCs w:val="24"/>
        </w:rPr>
        <w:t>beobachten?</w:t>
      </w:r>
    </w:p>
    <w:p w:rsidR="00255D65" w:rsidRPr="00BC39D8" w:rsidRDefault="00735357" w:rsidP="00D644FA">
      <w:pPr>
        <w:spacing w:line="480" w:lineRule="exact"/>
        <w:rPr>
          <w:rFonts w:ascii="DCH-Basisschrift" w:hAnsi="DCH-Basisschrift"/>
        </w:rPr>
      </w:pPr>
      <w:r w:rsidRPr="00AE0D53">
        <w:rPr>
          <w:rFonts w:ascii="DCH-Basisschrift" w:hAnsi="DCH-Basisschrift"/>
        </w:rPr>
        <w:t xml:space="preserve">Im Film </w:t>
      </w:r>
      <w:r w:rsidR="00AE0D53">
        <w:rPr>
          <w:rFonts w:ascii="DCH-Basisschrift" w:hAnsi="DCH-Basisschrift"/>
        </w:rPr>
        <w:t>‹</w:t>
      </w:r>
      <w:r w:rsidRPr="00AE0D53">
        <w:rPr>
          <w:rFonts w:ascii="DCH-Basisschrift" w:hAnsi="DCH-Basisschrift"/>
        </w:rPr>
        <w:t>Storchensommer</w:t>
      </w:r>
      <w:r w:rsidR="00AE0D53">
        <w:rPr>
          <w:rFonts w:ascii="DCH-Basisschrift" w:hAnsi="DCH-Basisschrift"/>
        </w:rPr>
        <w:t>›</w:t>
      </w:r>
      <w:r w:rsidRPr="00BC39D8">
        <w:rPr>
          <w:rFonts w:ascii="DCH-Basisschrift" w:hAnsi="DCH-Basisschrift"/>
        </w:rPr>
        <w:t xml:space="preserve"> kannst du den Störchen während </w:t>
      </w:r>
      <w:r w:rsidR="00255D65" w:rsidRPr="00BC39D8">
        <w:rPr>
          <w:rFonts w:ascii="DCH-Basisschrift" w:hAnsi="DCH-Basisschrift"/>
        </w:rPr>
        <w:br/>
      </w:r>
      <w:r w:rsidRPr="00BC39D8">
        <w:rPr>
          <w:rFonts w:ascii="DCH-Basisschrift" w:hAnsi="DCH-Basisschrift"/>
        </w:rPr>
        <w:t xml:space="preserve">dem Sommerhalbjahr in der Schweiz zusehen. </w:t>
      </w:r>
      <w:r w:rsidR="00255D65" w:rsidRPr="00BC39D8">
        <w:rPr>
          <w:rFonts w:ascii="DCH-Basisschrift" w:hAnsi="DCH-Basisschrift"/>
        </w:rPr>
        <w:br/>
      </w:r>
      <w:r w:rsidRPr="00BC39D8">
        <w:rPr>
          <w:rFonts w:ascii="DCH-Basisschrift" w:hAnsi="DCH-Basisschrift"/>
        </w:rPr>
        <w:t>Im Film k</w:t>
      </w:r>
      <w:r w:rsidR="004C09D2" w:rsidRPr="00BC39D8">
        <w:rPr>
          <w:rFonts w:ascii="DCH-Basisschrift" w:hAnsi="DCH-Basisschrift"/>
        </w:rPr>
        <w:t xml:space="preserve">önnen </w:t>
      </w:r>
      <w:r w:rsidRPr="00BC39D8">
        <w:rPr>
          <w:rFonts w:ascii="DCH-Basisschrift" w:hAnsi="DCH-Basisschrift"/>
        </w:rPr>
        <w:t xml:space="preserve">die </w:t>
      </w:r>
      <w:r w:rsidR="004C09D2" w:rsidRPr="00BC39D8">
        <w:rPr>
          <w:rFonts w:ascii="DCH-Basisschrift" w:hAnsi="DCH-Basisschrift"/>
        </w:rPr>
        <w:t xml:space="preserve">Störche gut beobachtet werden, weil </w:t>
      </w:r>
      <w:r w:rsidRPr="00BC39D8">
        <w:rPr>
          <w:rFonts w:ascii="DCH-Basisschrift" w:hAnsi="DCH-Basisschrift"/>
        </w:rPr>
        <w:t xml:space="preserve">sie </w:t>
      </w:r>
      <w:r w:rsidR="00255D65" w:rsidRPr="00BC39D8">
        <w:rPr>
          <w:rFonts w:ascii="DCH-Basisschrift" w:hAnsi="DCH-Basisschrift"/>
        </w:rPr>
        <w:br/>
      </w:r>
      <w:r w:rsidRPr="00BC39D8">
        <w:rPr>
          <w:rFonts w:ascii="DCH-Basisschrift" w:hAnsi="DCH-Basisschrift"/>
        </w:rPr>
        <w:t xml:space="preserve">näher </w:t>
      </w:r>
      <w:r w:rsidR="004C09D2" w:rsidRPr="00BC39D8">
        <w:rPr>
          <w:rFonts w:ascii="DCH-Basisschrift" w:hAnsi="DCH-Basisschrift"/>
        </w:rPr>
        <w:t xml:space="preserve">sichtbar sind als in der Natur. </w:t>
      </w:r>
      <w:r w:rsidRPr="00BC39D8">
        <w:rPr>
          <w:rFonts w:ascii="DCH-Basisschrift" w:hAnsi="DCH-Basisschrift"/>
        </w:rPr>
        <w:t xml:space="preserve">Deine </w:t>
      </w:r>
      <w:r w:rsidR="00EE2BDE" w:rsidRPr="00BC39D8">
        <w:rPr>
          <w:rFonts w:ascii="DCH-Basisschrift" w:hAnsi="DCH-Basisschrift"/>
        </w:rPr>
        <w:t xml:space="preserve">Lehrerin, dein </w:t>
      </w:r>
      <w:r w:rsidR="00255D65" w:rsidRPr="00BC39D8">
        <w:rPr>
          <w:rFonts w:ascii="DCH-Basisschrift" w:hAnsi="DCH-Basisschrift"/>
        </w:rPr>
        <w:br/>
      </w:r>
      <w:r w:rsidR="00EE2BDE" w:rsidRPr="00BC39D8">
        <w:rPr>
          <w:rFonts w:ascii="DCH-Basisschrift" w:hAnsi="DCH-Basisschrift"/>
        </w:rPr>
        <w:t>Lehrer wird</w:t>
      </w:r>
      <w:r w:rsidRPr="00BC39D8">
        <w:rPr>
          <w:rFonts w:ascii="DCH-Basisschrift" w:hAnsi="DCH-Basisschrift"/>
        </w:rPr>
        <w:t xml:space="preserve"> dir unterschiedliche A</w:t>
      </w:r>
      <w:r w:rsidR="001C2CC2" w:rsidRPr="00BC39D8">
        <w:rPr>
          <w:rFonts w:ascii="DCH-Basisschrift" w:hAnsi="DCH-Basisschrift"/>
        </w:rPr>
        <w:t>us</w:t>
      </w:r>
      <w:r w:rsidRPr="00BC39D8">
        <w:rPr>
          <w:rFonts w:ascii="DCH-Basisschrift" w:hAnsi="DCH-Basisschrift"/>
        </w:rPr>
        <w:t xml:space="preserve">schnitte aus dem Film </w:t>
      </w:r>
    </w:p>
    <w:p w:rsidR="004C09D2" w:rsidRPr="00BC39D8" w:rsidRDefault="00735357" w:rsidP="00D644FA">
      <w:pPr>
        <w:spacing w:line="480" w:lineRule="exact"/>
        <w:rPr>
          <w:rFonts w:ascii="DCH-Basisschrift" w:hAnsi="DCH-Basisschrift"/>
        </w:rPr>
      </w:pPr>
      <w:r w:rsidRPr="00BC39D8">
        <w:rPr>
          <w:rFonts w:ascii="DCH-Basisschrift" w:hAnsi="DCH-Basisschrift"/>
        </w:rPr>
        <w:t>vorspielen. Ver</w:t>
      </w:r>
      <w:r w:rsidR="00EE2BDE" w:rsidRPr="00BC39D8">
        <w:rPr>
          <w:rFonts w:ascii="DCH-Basisschrift" w:hAnsi="DCH-Basisschrift"/>
        </w:rPr>
        <w:t>suche nun als Storchenforscher oder -forscherin</w:t>
      </w:r>
      <w:r w:rsidRPr="00BC39D8">
        <w:rPr>
          <w:rFonts w:ascii="DCH-Basisschrift" w:hAnsi="DCH-Basisschrift"/>
        </w:rPr>
        <w:t xml:space="preserve"> </w:t>
      </w:r>
      <w:r w:rsidR="00AE0D53">
        <w:rPr>
          <w:rFonts w:ascii="DCH-Basisschrift" w:hAnsi="DCH-Basisschrift"/>
        </w:rPr>
        <w:br/>
      </w:r>
      <w:r w:rsidRPr="00BC39D8">
        <w:rPr>
          <w:rFonts w:ascii="DCH-Basisschrift" w:hAnsi="DCH-Basisschrift"/>
        </w:rPr>
        <w:t xml:space="preserve">möglichst genau zu beschreiben, was du sehen kannst: </w:t>
      </w:r>
    </w:p>
    <w:p w:rsidR="00EE2BDE" w:rsidRPr="00255D65" w:rsidRDefault="00EE2BDE" w:rsidP="00D644FA">
      <w:pPr>
        <w:spacing w:line="480" w:lineRule="exact"/>
        <w:rPr>
          <w:rFonts w:ascii="DCH-Basisschrift" w:hAnsi="DCH-Basisschrift"/>
          <w:sz w:val="24"/>
          <w:szCs w:val="24"/>
        </w:rPr>
      </w:pPr>
    </w:p>
    <w:p w:rsidR="00735357" w:rsidRPr="00BC39D8" w:rsidRDefault="00735357" w:rsidP="00D644FA">
      <w:pPr>
        <w:spacing w:line="480" w:lineRule="exact"/>
        <w:rPr>
          <w:rFonts w:ascii="DCH-Basisschrift" w:hAnsi="DCH-Basisschrift"/>
        </w:rPr>
      </w:pPr>
      <w:r w:rsidRPr="00BC39D8">
        <w:rPr>
          <w:rFonts w:ascii="DCH-Basisschrift" w:hAnsi="DCH-Basisschrift"/>
        </w:rPr>
        <w:t>So</w:t>
      </w:r>
      <w:r w:rsidR="00EE2BDE" w:rsidRPr="00BC39D8">
        <w:rPr>
          <w:rFonts w:ascii="DCH-Basisschrift" w:hAnsi="DCH-Basisschrift"/>
        </w:rPr>
        <w:t xml:space="preserve"> fliegen die Störche</w:t>
      </w:r>
      <w:r w:rsidR="00E56A05" w:rsidRPr="00BC39D8">
        <w:rPr>
          <w:rFonts w:ascii="DCH-Basisschrift" w:hAnsi="DCH-Basisschrift"/>
        </w:rPr>
        <w:t>:</w:t>
      </w:r>
      <w:r w:rsidR="00EE2BDE" w:rsidRPr="00BC39D8">
        <w:rPr>
          <w:rFonts w:ascii="DCH-Basisschrift" w:hAnsi="DCH-Basisschrift"/>
        </w:rPr>
        <w:t xml:space="preserve"> </w:t>
      </w:r>
    </w:p>
    <w:p w:rsidR="00472CC7" w:rsidRDefault="00472CC7" w:rsidP="00D644FA">
      <w:pPr>
        <w:spacing w:line="480" w:lineRule="exact"/>
        <w:rPr>
          <w:rFonts w:ascii="Gudea" w:hAnsi="Gudea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C3FC33F" wp14:editId="45321AFC">
                <wp:simplePos x="0" y="0"/>
                <wp:positionH relativeFrom="column">
                  <wp:posOffset>0</wp:posOffset>
                </wp:positionH>
                <wp:positionV relativeFrom="paragraph">
                  <wp:posOffset>268941</wp:posOffset>
                </wp:positionV>
                <wp:extent cx="5049520" cy="504497"/>
                <wp:effectExtent l="0" t="0" r="36830" b="10160"/>
                <wp:wrapNone/>
                <wp:docPr id="107" name="Gruppieren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9520" cy="504497"/>
                          <a:chOff x="0" y="0"/>
                          <a:chExt cx="5049520" cy="504497"/>
                        </a:xfrm>
                      </wpg:grpSpPr>
                      <wps:wsp>
                        <wps:cNvPr id="105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0" y="504497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DCEAB2" id="Gruppieren 107" o:spid="_x0000_s1026" style="position:absolute;margin-left:0;margin-top:21.2pt;width:397.6pt;height:39.7pt;z-index:251689984" coordsize="50495,5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2" o:spid="_x0000_s1027" type="#_x0000_t32" style="position:absolute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" strokeweight="1pt"/>
                <v:shape id="AutoShape 33" o:spid="_x0000_s1028" type="#_x0000_t32" style="position:absolute;top:504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" strokeweight="1pt"/>
              </v:group>
            </w:pict>
          </mc:Fallback>
        </mc:AlternateContent>
      </w:r>
    </w:p>
    <w:p w:rsidR="00472CC7" w:rsidRDefault="00472CC7" w:rsidP="00D644FA">
      <w:pPr>
        <w:spacing w:line="480" w:lineRule="exact"/>
        <w:rPr>
          <w:rFonts w:ascii="Gudea" w:hAnsi="Gudea"/>
          <w:sz w:val="32"/>
          <w:szCs w:val="32"/>
        </w:rPr>
      </w:pPr>
    </w:p>
    <w:p w:rsidR="00472CC7" w:rsidRDefault="00472CC7" w:rsidP="00D644FA">
      <w:pPr>
        <w:spacing w:line="480" w:lineRule="exact"/>
        <w:rPr>
          <w:rFonts w:ascii="Gudea" w:hAnsi="Gudea"/>
          <w:sz w:val="32"/>
          <w:szCs w:val="32"/>
        </w:rPr>
      </w:pPr>
    </w:p>
    <w:p w:rsidR="00735357" w:rsidRPr="00BC39D8" w:rsidRDefault="00EE2BDE" w:rsidP="00D644FA">
      <w:pPr>
        <w:spacing w:line="480" w:lineRule="exact"/>
        <w:rPr>
          <w:rFonts w:ascii="DCH-Basisschrift" w:hAnsi="DCH-Basisschrift"/>
        </w:rPr>
      </w:pPr>
      <w:r w:rsidRPr="00BC39D8">
        <w:rPr>
          <w:rFonts w:ascii="DCH-Basisschrift" w:hAnsi="DCH-Basisschrift"/>
        </w:rPr>
        <w:t>Diese Geräusche machen die Störche</w:t>
      </w:r>
      <w:r w:rsidR="00E56A05" w:rsidRPr="00BC39D8">
        <w:rPr>
          <w:rFonts w:ascii="DCH-Basisschrift" w:hAnsi="DCH-Basisschrift"/>
        </w:rPr>
        <w:t>:</w:t>
      </w:r>
      <w:r w:rsidRPr="00BC39D8">
        <w:rPr>
          <w:rFonts w:ascii="DCH-Basisschrift" w:hAnsi="DCH-Basisschrift"/>
        </w:rPr>
        <w:t xml:space="preserve"> </w:t>
      </w:r>
    </w:p>
    <w:p w:rsidR="00472CC7" w:rsidRDefault="00472CC7" w:rsidP="00EE2BDE">
      <w:pPr>
        <w:spacing w:line="480" w:lineRule="exact"/>
        <w:rPr>
          <w:rFonts w:ascii="Gudea" w:hAnsi="Gudea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4C3FC33F" wp14:editId="45321AFC">
                <wp:simplePos x="0" y="0"/>
                <wp:positionH relativeFrom="column">
                  <wp:posOffset>0</wp:posOffset>
                </wp:positionH>
                <wp:positionV relativeFrom="paragraph">
                  <wp:posOffset>255902</wp:posOffset>
                </wp:positionV>
                <wp:extent cx="5049520" cy="504497"/>
                <wp:effectExtent l="0" t="0" r="36830" b="1016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9520" cy="504497"/>
                          <a:chOff x="0" y="0"/>
                          <a:chExt cx="5049520" cy="504497"/>
                        </a:xfrm>
                      </wpg:grpSpPr>
                      <wps:wsp>
                        <wps:cNvPr id="9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0" y="504497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E30B7" id="Gruppieren 3" o:spid="_x0000_s1026" style="position:absolute;margin-left:0;margin-top:20.15pt;width:397.6pt;height:39.7pt;z-index:251657728" coordsize="50495,5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">
                <v:shape id="AutoShape 32" o:spid="_x0000_s1027" type="#_x0000_t32" style="position:absolute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" strokeweight="1pt"/>
                <v:shape id="AutoShape 33" o:spid="_x0000_s1028" type="#_x0000_t32" style="position:absolute;top:504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" strokeweight="1pt"/>
              </v:group>
            </w:pict>
          </mc:Fallback>
        </mc:AlternateContent>
      </w:r>
    </w:p>
    <w:p w:rsidR="00472CC7" w:rsidRDefault="00472CC7" w:rsidP="00EE2BDE">
      <w:pPr>
        <w:spacing w:line="480" w:lineRule="exact"/>
        <w:rPr>
          <w:rFonts w:ascii="Gudea" w:hAnsi="Gudea"/>
          <w:sz w:val="32"/>
          <w:szCs w:val="32"/>
        </w:rPr>
      </w:pPr>
    </w:p>
    <w:p w:rsidR="00472CC7" w:rsidRDefault="00472CC7" w:rsidP="00EE2BDE">
      <w:pPr>
        <w:spacing w:line="480" w:lineRule="exact"/>
        <w:rPr>
          <w:rFonts w:ascii="Gudea" w:hAnsi="Gudea"/>
          <w:sz w:val="32"/>
          <w:szCs w:val="32"/>
        </w:rPr>
      </w:pPr>
    </w:p>
    <w:p w:rsidR="00EE2BDE" w:rsidRPr="00BC39D8" w:rsidRDefault="00EE2BDE" w:rsidP="00EE2BDE">
      <w:pPr>
        <w:spacing w:line="480" w:lineRule="exact"/>
        <w:rPr>
          <w:rFonts w:ascii="DCH-Basisschrift" w:hAnsi="DCH-Basisschrift"/>
        </w:rPr>
      </w:pPr>
      <w:r w:rsidRPr="00BC39D8">
        <w:rPr>
          <w:rFonts w:ascii="DCH-Basisschrift" w:hAnsi="DCH-Basisschrift"/>
        </w:rPr>
        <w:t>Das fressen die Störche</w:t>
      </w:r>
      <w:r w:rsidR="00E56A05" w:rsidRPr="00BC39D8">
        <w:rPr>
          <w:rFonts w:ascii="DCH-Basisschrift" w:hAnsi="DCH-Basisschrift"/>
        </w:rPr>
        <w:t>:</w:t>
      </w:r>
      <w:r w:rsidRPr="00BC39D8">
        <w:rPr>
          <w:rFonts w:ascii="DCH-Basisschrift" w:hAnsi="DCH-Basisschrift"/>
        </w:rPr>
        <w:t xml:space="preserve"> </w:t>
      </w:r>
    </w:p>
    <w:p w:rsidR="00472CC7" w:rsidRDefault="00472CC7" w:rsidP="00EE2BDE">
      <w:pPr>
        <w:spacing w:line="480" w:lineRule="exact"/>
        <w:rPr>
          <w:rFonts w:ascii="Gudea" w:hAnsi="Gudea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C3FC33F" wp14:editId="45321AFC">
                <wp:simplePos x="0" y="0"/>
                <wp:positionH relativeFrom="column">
                  <wp:posOffset>0</wp:posOffset>
                </wp:positionH>
                <wp:positionV relativeFrom="paragraph">
                  <wp:posOffset>190619</wp:posOffset>
                </wp:positionV>
                <wp:extent cx="5049520" cy="504190"/>
                <wp:effectExtent l="0" t="0" r="36830" b="10160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9520" cy="504190"/>
                          <a:chOff x="0" y="0"/>
                          <a:chExt cx="5049520" cy="504497"/>
                        </a:xfrm>
                      </wpg:grpSpPr>
                      <wps:wsp>
                        <wps:cNvPr id="15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0" y="504497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9C8720" id="Gruppieren 14" o:spid="_x0000_s1026" style="position:absolute;margin-left:0;margin-top:15pt;width:397.6pt;height:39.7pt;z-index:251659776" coordsize="50495,5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">
                <v:shape id="AutoShape 32" o:spid="_x0000_s1027" type="#_x0000_t32" style="position:absolute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" strokeweight="1pt"/>
                <v:shape id="AutoShape 33" o:spid="_x0000_s1028" type="#_x0000_t32" style="position:absolute;top:504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" strokeweight="1pt"/>
              </v:group>
            </w:pict>
          </mc:Fallback>
        </mc:AlternateContent>
      </w:r>
    </w:p>
    <w:p w:rsidR="00472CC7" w:rsidRDefault="00472CC7" w:rsidP="00EE2BDE">
      <w:pPr>
        <w:spacing w:line="480" w:lineRule="exact"/>
        <w:rPr>
          <w:rFonts w:ascii="Gudea" w:hAnsi="Gudea"/>
          <w:sz w:val="32"/>
          <w:szCs w:val="32"/>
        </w:rPr>
      </w:pPr>
    </w:p>
    <w:p w:rsidR="00472CC7" w:rsidRDefault="00472CC7" w:rsidP="00EE2BDE">
      <w:pPr>
        <w:spacing w:line="480" w:lineRule="exact"/>
        <w:rPr>
          <w:rFonts w:ascii="Gudea" w:hAnsi="Gudea"/>
          <w:sz w:val="32"/>
          <w:szCs w:val="32"/>
        </w:rPr>
      </w:pPr>
    </w:p>
    <w:p w:rsidR="00EE2BDE" w:rsidRPr="00BC39D8" w:rsidRDefault="001C2CC2" w:rsidP="00EE2BDE">
      <w:pPr>
        <w:spacing w:line="480" w:lineRule="exact"/>
        <w:rPr>
          <w:rFonts w:ascii="DCH-Basisschrift" w:hAnsi="DCH-Basisschrift"/>
        </w:rPr>
      </w:pPr>
      <w:r w:rsidRPr="00BC39D8">
        <w:rPr>
          <w:rFonts w:ascii="DCH-Basisschrift" w:hAnsi="DCH-Basisschrift"/>
        </w:rPr>
        <w:t>Notiere weitere Beobachtungen über die Störche</w:t>
      </w:r>
      <w:r w:rsidR="00E56A05" w:rsidRPr="00BC39D8">
        <w:rPr>
          <w:rFonts w:ascii="DCH-Basisschrift" w:hAnsi="DCH-Basisschrift"/>
        </w:rPr>
        <w:t>:</w:t>
      </w:r>
    </w:p>
    <w:p w:rsidR="00472CC7" w:rsidRDefault="00472CC7" w:rsidP="00E56A05">
      <w:pPr>
        <w:pStyle w:val="Titel"/>
        <w:spacing w:line="520" w:lineRule="exact"/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C3FC33F" wp14:editId="45321AFC">
                <wp:simplePos x="0" y="0"/>
                <wp:positionH relativeFrom="column">
                  <wp:posOffset>0</wp:posOffset>
                </wp:positionH>
                <wp:positionV relativeFrom="paragraph">
                  <wp:posOffset>244339</wp:posOffset>
                </wp:positionV>
                <wp:extent cx="5049520" cy="504497"/>
                <wp:effectExtent l="0" t="0" r="36830" b="10160"/>
                <wp:wrapNone/>
                <wp:docPr id="18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9520" cy="504497"/>
                          <a:chOff x="0" y="0"/>
                          <a:chExt cx="5049520" cy="504497"/>
                        </a:xfrm>
                      </wpg:grpSpPr>
                      <wps:wsp>
                        <wps:cNvPr id="20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0" y="504497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1D6CFD" id="Gruppieren 18" o:spid="_x0000_s1026" style="position:absolute;margin-left:0;margin-top:19.25pt;width:397.6pt;height:39.7pt;z-index:251696128" coordsize="50495,5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">
                <v:shape id="AutoShape 32" o:spid="_x0000_s1027" type="#_x0000_t32" style="position:absolute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" strokeweight="1pt"/>
                <v:shape id="AutoShape 33" o:spid="_x0000_s1028" type="#_x0000_t32" style="position:absolute;top:504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" strokeweight="1pt"/>
              </v:group>
            </w:pict>
          </mc:Fallback>
        </mc:AlternateContent>
      </w:r>
    </w:p>
    <w:p w:rsidR="00472CC7" w:rsidRDefault="00472CC7" w:rsidP="00E56A05">
      <w:pPr>
        <w:pStyle w:val="Titel"/>
        <w:spacing w:line="520" w:lineRule="exact"/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</w:pPr>
    </w:p>
    <w:p w:rsidR="00472CC7" w:rsidRDefault="00472CC7" w:rsidP="00E56A05">
      <w:pPr>
        <w:pStyle w:val="Titel"/>
        <w:spacing w:line="520" w:lineRule="exact"/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</w:pPr>
    </w:p>
    <w:p w:rsidR="00E56A05" w:rsidRPr="00E46E48" w:rsidRDefault="00621454" w:rsidP="00E56A05">
      <w:pPr>
        <w:pStyle w:val="Titel"/>
        <w:spacing w:line="520" w:lineRule="exact"/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</w:pPr>
      <w:r w:rsidRPr="00E46E48"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  <w:lastRenderedPageBreak/>
        <w:t>Was kannst du an einem St</w:t>
      </w:r>
      <w:r w:rsidR="00080D91" w:rsidRPr="00E46E48"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  <w:t>orchennest</w:t>
      </w:r>
      <w:r w:rsidRPr="00E46E48"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  <w:t xml:space="preserve"> beobachten?</w:t>
      </w:r>
    </w:p>
    <w:p w:rsidR="00E56A05" w:rsidRPr="00E56A05" w:rsidRDefault="00E56A05" w:rsidP="00E56A05"/>
    <w:p w:rsidR="00DA7C19" w:rsidRPr="00BC39D8" w:rsidRDefault="00621454" w:rsidP="00E56A05">
      <w:pPr>
        <w:spacing w:line="520" w:lineRule="exact"/>
        <w:rPr>
          <w:rFonts w:ascii="DCH-Basisschrift" w:hAnsi="DCH-Basisschrift"/>
        </w:rPr>
      </w:pPr>
      <w:r w:rsidRPr="00BC39D8">
        <w:rPr>
          <w:rFonts w:ascii="DCH-Basisschrift" w:hAnsi="DCH-Basisschrift"/>
        </w:rPr>
        <w:t>A</w:t>
      </w:r>
      <w:r w:rsidR="005E3F87" w:rsidRPr="00BC39D8">
        <w:rPr>
          <w:rFonts w:ascii="DCH-Basisschrift" w:hAnsi="DCH-Basisschrift"/>
        </w:rPr>
        <w:t>ls Storchenfor</w:t>
      </w:r>
      <w:r w:rsidRPr="00BC39D8">
        <w:rPr>
          <w:rFonts w:ascii="DCH-Basisschrift" w:hAnsi="DCH-Basisschrift"/>
        </w:rPr>
        <w:t xml:space="preserve">scher oder -forscherin gehst du in die Nähe </w:t>
      </w:r>
      <w:r w:rsidR="00F44747" w:rsidRPr="00BC39D8">
        <w:rPr>
          <w:rFonts w:ascii="DCH-Basisschrift" w:hAnsi="DCH-Basisschrift"/>
        </w:rPr>
        <w:br/>
      </w:r>
      <w:r w:rsidRPr="00BC39D8">
        <w:rPr>
          <w:rFonts w:ascii="DCH-Basisschrift" w:hAnsi="DCH-Basisschrift"/>
        </w:rPr>
        <w:t>eines Storchennests. D</w:t>
      </w:r>
      <w:r w:rsidR="00080D91" w:rsidRPr="00BC39D8">
        <w:rPr>
          <w:rFonts w:ascii="DCH-Basisschrift" w:hAnsi="DCH-Basisschrift"/>
        </w:rPr>
        <w:t>iese sind meist</w:t>
      </w:r>
      <w:r w:rsidRPr="00BC39D8">
        <w:rPr>
          <w:rFonts w:ascii="DCH-Basisschrift" w:hAnsi="DCH-Basisschrift"/>
        </w:rPr>
        <w:t xml:space="preserve"> oben auf Bäumen oder </w:t>
      </w:r>
      <w:r w:rsidR="00F44747" w:rsidRPr="00BC39D8">
        <w:rPr>
          <w:rFonts w:ascii="DCH-Basisschrift" w:hAnsi="DCH-Basisschrift"/>
        </w:rPr>
        <w:br/>
      </w:r>
      <w:r w:rsidRPr="00BC39D8">
        <w:rPr>
          <w:rFonts w:ascii="DCH-Basisschrift" w:hAnsi="DCH-Basisschrift"/>
        </w:rPr>
        <w:t xml:space="preserve">hohen Gebäuden </w:t>
      </w:r>
      <w:r w:rsidR="00080D91" w:rsidRPr="00BC39D8">
        <w:rPr>
          <w:rFonts w:ascii="DCH-Basisschrift" w:hAnsi="DCH-Basisschrift"/>
        </w:rPr>
        <w:t xml:space="preserve">und werden Horst genannt. </w:t>
      </w:r>
      <w:r w:rsidR="00F44747" w:rsidRPr="00BC39D8">
        <w:rPr>
          <w:rFonts w:ascii="DCH-Basisschrift" w:hAnsi="DCH-Basisschrift"/>
        </w:rPr>
        <w:br/>
      </w:r>
      <w:r w:rsidR="00080D91" w:rsidRPr="00BC39D8">
        <w:rPr>
          <w:rFonts w:ascii="DCH-Basisschrift" w:hAnsi="DCH-Basisschrift"/>
        </w:rPr>
        <w:t xml:space="preserve">Mit einem </w:t>
      </w:r>
      <w:r w:rsidRPr="00BC39D8">
        <w:rPr>
          <w:rFonts w:ascii="DCH-Basisschrift" w:hAnsi="DCH-Basisschrift"/>
        </w:rPr>
        <w:t xml:space="preserve">Feldstecher </w:t>
      </w:r>
      <w:r w:rsidR="00080D91" w:rsidRPr="00BC39D8">
        <w:rPr>
          <w:rFonts w:ascii="DCH-Basisschrift" w:hAnsi="DCH-Basisschrift"/>
        </w:rPr>
        <w:t xml:space="preserve">kannst du noch </w:t>
      </w:r>
      <w:r w:rsidRPr="00BC39D8">
        <w:rPr>
          <w:rFonts w:ascii="DCH-Basisschrift" w:hAnsi="DCH-Basisschrift"/>
        </w:rPr>
        <w:t xml:space="preserve">besser </w:t>
      </w:r>
      <w:r w:rsidR="001712C7" w:rsidRPr="00BC39D8">
        <w:rPr>
          <w:rFonts w:ascii="DCH-Basisschrift" w:hAnsi="DCH-Basisschrift"/>
        </w:rPr>
        <w:t xml:space="preserve">sehen, was </w:t>
      </w:r>
      <w:r w:rsidR="00C350A4" w:rsidRPr="00BC39D8">
        <w:rPr>
          <w:rFonts w:ascii="DCH-Basisschrift" w:hAnsi="DCH-Basisschrift"/>
        </w:rPr>
        <w:br/>
      </w:r>
      <w:r w:rsidR="001712C7" w:rsidRPr="00BC39D8">
        <w:rPr>
          <w:rFonts w:ascii="DCH-Basisschrift" w:hAnsi="DCH-Basisschrift"/>
        </w:rPr>
        <w:t xml:space="preserve">die Störche tun. </w:t>
      </w:r>
    </w:p>
    <w:p w:rsidR="001712C7" w:rsidRPr="00BC39D8" w:rsidRDefault="00080D91" w:rsidP="00E56A05">
      <w:pPr>
        <w:spacing w:line="520" w:lineRule="exact"/>
        <w:rPr>
          <w:rFonts w:ascii="DCH-Basisschrift" w:hAnsi="DCH-Basisschrift"/>
        </w:rPr>
      </w:pPr>
      <w:r w:rsidRPr="00BC39D8">
        <w:rPr>
          <w:rFonts w:ascii="DCH-Basisschrift" w:hAnsi="DCH-Basisschrift"/>
        </w:rPr>
        <w:t xml:space="preserve">Beobachte </w:t>
      </w:r>
      <w:r w:rsidR="00DA7C19" w:rsidRPr="00BC39D8">
        <w:rPr>
          <w:rFonts w:ascii="DCH-Basisschrift" w:hAnsi="DCH-Basisschrift"/>
        </w:rPr>
        <w:t xml:space="preserve">während </w:t>
      </w:r>
      <w:r w:rsidRPr="00BC39D8">
        <w:rPr>
          <w:rFonts w:ascii="DCH-Basisschrift" w:hAnsi="DCH-Basisschrift"/>
        </w:rPr>
        <w:t>eine</w:t>
      </w:r>
      <w:r w:rsidR="00DA7C19" w:rsidRPr="00BC39D8">
        <w:rPr>
          <w:rFonts w:ascii="DCH-Basisschrift" w:hAnsi="DCH-Basisschrift"/>
        </w:rPr>
        <w:t>r</w:t>
      </w:r>
      <w:r w:rsidRPr="00BC39D8">
        <w:rPr>
          <w:rFonts w:ascii="DCH-Basisschrift" w:hAnsi="DCH-Basisschrift"/>
        </w:rPr>
        <w:t xml:space="preserve"> </w:t>
      </w:r>
      <w:r w:rsidR="001712C7" w:rsidRPr="00BC39D8">
        <w:rPr>
          <w:rFonts w:ascii="DCH-Basisschrift" w:hAnsi="DCH-Basisschrift"/>
        </w:rPr>
        <w:t>bestimmte</w:t>
      </w:r>
      <w:r w:rsidRPr="00BC39D8">
        <w:rPr>
          <w:rFonts w:ascii="DCH-Basisschrift" w:hAnsi="DCH-Basisschrift"/>
        </w:rPr>
        <w:t xml:space="preserve"> Zeit</w:t>
      </w:r>
      <w:r w:rsidR="00DA7C19" w:rsidRPr="00BC39D8">
        <w:rPr>
          <w:rFonts w:ascii="DCH-Basisschrift" w:hAnsi="DCH-Basisschrift"/>
        </w:rPr>
        <w:t xml:space="preserve"> </w:t>
      </w:r>
      <w:r w:rsidRPr="00BC39D8">
        <w:rPr>
          <w:rFonts w:ascii="DCH-Basisschrift" w:hAnsi="DCH-Basisschrift"/>
        </w:rPr>
        <w:t xml:space="preserve">den gleichen Horst. </w:t>
      </w:r>
      <w:r w:rsidR="00F44747" w:rsidRPr="00BC39D8">
        <w:rPr>
          <w:rFonts w:ascii="DCH-Basisschrift" w:hAnsi="DCH-Basisschrift"/>
        </w:rPr>
        <w:br/>
      </w:r>
      <w:r w:rsidR="00F44747" w:rsidRPr="00BC39D8">
        <w:rPr>
          <w:rFonts w:ascii="DCH-Basisschrift" w:hAnsi="DCH-Basisschrift"/>
        </w:rPr>
        <w:br/>
      </w:r>
      <w:r w:rsidRPr="00BC39D8">
        <w:rPr>
          <w:rFonts w:ascii="DCH-Basisschrift" w:hAnsi="DCH-Basisschrift"/>
        </w:rPr>
        <w:t>Wa</w:t>
      </w:r>
      <w:r w:rsidR="0031499B" w:rsidRPr="00BC39D8">
        <w:rPr>
          <w:rFonts w:ascii="DCH-Basisschrift" w:hAnsi="DCH-Basisschrift"/>
        </w:rPr>
        <w:t xml:space="preserve">s machen die Störche? </w:t>
      </w:r>
    </w:p>
    <w:p w:rsidR="006C20F5" w:rsidRPr="00BC39D8" w:rsidRDefault="00020921" w:rsidP="00E56A05">
      <w:pPr>
        <w:pStyle w:val="Listenabsatz"/>
        <w:numPr>
          <w:ilvl w:val="0"/>
          <w:numId w:val="40"/>
        </w:numPr>
        <w:spacing w:line="520" w:lineRule="exact"/>
        <w:rPr>
          <w:rFonts w:ascii="DCH-Basisschrift" w:hAnsi="DCH-Basisschrift"/>
        </w:rPr>
      </w:pPr>
      <w:r w:rsidRPr="00BC39D8">
        <w:rPr>
          <w:rFonts w:ascii="DCH-Basisschrift" w:hAnsi="DCH-Basisschrift"/>
        </w:rPr>
        <w:t>Kreuze j</w:t>
      </w:r>
      <w:r w:rsidR="0031499B" w:rsidRPr="00BC39D8">
        <w:rPr>
          <w:rFonts w:ascii="DCH-Basisschrift" w:hAnsi="DCH-Basisschrift"/>
        </w:rPr>
        <w:t>a a</w:t>
      </w:r>
      <w:r w:rsidR="006C20F5" w:rsidRPr="00BC39D8">
        <w:rPr>
          <w:rFonts w:ascii="DCH-Basisschrift" w:hAnsi="DCH-Basisschrift"/>
        </w:rPr>
        <w:t xml:space="preserve">n, wenn du ein Verhalten </w:t>
      </w:r>
      <w:r w:rsidR="0031499B" w:rsidRPr="00BC39D8">
        <w:rPr>
          <w:rFonts w:ascii="DCH-Basisschrift" w:hAnsi="DCH-Basisschrift"/>
        </w:rPr>
        <w:t xml:space="preserve">gesehen hast. </w:t>
      </w:r>
    </w:p>
    <w:p w:rsidR="006C20F5" w:rsidRPr="00BC39D8" w:rsidRDefault="006C20F5" w:rsidP="00E56A05">
      <w:pPr>
        <w:pStyle w:val="Listenabsatz"/>
        <w:numPr>
          <w:ilvl w:val="0"/>
          <w:numId w:val="40"/>
        </w:numPr>
        <w:spacing w:line="520" w:lineRule="exact"/>
        <w:rPr>
          <w:rFonts w:ascii="DCH-Basisschrift" w:hAnsi="DCH-Basisschrift"/>
        </w:rPr>
      </w:pPr>
      <w:r w:rsidRPr="00BC39D8">
        <w:rPr>
          <w:rFonts w:ascii="DCH-Basisschrift" w:hAnsi="DCH-Basisschrift"/>
        </w:rPr>
        <w:t xml:space="preserve">Bei </w:t>
      </w:r>
      <w:r w:rsidR="006E643A">
        <w:rPr>
          <w:rFonts w:ascii="DCH-Basisschrift" w:hAnsi="DCH-Basisschrift"/>
        </w:rPr>
        <w:t>w</w:t>
      </w:r>
      <w:r w:rsidR="001712C7" w:rsidRPr="00BC39D8">
        <w:rPr>
          <w:rFonts w:ascii="DCH-Basisschrift" w:hAnsi="DCH-Basisschrift"/>
        </w:rPr>
        <w:t>ie oft</w:t>
      </w:r>
      <w:r w:rsidR="00F44747" w:rsidRPr="00BC39D8">
        <w:rPr>
          <w:rFonts w:ascii="DCH-Basisschrift" w:hAnsi="DCH-Basisschrift"/>
        </w:rPr>
        <w:t>?</w:t>
      </w:r>
      <w:r w:rsidR="001712C7" w:rsidRPr="00BC39D8">
        <w:rPr>
          <w:rFonts w:ascii="DCH-Basisschrift" w:hAnsi="DCH-Basisschrift"/>
        </w:rPr>
        <w:t xml:space="preserve"> </w:t>
      </w:r>
      <w:r w:rsidRPr="00BC39D8">
        <w:rPr>
          <w:rFonts w:ascii="DCH-Basisschrift" w:hAnsi="DCH-Basisschrift"/>
        </w:rPr>
        <w:t>machst du Striche</w:t>
      </w:r>
      <w:r w:rsidR="001712C7" w:rsidRPr="00BC39D8">
        <w:rPr>
          <w:rFonts w:ascii="DCH-Basisschrift" w:hAnsi="DCH-Basisschrift"/>
        </w:rPr>
        <w:t xml:space="preserve">, wenn du </w:t>
      </w:r>
      <w:r w:rsidRPr="00BC39D8">
        <w:rPr>
          <w:rFonts w:ascii="DCH-Basisschrift" w:hAnsi="DCH-Basisschrift"/>
        </w:rPr>
        <w:t xml:space="preserve">dies </w:t>
      </w:r>
      <w:r w:rsidR="001712C7" w:rsidRPr="00BC39D8">
        <w:rPr>
          <w:rFonts w:ascii="DCH-Basisschrift" w:hAnsi="DCH-Basisschrift"/>
        </w:rPr>
        <w:t xml:space="preserve">mehrmals siehst. </w:t>
      </w:r>
      <w:r w:rsidR="00C350A4" w:rsidRPr="00BC39D8">
        <w:rPr>
          <w:rFonts w:ascii="DCH-Basisschrift" w:hAnsi="DCH-Basisschrift"/>
        </w:rPr>
        <w:softHyphen/>
      </w:r>
      <w:r w:rsidR="00C350A4" w:rsidRPr="00BC39D8">
        <w:rPr>
          <w:rFonts w:ascii="DCH-Basisschrift" w:hAnsi="DCH-Basisschrift"/>
        </w:rPr>
        <w:softHyphen/>
      </w:r>
    </w:p>
    <w:p w:rsidR="006C20F5" w:rsidRPr="00BC39D8" w:rsidRDefault="006C20F5" w:rsidP="00E56A05">
      <w:pPr>
        <w:pStyle w:val="Listenabsatz"/>
        <w:numPr>
          <w:ilvl w:val="0"/>
          <w:numId w:val="40"/>
        </w:numPr>
        <w:spacing w:line="520" w:lineRule="exact"/>
        <w:rPr>
          <w:rFonts w:ascii="DCH-Basisschrift" w:hAnsi="DCH-Basisschrift"/>
        </w:rPr>
      </w:pPr>
      <w:r w:rsidRPr="00BC39D8">
        <w:rPr>
          <w:rFonts w:ascii="DCH-Basisschrift" w:hAnsi="DCH-Basisschrift"/>
        </w:rPr>
        <w:t xml:space="preserve">Bei </w:t>
      </w:r>
      <w:r w:rsidR="00020921" w:rsidRPr="00BC39D8">
        <w:rPr>
          <w:rFonts w:ascii="DCH-Basisschrift" w:hAnsi="DCH-Basisschrift"/>
        </w:rPr>
        <w:t>w</w:t>
      </w:r>
      <w:r w:rsidR="001712C7" w:rsidRPr="00BC39D8">
        <w:rPr>
          <w:rFonts w:ascii="DCH-Basisschrift" w:hAnsi="DCH-Basisschrift"/>
        </w:rPr>
        <w:t>ann</w:t>
      </w:r>
      <w:r w:rsidR="00065DCA" w:rsidRPr="00BC39D8">
        <w:rPr>
          <w:rFonts w:ascii="DCH-Basisschrift" w:hAnsi="DCH-Basisschrift"/>
        </w:rPr>
        <w:t>?</w:t>
      </w:r>
      <w:r w:rsidR="001712C7" w:rsidRPr="00BC39D8">
        <w:rPr>
          <w:rFonts w:ascii="DCH-Basisschrift" w:hAnsi="DCH-Basisschrift"/>
          <w:i/>
        </w:rPr>
        <w:t xml:space="preserve"> </w:t>
      </w:r>
      <w:r w:rsidR="001712C7" w:rsidRPr="00BC39D8">
        <w:rPr>
          <w:rFonts w:ascii="DCH-Basisschrift" w:hAnsi="DCH-Basisschrift"/>
        </w:rPr>
        <w:t>oder</w:t>
      </w:r>
      <w:r w:rsidR="001712C7" w:rsidRPr="00BC39D8">
        <w:rPr>
          <w:rFonts w:ascii="DCH-Basisschrift" w:hAnsi="DCH-Basisschrift"/>
          <w:i/>
        </w:rPr>
        <w:t xml:space="preserve"> </w:t>
      </w:r>
      <w:r w:rsidR="00020921" w:rsidRPr="00BC39D8">
        <w:rPr>
          <w:rFonts w:ascii="DCH-Basisschrift" w:hAnsi="DCH-Basisschrift"/>
        </w:rPr>
        <w:t>w</w:t>
      </w:r>
      <w:r w:rsidR="001712C7" w:rsidRPr="00BC39D8">
        <w:rPr>
          <w:rFonts w:ascii="DCH-Basisschrift" w:hAnsi="DCH-Basisschrift"/>
        </w:rPr>
        <w:t>arum</w:t>
      </w:r>
      <w:r w:rsidR="00065DCA" w:rsidRPr="00BC39D8">
        <w:rPr>
          <w:rFonts w:ascii="DCH-Basisschrift" w:hAnsi="DCH-Basisschrift"/>
        </w:rPr>
        <w:t>?</w:t>
      </w:r>
      <w:r w:rsidR="001712C7" w:rsidRPr="00BC39D8">
        <w:rPr>
          <w:rFonts w:ascii="DCH-Basisschrift" w:hAnsi="DCH-Basisschrift"/>
        </w:rPr>
        <w:t xml:space="preserve"> </w:t>
      </w:r>
      <w:r w:rsidRPr="00BC39D8">
        <w:rPr>
          <w:rFonts w:ascii="DCH-Basisschrift" w:hAnsi="DCH-Basisschrift"/>
        </w:rPr>
        <w:t>schreibst du auf</w:t>
      </w:r>
      <w:r w:rsidR="001712C7" w:rsidRPr="00BC39D8">
        <w:rPr>
          <w:rFonts w:ascii="DCH-Basisschrift" w:hAnsi="DCH-Basisschrift"/>
        </w:rPr>
        <w:t>, wenn dir auffällt, wann die Störche etwas tun</w:t>
      </w:r>
      <w:r w:rsidRPr="00BC39D8">
        <w:rPr>
          <w:rFonts w:ascii="DCH-Basisschrift" w:hAnsi="DCH-Basisschrift"/>
        </w:rPr>
        <w:t>. O</w:t>
      </w:r>
      <w:r w:rsidR="001712C7" w:rsidRPr="00BC39D8">
        <w:rPr>
          <w:rFonts w:ascii="DCH-Basisschrift" w:hAnsi="DCH-Basisschrift"/>
        </w:rPr>
        <w:t xml:space="preserve">der wenn du eine Vermutung hast, warum sie </w:t>
      </w:r>
      <w:r w:rsidRPr="00BC39D8">
        <w:rPr>
          <w:rFonts w:ascii="DCH-Basisschrift" w:hAnsi="DCH-Basisschrift"/>
        </w:rPr>
        <w:t>dies tun.</w:t>
      </w:r>
    </w:p>
    <w:p w:rsidR="0031499B" w:rsidRPr="00BC39D8" w:rsidRDefault="001712C7" w:rsidP="00E56A05">
      <w:pPr>
        <w:pStyle w:val="Listenabsatz"/>
        <w:numPr>
          <w:ilvl w:val="0"/>
          <w:numId w:val="40"/>
        </w:numPr>
        <w:spacing w:line="520" w:lineRule="exact"/>
        <w:rPr>
          <w:rFonts w:ascii="DCH-Basisschrift" w:hAnsi="DCH-Basisschrift"/>
        </w:rPr>
      </w:pPr>
      <w:r w:rsidRPr="00BC39D8">
        <w:rPr>
          <w:rFonts w:ascii="DCH-Basisschrift" w:hAnsi="DCH-Basisschrift"/>
        </w:rPr>
        <w:t xml:space="preserve">Du kannst auch weitere Beobachtungen notieren. </w:t>
      </w:r>
    </w:p>
    <w:tbl>
      <w:tblPr>
        <w:tblStyle w:val="Tabellenraster"/>
        <w:tblW w:w="9152" w:type="dxa"/>
        <w:tblLook w:val="04A0" w:firstRow="1" w:lastRow="0" w:firstColumn="1" w:lastColumn="0" w:noHBand="0" w:noVBand="1"/>
      </w:tblPr>
      <w:tblGrid>
        <w:gridCol w:w="2632"/>
        <w:gridCol w:w="708"/>
        <w:gridCol w:w="709"/>
        <w:gridCol w:w="1559"/>
        <w:gridCol w:w="3544"/>
      </w:tblGrid>
      <w:tr w:rsidR="001712C7" w:rsidTr="00350F9B">
        <w:tc>
          <w:tcPr>
            <w:tcW w:w="2632" w:type="dxa"/>
            <w:shd w:val="clear" w:color="auto" w:fill="AAEBF4"/>
          </w:tcPr>
          <w:p w:rsidR="001712C7" w:rsidRDefault="001712C7" w:rsidP="00F44747">
            <w:pPr>
              <w:spacing w:line="520" w:lineRule="exact"/>
              <w:rPr>
                <w:rFonts w:ascii="DCH-Basisschrift" w:hAnsi="DCH-Basisschrift"/>
              </w:rPr>
            </w:pPr>
            <w:r>
              <w:rPr>
                <w:rFonts w:ascii="DCH-Basisschrift" w:hAnsi="DCH-Basisschrift"/>
              </w:rPr>
              <w:lastRenderedPageBreak/>
              <w:t xml:space="preserve">Das machen </w:t>
            </w:r>
            <w:r w:rsidR="00F44747">
              <w:rPr>
                <w:rFonts w:ascii="DCH-Basisschrift" w:hAnsi="DCH-Basisschrift"/>
              </w:rPr>
              <w:br/>
            </w:r>
            <w:r>
              <w:rPr>
                <w:rFonts w:ascii="DCH-Basisschrift" w:hAnsi="DCH-Basisschrift"/>
              </w:rPr>
              <w:t xml:space="preserve">die Störche </w:t>
            </w:r>
            <w:r w:rsidR="00F44747">
              <w:rPr>
                <w:rFonts w:ascii="DCH-Basisschrift" w:hAnsi="DCH-Basisschrift"/>
              </w:rPr>
              <w:br/>
            </w:r>
            <w:r w:rsidRPr="005B1544">
              <w:rPr>
                <w:rFonts w:ascii="DCH-Basisschrift" w:hAnsi="DCH-Basisschrift"/>
                <w:sz w:val="19"/>
                <w:szCs w:val="19"/>
              </w:rPr>
              <w:t>(Verhaltensweisen)</w:t>
            </w:r>
          </w:p>
        </w:tc>
        <w:tc>
          <w:tcPr>
            <w:tcW w:w="708" w:type="dxa"/>
            <w:shd w:val="clear" w:color="auto" w:fill="AAEBF4"/>
          </w:tcPr>
          <w:p w:rsidR="001712C7" w:rsidRDefault="00020921" w:rsidP="00EF3F81">
            <w:pPr>
              <w:spacing w:line="480" w:lineRule="exact"/>
              <w:jc w:val="center"/>
              <w:rPr>
                <w:rFonts w:ascii="DCH-Basisschrift" w:hAnsi="DCH-Basisschrift"/>
              </w:rPr>
            </w:pPr>
            <w:r>
              <w:rPr>
                <w:rFonts w:ascii="DCH-Basisschrift" w:hAnsi="DCH-Basisschrift"/>
              </w:rPr>
              <w:t>j</w:t>
            </w:r>
            <w:r w:rsidR="001712C7">
              <w:rPr>
                <w:rFonts w:ascii="DCH-Basisschrift" w:hAnsi="DCH-Basisschrift"/>
              </w:rPr>
              <w:t>a</w:t>
            </w:r>
          </w:p>
        </w:tc>
        <w:tc>
          <w:tcPr>
            <w:tcW w:w="709" w:type="dxa"/>
            <w:shd w:val="clear" w:color="auto" w:fill="AAEBF4"/>
          </w:tcPr>
          <w:p w:rsidR="001712C7" w:rsidRDefault="00020921" w:rsidP="00EF3F81">
            <w:pPr>
              <w:spacing w:line="480" w:lineRule="exact"/>
              <w:jc w:val="center"/>
              <w:rPr>
                <w:rFonts w:ascii="DCH-Basisschrift" w:hAnsi="DCH-Basisschrift"/>
              </w:rPr>
            </w:pPr>
            <w:r>
              <w:rPr>
                <w:rFonts w:ascii="DCH-Basisschrift" w:hAnsi="DCH-Basisschrift"/>
              </w:rPr>
              <w:t>n</w:t>
            </w:r>
            <w:r w:rsidR="001712C7">
              <w:rPr>
                <w:rFonts w:ascii="DCH-Basisschrift" w:hAnsi="DCH-Basisschrift"/>
              </w:rPr>
              <w:t xml:space="preserve">ein </w:t>
            </w:r>
          </w:p>
        </w:tc>
        <w:tc>
          <w:tcPr>
            <w:tcW w:w="1559" w:type="dxa"/>
            <w:shd w:val="clear" w:color="auto" w:fill="AAEBF4"/>
          </w:tcPr>
          <w:p w:rsidR="001712C7" w:rsidRDefault="000B7961" w:rsidP="00EF3F81">
            <w:pPr>
              <w:spacing w:line="480" w:lineRule="exact"/>
              <w:jc w:val="center"/>
              <w:rPr>
                <w:rFonts w:ascii="DCH-Basisschrift" w:hAnsi="DCH-Basisschrift"/>
              </w:rPr>
            </w:pPr>
            <w:r>
              <w:rPr>
                <w:rFonts w:ascii="DCH-Basisschrift" w:hAnsi="DCH-Basisschrift"/>
              </w:rPr>
              <w:t>w</w:t>
            </w:r>
            <w:r w:rsidR="001712C7">
              <w:rPr>
                <w:rFonts w:ascii="DCH-Basisschrift" w:hAnsi="DCH-Basisschrift"/>
              </w:rPr>
              <w:t>ie</w:t>
            </w:r>
            <w:r w:rsidR="00F44747">
              <w:rPr>
                <w:rFonts w:ascii="DCH-Basisschrift" w:hAnsi="DCH-Basisschrift"/>
              </w:rPr>
              <w:t xml:space="preserve"> </w:t>
            </w:r>
            <w:r w:rsidR="001712C7">
              <w:rPr>
                <w:rFonts w:ascii="DCH-Basisschrift" w:hAnsi="DCH-Basisschrift"/>
              </w:rPr>
              <w:t>oft</w:t>
            </w:r>
            <w:r w:rsidR="00F44747">
              <w:rPr>
                <w:rFonts w:ascii="DCH-Basisschrift" w:hAnsi="DCH-Basisschrift"/>
              </w:rPr>
              <w:t>?</w:t>
            </w:r>
          </w:p>
        </w:tc>
        <w:tc>
          <w:tcPr>
            <w:tcW w:w="3544" w:type="dxa"/>
            <w:shd w:val="clear" w:color="auto" w:fill="AAEBF4"/>
          </w:tcPr>
          <w:p w:rsidR="001712C7" w:rsidRDefault="00194497" w:rsidP="006C20F5">
            <w:pPr>
              <w:spacing w:line="480" w:lineRule="exact"/>
              <w:jc w:val="center"/>
              <w:rPr>
                <w:rFonts w:ascii="DCH-Basisschrift" w:hAnsi="DCH-Basisschrift"/>
              </w:rPr>
            </w:pPr>
            <w:r>
              <w:rPr>
                <w:rFonts w:ascii="DCH-Basisschrift" w:hAnsi="DCH-Basisschrift"/>
              </w:rPr>
              <w:t>w</w:t>
            </w:r>
            <w:r w:rsidR="00F44747">
              <w:rPr>
                <w:rFonts w:ascii="DCH-Basisschrift" w:hAnsi="DCH-Basisschrift"/>
              </w:rPr>
              <w:t>ann</w:t>
            </w:r>
            <w:r>
              <w:rPr>
                <w:rFonts w:ascii="DCH-Basisschrift" w:hAnsi="DCH-Basisschrift"/>
              </w:rPr>
              <w:t xml:space="preserve"> </w:t>
            </w:r>
            <w:r w:rsidR="006C20F5">
              <w:rPr>
                <w:rFonts w:ascii="DCH-Basisschrift" w:hAnsi="DCH-Basisschrift"/>
              </w:rPr>
              <w:t>/</w:t>
            </w:r>
            <w:r w:rsidR="00020921">
              <w:rPr>
                <w:rFonts w:ascii="DCH-Basisschrift" w:hAnsi="DCH-Basisschrift"/>
              </w:rPr>
              <w:t>w</w:t>
            </w:r>
            <w:r w:rsidR="001712C7">
              <w:rPr>
                <w:rFonts w:ascii="DCH-Basisschrift" w:hAnsi="DCH-Basisschrift"/>
              </w:rPr>
              <w:t>arum</w:t>
            </w:r>
            <w:r w:rsidR="00F44747">
              <w:rPr>
                <w:rFonts w:ascii="DCH-Basisschrift" w:hAnsi="DCH-Basisschrift"/>
              </w:rPr>
              <w:t>?</w:t>
            </w:r>
          </w:p>
        </w:tc>
      </w:tr>
      <w:tr w:rsidR="001712C7" w:rsidTr="00350F9B">
        <w:trPr>
          <w:trHeight w:val="811"/>
        </w:trPr>
        <w:tc>
          <w:tcPr>
            <w:tcW w:w="2632" w:type="dxa"/>
          </w:tcPr>
          <w:p w:rsidR="001712C7" w:rsidRPr="005B1544" w:rsidRDefault="001712C7" w:rsidP="00EF3F81">
            <w:pPr>
              <w:spacing w:line="480" w:lineRule="exact"/>
              <w:rPr>
                <w:rFonts w:ascii="DCH-Basisschrift" w:hAnsi="DCH-Basisschrift"/>
                <w:sz w:val="19"/>
                <w:szCs w:val="19"/>
              </w:rPr>
            </w:pPr>
            <w:r w:rsidRPr="005B1544">
              <w:rPr>
                <w:rFonts w:ascii="DCH-Basisschrift" w:hAnsi="DCH-Basisschrift"/>
                <w:sz w:val="19"/>
                <w:szCs w:val="19"/>
              </w:rPr>
              <w:t xml:space="preserve">Auf dem Nest sitzen </w:t>
            </w:r>
          </w:p>
        </w:tc>
        <w:tc>
          <w:tcPr>
            <w:tcW w:w="708" w:type="dxa"/>
          </w:tcPr>
          <w:p w:rsidR="001712C7" w:rsidRDefault="001712C7" w:rsidP="00EF3F81">
            <w:pPr>
              <w:spacing w:line="480" w:lineRule="exact"/>
              <w:rPr>
                <w:rFonts w:ascii="DCH-Basisschrift" w:hAnsi="DCH-Basisschrift"/>
              </w:rPr>
            </w:pPr>
          </w:p>
        </w:tc>
        <w:tc>
          <w:tcPr>
            <w:tcW w:w="709" w:type="dxa"/>
          </w:tcPr>
          <w:p w:rsidR="001712C7" w:rsidRDefault="001712C7" w:rsidP="00EF3F81">
            <w:pPr>
              <w:spacing w:line="480" w:lineRule="exact"/>
              <w:rPr>
                <w:rFonts w:ascii="DCH-Basisschrift" w:hAnsi="DCH-Basisschrift"/>
              </w:rPr>
            </w:pPr>
          </w:p>
        </w:tc>
        <w:tc>
          <w:tcPr>
            <w:tcW w:w="1559" w:type="dxa"/>
          </w:tcPr>
          <w:p w:rsidR="001712C7" w:rsidRDefault="001712C7" w:rsidP="00EF3F81">
            <w:pPr>
              <w:spacing w:line="480" w:lineRule="exact"/>
              <w:rPr>
                <w:rFonts w:ascii="DCH-Basisschrift" w:hAnsi="DCH-Basisschrift"/>
              </w:rPr>
            </w:pPr>
          </w:p>
        </w:tc>
        <w:tc>
          <w:tcPr>
            <w:tcW w:w="3544" w:type="dxa"/>
          </w:tcPr>
          <w:p w:rsidR="001712C7" w:rsidRDefault="001712C7" w:rsidP="00EF3F81">
            <w:pPr>
              <w:spacing w:line="480" w:lineRule="exact"/>
              <w:rPr>
                <w:rFonts w:ascii="DCH-Basisschrift" w:hAnsi="DCH-Basisschrift"/>
              </w:rPr>
            </w:pPr>
          </w:p>
        </w:tc>
      </w:tr>
      <w:tr w:rsidR="001712C7" w:rsidTr="00350F9B">
        <w:trPr>
          <w:trHeight w:val="811"/>
        </w:trPr>
        <w:tc>
          <w:tcPr>
            <w:tcW w:w="2632" w:type="dxa"/>
          </w:tcPr>
          <w:p w:rsidR="001712C7" w:rsidRPr="005B1544" w:rsidRDefault="001712C7" w:rsidP="00EF3F81">
            <w:pPr>
              <w:spacing w:line="480" w:lineRule="exact"/>
              <w:rPr>
                <w:rFonts w:ascii="DCH-Basisschrift" w:hAnsi="DCH-Basisschrift"/>
                <w:sz w:val="19"/>
                <w:szCs w:val="19"/>
              </w:rPr>
            </w:pPr>
            <w:r w:rsidRPr="005B1544">
              <w:rPr>
                <w:rFonts w:ascii="DCH-Basisschrift" w:hAnsi="DCH-Basisschrift"/>
                <w:sz w:val="19"/>
                <w:szCs w:val="19"/>
              </w:rPr>
              <w:t>Klappern</w:t>
            </w:r>
          </w:p>
        </w:tc>
        <w:tc>
          <w:tcPr>
            <w:tcW w:w="708" w:type="dxa"/>
          </w:tcPr>
          <w:p w:rsidR="001712C7" w:rsidRDefault="001712C7" w:rsidP="00EF3F81">
            <w:pPr>
              <w:spacing w:line="480" w:lineRule="exact"/>
              <w:rPr>
                <w:rFonts w:ascii="DCH-Basisschrift" w:hAnsi="DCH-Basisschrift"/>
              </w:rPr>
            </w:pPr>
          </w:p>
        </w:tc>
        <w:tc>
          <w:tcPr>
            <w:tcW w:w="709" w:type="dxa"/>
          </w:tcPr>
          <w:p w:rsidR="001712C7" w:rsidRDefault="001712C7" w:rsidP="00EF3F81">
            <w:pPr>
              <w:spacing w:line="480" w:lineRule="exact"/>
              <w:rPr>
                <w:rFonts w:ascii="DCH-Basisschrift" w:hAnsi="DCH-Basisschrift"/>
              </w:rPr>
            </w:pPr>
          </w:p>
        </w:tc>
        <w:tc>
          <w:tcPr>
            <w:tcW w:w="1559" w:type="dxa"/>
          </w:tcPr>
          <w:p w:rsidR="001712C7" w:rsidRDefault="001712C7" w:rsidP="00EF3F81">
            <w:pPr>
              <w:spacing w:line="480" w:lineRule="exact"/>
              <w:rPr>
                <w:rFonts w:ascii="DCH-Basisschrift" w:hAnsi="DCH-Basisschrift"/>
              </w:rPr>
            </w:pPr>
          </w:p>
        </w:tc>
        <w:tc>
          <w:tcPr>
            <w:tcW w:w="3544" w:type="dxa"/>
          </w:tcPr>
          <w:p w:rsidR="001712C7" w:rsidRDefault="001712C7" w:rsidP="00EF3F81">
            <w:pPr>
              <w:spacing w:line="480" w:lineRule="exact"/>
              <w:rPr>
                <w:rFonts w:ascii="DCH-Basisschrift" w:hAnsi="DCH-Basisschrift"/>
              </w:rPr>
            </w:pPr>
          </w:p>
        </w:tc>
      </w:tr>
      <w:tr w:rsidR="001712C7" w:rsidTr="00350F9B">
        <w:trPr>
          <w:trHeight w:val="835"/>
        </w:trPr>
        <w:tc>
          <w:tcPr>
            <w:tcW w:w="2632" w:type="dxa"/>
          </w:tcPr>
          <w:p w:rsidR="001712C7" w:rsidRPr="005B1544" w:rsidRDefault="001712C7" w:rsidP="001712C7">
            <w:pPr>
              <w:spacing w:line="480" w:lineRule="exact"/>
              <w:rPr>
                <w:rFonts w:ascii="DCH-Basisschrift" w:hAnsi="DCH-Basisschrift"/>
                <w:sz w:val="19"/>
                <w:szCs w:val="19"/>
              </w:rPr>
            </w:pPr>
            <w:r w:rsidRPr="005B1544">
              <w:rPr>
                <w:rFonts w:ascii="DCH-Basisschrift" w:hAnsi="DCH-Basisschrift"/>
                <w:sz w:val="19"/>
                <w:szCs w:val="19"/>
              </w:rPr>
              <w:t xml:space="preserve">Zum Nest oder weg </w:t>
            </w:r>
            <w:r w:rsidR="00F44747" w:rsidRPr="005B1544">
              <w:rPr>
                <w:rFonts w:ascii="DCH-Basisschrift" w:hAnsi="DCH-Basisschrift"/>
                <w:sz w:val="19"/>
                <w:szCs w:val="19"/>
              </w:rPr>
              <w:br/>
            </w:r>
            <w:r w:rsidRPr="005B1544">
              <w:rPr>
                <w:rFonts w:ascii="DCH-Basisschrift" w:hAnsi="DCH-Basisschrift"/>
                <w:sz w:val="19"/>
                <w:szCs w:val="19"/>
              </w:rPr>
              <w:t>vom Nest fliegen</w:t>
            </w:r>
          </w:p>
        </w:tc>
        <w:tc>
          <w:tcPr>
            <w:tcW w:w="708" w:type="dxa"/>
          </w:tcPr>
          <w:p w:rsidR="001712C7" w:rsidRDefault="001712C7" w:rsidP="00EF3F81">
            <w:pPr>
              <w:spacing w:line="480" w:lineRule="exact"/>
              <w:rPr>
                <w:rFonts w:ascii="DCH-Basisschrift" w:hAnsi="DCH-Basisschrift"/>
              </w:rPr>
            </w:pPr>
          </w:p>
        </w:tc>
        <w:tc>
          <w:tcPr>
            <w:tcW w:w="709" w:type="dxa"/>
          </w:tcPr>
          <w:p w:rsidR="001712C7" w:rsidRDefault="001712C7" w:rsidP="00EF3F81">
            <w:pPr>
              <w:spacing w:line="480" w:lineRule="exact"/>
              <w:rPr>
                <w:rFonts w:ascii="DCH-Basisschrift" w:hAnsi="DCH-Basisschrift"/>
              </w:rPr>
            </w:pPr>
          </w:p>
        </w:tc>
        <w:tc>
          <w:tcPr>
            <w:tcW w:w="1559" w:type="dxa"/>
          </w:tcPr>
          <w:p w:rsidR="001712C7" w:rsidRDefault="001712C7" w:rsidP="00EF3F81">
            <w:pPr>
              <w:spacing w:line="480" w:lineRule="exact"/>
              <w:rPr>
                <w:rFonts w:ascii="DCH-Basisschrift" w:hAnsi="DCH-Basisschrift"/>
              </w:rPr>
            </w:pPr>
          </w:p>
        </w:tc>
        <w:tc>
          <w:tcPr>
            <w:tcW w:w="3544" w:type="dxa"/>
          </w:tcPr>
          <w:p w:rsidR="001712C7" w:rsidRDefault="001712C7" w:rsidP="00EF3F81">
            <w:pPr>
              <w:spacing w:line="480" w:lineRule="exact"/>
              <w:rPr>
                <w:rFonts w:ascii="DCH-Basisschrift" w:hAnsi="DCH-Basisschrift"/>
              </w:rPr>
            </w:pPr>
          </w:p>
        </w:tc>
      </w:tr>
      <w:tr w:rsidR="001712C7" w:rsidTr="00350F9B">
        <w:trPr>
          <w:trHeight w:val="863"/>
        </w:trPr>
        <w:tc>
          <w:tcPr>
            <w:tcW w:w="2632" w:type="dxa"/>
          </w:tcPr>
          <w:p w:rsidR="001712C7" w:rsidRPr="005B1544" w:rsidRDefault="001712C7" w:rsidP="00EF3F81">
            <w:pPr>
              <w:spacing w:line="480" w:lineRule="exact"/>
              <w:rPr>
                <w:rFonts w:ascii="DCH-Basisschrift" w:hAnsi="DCH-Basisschrift"/>
                <w:sz w:val="19"/>
                <w:szCs w:val="19"/>
              </w:rPr>
            </w:pPr>
            <w:r w:rsidRPr="005B1544">
              <w:rPr>
                <w:rFonts w:ascii="DCH-Basisschrift" w:hAnsi="DCH-Basisschrift"/>
                <w:sz w:val="19"/>
                <w:szCs w:val="19"/>
              </w:rPr>
              <w:t>Fressen</w:t>
            </w:r>
          </w:p>
        </w:tc>
        <w:tc>
          <w:tcPr>
            <w:tcW w:w="708" w:type="dxa"/>
          </w:tcPr>
          <w:p w:rsidR="001712C7" w:rsidRDefault="001712C7" w:rsidP="00EF3F81">
            <w:pPr>
              <w:spacing w:line="480" w:lineRule="exact"/>
              <w:rPr>
                <w:rFonts w:ascii="DCH-Basisschrift" w:hAnsi="DCH-Basisschrift"/>
              </w:rPr>
            </w:pPr>
          </w:p>
        </w:tc>
        <w:tc>
          <w:tcPr>
            <w:tcW w:w="709" w:type="dxa"/>
          </w:tcPr>
          <w:p w:rsidR="001712C7" w:rsidRDefault="001712C7" w:rsidP="00EF3F81">
            <w:pPr>
              <w:spacing w:line="480" w:lineRule="exact"/>
              <w:rPr>
                <w:rFonts w:ascii="DCH-Basisschrift" w:hAnsi="DCH-Basisschrift"/>
              </w:rPr>
            </w:pPr>
          </w:p>
        </w:tc>
        <w:tc>
          <w:tcPr>
            <w:tcW w:w="1559" w:type="dxa"/>
          </w:tcPr>
          <w:p w:rsidR="001712C7" w:rsidRDefault="001712C7" w:rsidP="00EF3F81">
            <w:pPr>
              <w:spacing w:line="480" w:lineRule="exact"/>
              <w:rPr>
                <w:rFonts w:ascii="DCH-Basisschrift" w:hAnsi="DCH-Basisschrift"/>
              </w:rPr>
            </w:pPr>
          </w:p>
        </w:tc>
        <w:tc>
          <w:tcPr>
            <w:tcW w:w="3544" w:type="dxa"/>
          </w:tcPr>
          <w:p w:rsidR="001712C7" w:rsidRDefault="001712C7" w:rsidP="00EF3F81">
            <w:pPr>
              <w:spacing w:line="480" w:lineRule="exact"/>
              <w:rPr>
                <w:rFonts w:ascii="DCH-Basisschrift" w:hAnsi="DCH-Basisschrift"/>
              </w:rPr>
            </w:pPr>
          </w:p>
        </w:tc>
      </w:tr>
      <w:tr w:rsidR="001712C7" w:rsidTr="00350F9B">
        <w:trPr>
          <w:trHeight w:val="863"/>
        </w:trPr>
        <w:tc>
          <w:tcPr>
            <w:tcW w:w="2632" w:type="dxa"/>
          </w:tcPr>
          <w:p w:rsidR="001712C7" w:rsidRPr="005B1544" w:rsidRDefault="001712C7" w:rsidP="00EF3F81">
            <w:pPr>
              <w:spacing w:line="480" w:lineRule="exact"/>
              <w:rPr>
                <w:rFonts w:ascii="DCH-Basisschrift" w:hAnsi="DCH-Basisschrift"/>
                <w:sz w:val="19"/>
                <w:szCs w:val="19"/>
              </w:rPr>
            </w:pPr>
            <w:r w:rsidRPr="005B1544">
              <w:rPr>
                <w:rFonts w:ascii="DCH-Basisschrift" w:hAnsi="DCH-Basisschrift"/>
                <w:sz w:val="19"/>
                <w:szCs w:val="19"/>
              </w:rPr>
              <w:t xml:space="preserve">Füttern </w:t>
            </w:r>
            <w:r w:rsidR="001C2CC2" w:rsidRPr="005B1544">
              <w:rPr>
                <w:rFonts w:ascii="DCH-Basisschrift" w:hAnsi="DCH-Basisschrift"/>
                <w:sz w:val="19"/>
                <w:szCs w:val="19"/>
              </w:rPr>
              <w:t xml:space="preserve">der Jungtiere </w:t>
            </w:r>
          </w:p>
        </w:tc>
        <w:tc>
          <w:tcPr>
            <w:tcW w:w="708" w:type="dxa"/>
          </w:tcPr>
          <w:p w:rsidR="001712C7" w:rsidRDefault="001712C7" w:rsidP="00EF3F81">
            <w:pPr>
              <w:spacing w:line="480" w:lineRule="exact"/>
              <w:rPr>
                <w:rFonts w:ascii="DCH-Basisschrift" w:hAnsi="DCH-Basisschrift"/>
              </w:rPr>
            </w:pPr>
          </w:p>
        </w:tc>
        <w:tc>
          <w:tcPr>
            <w:tcW w:w="709" w:type="dxa"/>
          </w:tcPr>
          <w:p w:rsidR="001712C7" w:rsidRDefault="001712C7" w:rsidP="00EF3F81">
            <w:pPr>
              <w:spacing w:line="480" w:lineRule="exact"/>
              <w:rPr>
                <w:rFonts w:ascii="DCH-Basisschrift" w:hAnsi="DCH-Basisschrift"/>
              </w:rPr>
            </w:pPr>
          </w:p>
        </w:tc>
        <w:tc>
          <w:tcPr>
            <w:tcW w:w="1559" w:type="dxa"/>
          </w:tcPr>
          <w:p w:rsidR="001712C7" w:rsidRDefault="001712C7" w:rsidP="00EF3F81">
            <w:pPr>
              <w:spacing w:line="480" w:lineRule="exact"/>
              <w:rPr>
                <w:rFonts w:ascii="DCH-Basisschrift" w:hAnsi="DCH-Basisschrift"/>
              </w:rPr>
            </w:pPr>
          </w:p>
        </w:tc>
        <w:tc>
          <w:tcPr>
            <w:tcW w:w="3544" w:type="dxa"/>
          </w:tcPr>
          <w:p w:rsidR="001712C7" w:rsidRDefault="001712C7" w:rsidP="00EF3F81">
            <w:pPr>
              <w:spacing w:line="480" w:lineRule="exact"/>
              <w:rPr>
                <w:rFonts w:ascii="DCH-Basisschrift" w:hAnsi="DCH-Basisschrift"/>
              </w:rPr>
            </w:pPr>
          </w:p>
        </w:tc>
      </w:tr>
      <w:tr w:rsidR="001712C7" w:rsidTr="00350F9B">
        <w:trPr>
          <w:trHeight w:val="863"/>
        </w:trPr>
        <w:tc>
          <w:tcPr>
            <w:tcW w:w="2632" w:type="dxa"/>
          </w:tcPr>
          <w:p w:rsidR="001712C7" w:rsidRDefault="00F44747" w:rsidP="00EF3F81">
            <w:pPr>
              <w:spacing w:line="480" w:lineRule="exact"/>
              <w:rPr>
                <w:rFonts w:ascii="DCH-Basisschrift" w:hAnsi="DCH-Basisschrift"/>
                <w:sz w:val="16"/>
                <w:szCs w:val="16"/>
              </w:rPr>
            </w:pPr>
            <w:r>
              <w:rPr>
                <w:rFonts w:ascii="DCH-Basisschrift" w:hAnsi="DCH-Basisschrift"/>
                <w:sz w:val="16"/>
                <w:szCs w:val="16"/>
              </w:rPr>
              <w:t>………………………………………</w:t>
            </w:r>
            <w:r>
              <w:rPr>
                <w:rFonts w:ascii="DCH-Basisschrift" w:hAnsi="DCH-Basisschrift"/>
                <w:sz w:val="16"/>
                <w:szCs w:val="16"/>
              </w:rPr>
              <w:br/>
              <w:t>………………………………………</w:t>
            </w:r>
          </w:p>
        </w:tc>
        <w:tc>
          <w:tcPr>
            <w:tcW w:w="708" w:type="dxa"/>
          </w:tcPr>
          <w:p w:rsidR="001712C7" w:rsidRDefault="001712C7" w:rsidP="00EF3F81">
            <w:pPr>
              <w:spacing w:line="480" w:lineRule="exact"/>
              <w:rPr>
                <w:rFonts w:ascii="DCH-Basisschrift" w:hAnsi="DCH-Basisschrift"/>
              </w:rPr>
            </w:pPr>
          </w:p>
        </w:tc>
        <w:tc>
          <w:tcPr>
            <w:tcW w:w="709" w:type="dxa"/>
          </w:tcPr>
          <w:p w:rsidR="001712C7" w:rsidRDefault="001712C7" w:rsidP="00EF3F81">
            <w:pPr>
              <w:spacing w:line="480" w:lineRule="exact"/>
              <w:rPr>
                <w:rFonts w:ascii="DCH-Basisschrift" w:hAnsi="DCH-Basisschrift"/>
              </w:rPr>
            </w:pPr>
          </w:p>
        </w:tc>
        <w:tc>
          <w:tcPr>
            <w:tcW w:w="1559" w:type="dxa"/>
          </w:tcPr>
          <w:p w:rsidR="001712C7" w:rsidRDefault="001712C7" w:rsidP="00EF3F81">
            <w:pPr>
              <w:spacing w:line="480" w:lineRule="exact"/>
              <w:rPr>
                <w:rFonts w:ascii="DCH-Basisschrift" w:hAnsi="DCH-Basisschrift"/>
              </w:rPr>
            </w:pPr>
          </w:p>
        </w:tc>
        <w:tc>
          <w:tcPr>
            <w:tcW w:w="3544" w:type="dxa"/>
          </w:tcPr>
          <w:p w:rsidR="001712C7" w:rsidRDefault="001712C7" w:rsidP="00EF3F81">
            <w:pPr>
              <w:spacing w:line="480" w:lineRule="exact"/>
              <w:rPr>
                <w:rFonts w:ascii="DCH-Basisschrift" w:hAnsi="DCH-Basisschrift"/>
              </w:rPr>
            </w:pPr>
          </w:p>
        </w:tc>
      </w:tr>
    </w:tbl>
    <w:p w:rsidR="00080D91" w:rsidRDefault="00080D91" w:rsidP="005E3F87">
      <w:pPr>
        <w:spacing w:line="480" w:lineRule="exact"/>
        <w:rPr>
          <w:rFonts w:ascii="DCH-Basisschrift" w:hAnsi="DCH-Basisschrift"/>
        </w:rPr>
      </w:pPr>
    </w:p>
    <w:p w:rsidR="005E3F87" w:rsidRPr="008060B8" w:rsidRDefault="00472CC7" w:rsidP="000612B7">
      <w:pPr>
        <w:spacing w:line="480" w:lineRule="exact"/>
        <w:rPr>
          <w:rFonts w:ascii="DCH-Basisschrift" w:hAnsi="DCH-Basisschrif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13222266" wp14:editId="1F8E65D1">
                <wp:simplePos x="0" y="0"/>
                <wp:positionH relativeFrom="column">
                  <wp:posOffset>0</wp:posOffset>
                </wp:positionH>
                <wp:positionV relativeFrom="paragraph">
                  <wp:posOffset>1076834</wp:posOffset>
                </wp:positionV>
                <wp:extent cx="5049520" cy="1529256"/>
                <wp:effectExtent l="0" t="0" r="36830" b="13970"/>
                <wp:wrapNone/>
                <wp:docPr id="41" name="Gruppieren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9520" cy="1529256"/>
                          <a:chOff x="0" y="0"/>
                          <a:chExt cx="5049520" cy="1529256"/>
                        </a:xfrm>
                      </wpg:grpSpPr>
                      <wps:wsp>
                        <wps:cNvPr id="32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0" y="504497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0" y="1008993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0" y="1529256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BAA762" id="Gruppieren 41" o:spid="_x0000_s1026" style="position:absolute;margin-left:0;margin-top:84.8pt;width:397.6pt;height:120.4pt;z-index:251660800" coordsize="50495,15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">
                <v:shape id="AutoShape 32" o:spid="_x0000_s1027" type="#_x0000_t32" style="position:absolute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" strokeweight="1pt"/>
                <v:shape id="AutoShape 33" o:spid="_x0000_s1028" type="#_x0000_t32" style="position:absolute;top:504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" strokeweight="1pt"/>
                <v:shape id="AutoShape 34" o:spid="_x0000_s1029" type="#_x0000_t32" style="position:absolute;top:10089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" strokeweight="1pt"/>
                <v:shape id="AutoShape 35" o:spid="_x0000_s1030" type="#_x0000_t32" style="position:absolute;top:15292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" strokeweight="1pt"/>
              </v:group>
            </w:pict>
          </mc:Fallback>
        </mc:AlternateContent>
      </w:r>
      <w:r w:rsidR="008060B8">
        <w:rPr>
          <w:rFonts w:ascii="DCH-Basisschrift" w:hAnsi="DCH-Basisschrift"/>
          <w:sz w:val="24"/>
          <w:szCs w:val="24"/>
        </w:rPr>
        <w:br/>
      </w:r>
      <w:r w:rsidR="005E3F87" w:rsidRPr="008060B8">
        <w:rPr>
          <w:rFonts w:ascii="DCH-Basisschrift" w:hAnsi="DCH-Basisschrift"/>
        </w:rPr>
        <w:t xml:space="preserve">Notiere </w:t>
      </w:r>
      <w:r w:rsidR="001712C7" w:rsidRPr="008060B8">
        <w:rPr>
          <w:rFonts w:ascii="DCH-Basisschrift" w:hAnsi="DCH-Basisschrift"/>
        </w:rPr>
        <w:t xml:space="preserve">weitere </w:t>
      </w:r>
      <w:r w:rsidR="005E3F87" w:rsidRPr="008060B8">
        <w:rPr>
          <w:rFonts w:ascii="DCH-Basisschrift" w:hAnsi="DCH-Basisschrift"/>
        </w:rPr>
        <w:t xml:space="preserve">Beobachtungen: </w:t>
      </w:r>
      <w:bookmarkStart w:id="0" w:name="_GoBack"/>
      <w:bookmarkEnd w:id="0"/>
    </w:p>
    <w:sectPr w:rsidR="005E3F87" w:rsidRPr="008060B8" w:rsidSect="008060B8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3187" w:right="1134" w:bottom="567" w:left="1134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7AAC" w:rsidRDefault="00FC7AAC" w:rsidP="00A76598">
      <w:r>
        <w:separator/>
      </w:r>
    </w:p>
  </w:endnote>
  <w:endnote w:type="continuationSeparator" w:id="0">
    <w:p w:rsidR="00FC7AAC" w:rsidRDefault="00FC7AAC" w:rsidP="00A76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CH-Basisschrift">
    <w:panose1 w:val="02000506020000020003"/>
    <w:charset w:val="00"/>
    <w:family w:val="modern"/>
    <w:notTrueType/>
    <w:pitch w:val="variable"/>
    <w:sig w:usb0="00000003" w:usb1="00000001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dea">
    <w:altName w:val="Times New Roman"/>
    <w:panose1 w:val="02000000000000000000"/>
    <w:charset w:val="00"/>
    <w:family w:val="auto"/>
    <w:pitch w:val="variable"/>
    <w:sig w:usb0="800000AF" w:usb1="4000206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0B2B" w:rsidRDefault="00800B2B" w:rsidP="00800B2B">
    <w:pPr>
      <w:pStyle w:val="Fuzeil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4CA" w:rsidRPr="00EE612F" w:rsidRDefault="006267A4" w:rsidP="00C76224">
    <w:pPr>
      <w:pStyle w:val="Fuzeile"/>
      <w:tabs>
        <w:tab w:val="clear" w:pos="4536"/>
        <w:tab w:val="left" w:pos="1134"/>
      </w:tabs>
      <w:jc w:val="right"/>
      <w:rPr>
        <w:rFonts w:ascii="Gudea" w:hAnsi="Gudea"/>
      </w:rPr>
    </w:pPr>
    <w:r>
      <w:rPr>
        <w:rFonts w:ascii="Gudea" w:hAnsi="Gudea"/>
        <w:sz w:val="18"/>
        <w:szCs w:val="18"/>
      </w:rPr>
      <w:t xml:space="preserve"> </w:t>
    </w:r>
    <w:proofErr w:type="spellStart"/>
    <w:r w:rsidR="00B05552">
      <w:rPr>
        <w:rFonts w:ascii="Gudea" w:hAnsi="Gudea"/>
        <w:sz w:val="18"/>
        <w:szCs w:val="18"/>
      </w:rPr>
      <w:t>SuS</w:t>
    </w:r>
    <w:proofErr w:type="spellEnd"/>
    <w:r w:rsidR="00B05552">
      <w:rPr>
        <w:rFonts w:ascii="Gudea" w:hAnsi="Gudea"/>
        <w:sz w:val="18"/>
        <w:szCs w:val="18"/>
      </w:rPr>
      <w:t xml:space="preserve"> </w:t>
    </w:r>
    <w:r w:rsidR="00B05552" w:rsidRPr="006267A4">
      <w:rPr>
        <w:rFonts w:ascii="Gudea" w:hAnsi="Gudea"/>
        <w:b/>
        <w:sz w:val="18"/>
        <w:szCs w:val="18"/>
      </w:rPr>
      <w:t>A</w:t>
    </w:r>
    <w:r w:rsidR="00722CCE">
      <w:rPr>
        <w:rFonts w:ascii="Gudea" w:hAnsi="Gudea"/>
        <w:b/>
        <w:sz w:val="18"/>
        <w:szCs w:val="18"/>
      </w:rPr>
      <w:t>6</w:t>
    </w:r>
    <w:r w:rsidR="00B05552">
      <w:rPr>
        <w:rFonts w:ascii="Gudea" w:hAnsi="Gudea"/>
        <w:sz w:val="18"/>
        <w:szCs w:val="18"/>
      </w:rPr>
      <w:t xml:space="preserve">  </w:t>
    </w:r>
    <w:r w:rsidR="00B36F4A" w:rsidRPr="00EE612F">
      <w:rPr>
        <w:rFonts w:ascii="Gudea" w:hAnsi="Gudea"/>
        <w:sz w:val="18"/>
        <w:szCs w:val="18"/>
      </w:rPr>
      <w:t xml:space="preserve">Seite </w:t>
    </w:r>
    <w:r w:rsidR="00B36F4A" w:rsidRPr="00EE612F">
      <w:rPr>
        <w:rFonts w:ascii="Gudea" w:hAnsi="Gudea"/>
        <w:sz w:val="18"/>
        <w:szCs w:val="18"/>
      </w:rPr>
      <w:fldChar w:fldCharType="begin"/>
    </w:r>
    <w:r w:rsidR="00B36F4A" w:rsidRPr="00EE612F">
      <w:rPr>
        <w:rFonts w:ascii="Gudea" w:hAnsi="Gudea"/>
        <w:sz w:val="18"/>
        <w:szCs w:val="18"/>
      </w:rPr>
      <w:instrText xml:space="preserve"> PAGE  \* Arabic  \* MERGEFORMAT </w:instrText>
    </w:r>
    <w:r w:rsidR="00B36F4A" w:rsidRPr="00EE612F">
      <w:rPr>
        <w:rFonts w:ascii="Gudea" w:hAnsi="Gudea"/>
        <w:sz w:val="18"/>
        <w:szCs w:val="18"/>
      </w:rPr>
      <w:fldChar w:fldCharType="separate"/>
    </w:r>
    <w:r w:rsidR="00472CC7">
      <w:rPr>
        <w:rFonts w:ascii="Gudea" w:hAnsi="Gudea"/>
        <w:noProof/>
        <w:sz w:val="18"/>
        <w:szCs w:val="18"/>
      </w:rPr>
      <w:t>4</w:t>
    </w:r>
    <w:r w:rsidR="00B36F4A" w:rsidRPr="00EE612F">
      <w:rPr>
        <w:rFonts w:ascii="Gudea" w:hAnsi="Gudea"/>
        <w:sz w:val="18"/>
        <w:szCs w:val="18"/>
      </w:rPr>
      <w:fldChar w:fldCharType="end"/>
    </w:r>
    <w:r w:rsidR="00B36F4A" w:rsidRPr="00EE612F">
      <w:rPr>
        <w:rFonts w:ascii="Gudea" w:hAnsi="Gudea"/>
        <w:sz w:val="18"/>
        <w:szCs w:val="18"/>
      </w:rPr>
      <w:t>/</w:t>
    </w:r>
    <w:r w:rsidR="00BA27A4" w:rsidRPr="00EE612F">
      <w:rPr>
        <w:rFonts w:ascii="Gudea" w:hAnsi="Gudea"/>
        <w:sz w:val="18"/>
        <w:szCs w:val="18"/>
      </w:rPr>
      <w:fldChar w:fldCharType="begin"/>
    </w:r>
    <w:r w:rsidR="00BA27A4" w:rsidRPr="00EE612F">
      <w:rPr>
        <w:rFonts w:ascii="Gudea" w:hAnsi="Gudea"/>
        <w:sz w:val="18"/>
        <w:szCs w:val="18"/>
      </w:rPr>
      <w:instrText xml:space="preserve"> NUMPAGES   \* MERGEFORMAT </w:instrText>
    </w:r>
    <w:r w:rsidR="00BA27A4" w:rsidRPr="00EE612F">
      <w:rPr>
        <w:rFonts w:ascii="Gudea" w:hAnsi="Gudea"/>
        <w:sz w:val="18"/>
        <w:szCs w:val="18"/>
      </w:rPr>
      <w:fldChar w:fldCharType="separate"/>
    </w:r>
    <w:r w:rsidR="00472CC7">
      <w:rPr>
        <w:rFonts w:ascii="Gudea" w:hAnsi="Gudea"/>
        <w:noProof/>
        <w:sz w:val="18"/>
        <w:szCs w:val="18"/>
      </w:rPr>
      <w:t>4</w:t>
    </w:r>
    <w:r w:rsidR="00BA27A4" w:rsidRPr="00EE612F">
      <w:rPr>
        <w:rFonts w:ascii="Gudea" w:hAnsi="Gudea"/>
        <w:noProof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6224" w:rsidRPr="00EE612F" w:rsidRDefault="00C76224" w:rsidP="00C76224">
    <w:pPr>
      <w:pStyle w:val="Fuzeile"/>
      <w:tabs>
        <w:tab w:val="clear" w:pos="4536"/>
        <w:tab w:val="left" w:pos="1134"/>
      </w:tabs>
      <w:jc w:val="right"/>
      <w:rPr>
        <w:rFonts w:ascii="Gudea" w:hAnsi="Gudea"/>
        <w:sz w:val="18"/>
        <w:szCs w:val="18"/>
      </w:rPr>
    </w:pPr>
    <w:r w:rsidRPr="00EE612F">
      <w:rPr>
        <w:rFonts w:ascii="Gudea" w:hAnsi="Gudea"/>
        <w:sz w:val="18"/>
        <w:szCs w:val="18"/>
      </w:rPr>
      <w:t xml:space="preserve"> </w:t>
    </w:r>
    <w:proofErr w:type="spellStart"/>
    <w:r w:rsidR="00B05552">
      <w:rPr>
        <w:rFonts w:ascii="Gudea" w:hAnsi="Gudea"/>
        <w:sz w:val="18"/>
        <w:szCs w:val="18"/>
      </w:rPr>
      <w:t>SuS</w:t>
    </w:r>
    <w:proofErr w:type="spellEnd"/>
    <w:r w:rsidR="00B05552">
      <w:rPr>
        <w:rFonts w:ascii="Gudea" w:hAnsi="Gudea"/>
        <w:sz w:val="18"/>
        <w:szCs w:val="18"/>
      </w:rPr>
      <w:t xml:space="preserve"> </w:t>
    </w:r>
    <w:r w:rsidR="00B05552" w:rsidRPr="006267A4">
      <w:rPr>
        <w:rFonts w:ascii="Gudea" w:hAnsi="Gudea"/>
        <w:b/>
        <w:sz w:val="18"/>
        <w:szCs w:val="18"/>
      </w:rPr>
      <w:t>A</w:t>
    </w:r>
    <w:r w:rsidR="006C20F5">
      <w:rPr>
        <w:rFonts w:ascii="Gudea" w:hAnsi="Gudea"/>
        <w:b/>
        <w:sz w:val="18"/>
        <w:szCs w:val="18"/>
      </w:rPr>
      <w:t>6</w:t>
    </w:r>
    <w:r w:rsidR="00B05552">
      <w:rPr>
        <w:rFonts w:ascii="Gudea" w:hAnsi="Gudea"/>
        <w:sz w:val="18"/>
        <w:szCs w:val="18"/>
      </w:rPr>
      <w:t xml:space="preserve">  </w:t>
    </w:r>
    <w:r w:rsidRPr="00EE612F">
      <w:rPr>
        <w:rFonts w:ascii="Gudea" w:hAnsi="Gudea"/>
        <w:sz w:val="18"/>
        <w:szCs w:val="18"/>
      </w:rPr>
      <w:t xml:space="preserve">Seite </w:t>
    </w:r>
    <w:r w:rsidRPr="00EE612F">
      <w:rPr>
        <w:rFonts w:ascii="Gudea" w:hAnsi="Gudea"/>
        <w:sz w:val="18"/>
        <w:szCs w:val="18"/>
      </w:rPr>
      <w:fldChar w:fldCharType="begin"/>
    </w:r>
    <w:r w:rsidRPr="00EE612F">
      <w:rPr>
        <w:rFonts w:ascii="Gudea" w:hAnsi="Gudea"/>
        <w:sz w:val="18"/>
        <w:szCs w:val="18"/>
      </w:rPr>
      <w:instrText xml:space="preserve"> PAGE  \* Arabic  \* MERGEFORMAT </w:instrText>
    </w:r>
    <w:r w:rsidRPr="00EE612F">
      <w:rPr>
        <w:rFonts w:ascii="Gudea" w:hAnsi="Gudea"/>
        <w:sz w:val="18"/>
        <w:szCs w:val="18"/>
      </w:rPr>
      <w:fldChar w:fldCharType="separate"/>
    </w:r>
    <w:r w:rsidR="00472CC7">
      <w:rPr>
        <w:rFonts w:ascii="Gudea" w:hAnsi="Gudea"/>
        <w:noProof/>
        <w:sz w:val="18"/>
        <w:szCs w:val="18"/>
      </w:rPr>
      <w:t>1</w:t>
    </w:r>
    <w:r w:rsidRPr="00EE612F">
      <w:rPr>
        <w:rFonts w:ascii="Gudea" w:hAnsi="Gudea"/>
        <w:sz w:val="18"/>
        <w:szCs w:val="18"/>
      </w:rPr>
      <w:fldChar w:fldCharType="end"/>
    </w:r>
    <w:r w:rsidRPr="00EE612F">
      <w:rPr>
        <w:rFonts w:ascii="Gudea" w:hAnsi="Gudea"/>
        <w:sz w:val="18"/>
        <w:szCs w:val="18"/>
      </w:rPr>
      <w:t>/</w:t>
    </w:r>
    <w:r w:rsidRPr="00EE612F">
      <w:rPr>
        <w:rFonts w:ascii="Gudea" w:hAnsi="Gudea"/>
        <w:sz w:val="18"/>
        <w:szCs w:val="18"/>
      </w:rPr>
      <w:fldChar w:fldCharType="begin"/>
    </w:r>
    <w:r w:rsidRPr="00EE612F">
      <w:rPr>
        <w:rFonts w:ascii="Gudea" w:hAnsi="Gudea"/>
        <w:sz w:val="18"/>
        <w:szCs w:val="18"/>
      </w:rPr>
      <w:instrText xml:space="preserve"> NUMPAGES   \* MERGEFORMAT </w:instrText>
    </w:r>
    <w:r w:rsidRPr="00EE612F">
      <w:rPr>
        <w:rFonts w:ascii="Gudea" w:hAnsi="Gudea"/>
        <w:sz w:val="18"/>
        <w:szCs w:val="18"/>
      </w:rPr>
      <w:fldChar w:fldCharType="separate"/>
    </w:r>
    <w:r w:rsidR="00472CC7">
      <w:rPr>
        <w:rFonts w:ascii="Gudea" w:hAnsi="Gudea"/>
        <w:noProof/>
        <w:sz w:val="18"/>
        <w:szCs w:val="18"/>
      </w:rPr>
      <w:t>4</w:t>
    </w:r>
    <w:r w:rsidRPr="00EE612F">
      <w:rPr>
        <w:rFonts w:ascii="Gudea" w:hAnsi="Gudea"/>
        <w:noProof/>
        <w:sz w:val="18"/>
        <w:szCs w:val="18"/>
      </w:rPr>
      <w:fldChar w:fldCharType="end"/>
    </w:r>
    <w:r w:rsidRPr="00EE612F">
      <w:rPr>
        <w:rFonts w:ascii="Gudea" w:hAnsi="Gudea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7AAC" w:rsidRPr="00ED0D02" w:rsidRDefault="00FC7AAC" w:rsidP="00ED0D02">
      <w:pPr>
        <w:pStyle w:val="Fuzeile"/>
      </w:pPr>
    </w:p>
  </w:footnote>
  <w:footnote w:type="continuationSeparator" w:id="0">
    <w:p w:rsidR="00FC7AAC" w:rsidRDefault="00FC7AAC" w:rsidP="00A765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7961" w:rsidRDefault="00DE43E7" w:rsidP="000B7961">
    <w:pPr>
      <w:pStyle w:val="Textkrper"/>
      <w:spacing w:line="480" w:lineRule="auto"/>
      <w:jc w:val="right"/>
      <w:rPr>
        <w:lang w:val="de-CH"/>
      </w:rPr>
    </w:pPr>
    <w:r>
      <w:rPr>
        <w:noProof/>
        <w:lang w:val="de-CH" w:eastAsia="de-CH"/>
      </w:rPr>
      <mc:AlternateContent>
        <mc:Choice Requires="wpg">
          <w:drawing>
            <wp:anchor distT="0" distB="0" distL="114300" distR="114300" simplePos="0" relativeHeight="251691520" behindDoc="0" locked="0" layoutInCell="1" allowOverlap="1" wp14:anchorId="3BA55FC9" wp14:editId="52587A0F">
              <wp:simplePos x="0" y="0"/>
              <wp:positionH relativeFrom="column">
                <wp:posOffset>-648335</wp:posOffset>
              </wp:positionH>
              <wp:positionV relativeFrom="paragraph">
                <wp:posOffset>-363855</wp:posOffset>
              </wp:positionV>
              <wp:extent cx="1382400" cy="1094400"/>
              <wp:effectExtent l="0" t="0" r="0" b="0"/>
              <wp:wrapNone/>
              <wp:docPr id="4" name="Gruppi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82400" cy="1094400"/>
                        <a:chOff x="0" y="0"/>
                        <a:chExt cx="1381125" cy="1095375"/>
                      </a:xfrm>
                    </wpg:grpSpPr>
                    <pic:pic xmlns:pic="http://schemas.openxmlformats.org/drawingml/2006/picture">
                      <pic:nvPicPr>
                        <pic:cNvPr id="5" name="Picture 3" descr="C:\Users\chrigu13\AppData\Local\Microsoft\Windows\INetCache\Content.Word\Storch-Logo-Bild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76225"/>
                          <a:ext cx="69024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" name="Rechteck 6"/>
                      <wps:cNvSpPr/>
                      <wps:spPr>
                        <a:xfrm>
                          <a:off x="0" y="0"/>
                          <a:ext cx="138112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2787AD" id="Gruppieren 4" o:spid="_x0000_s1026" style="position:absolute;margin-left:-51.05pt;margin-top:-28.65pt;width:108.85pt;height:86.15pt;z-index:251691520;mso-width-relative:margin;mso-height-relative:margin" coordsize="13811,10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A/IAAAAAAAoAAP///////w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ScAAAAAUmdodGxvbmcAAAEn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f/i/+JJQ0NfUFJPRklMRQAGCo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/be8v//////&#10;///////////////////////////////////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l9///////////&#10;////////////////////////////+rSUsPb/////////////////////////////////////5pdv&#10;kuH/////////////////////////////////////+bOUr/X/////////////////////////////&#10;//////////nk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sGmyv//&#10;////////////////////////////////////uHpQf9H/////////////////////////////////&#10;///ilk0DWLr////////////////////////////////////RjWlKccf/////////////////////&#10;///////////////x0byYsu3////////////////////////////////////////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+/u7u/1/P/////////////////////////////////zr5ua&#10;m56lrrq8xNTm///////////////////////////3l1RMT1RbZW6Al8Dn////////////////////&#10;////////rlQAGzZScIyry/b/////////////////////////////yms/Y3+dvN78////////////&#10;////////////////////55mDrMjn/////////////////////////////////////9vM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OQWRvYmUAZEAAAAAC/9sAhAABAQEBAQEBAQEBAQEBAQEBAQEBAQEB&#10;AQEBAQEBAQEBAQEBAQEBAQEBAQEBAgICAgICAgICAgIDAwMDAwMDAwMDAQEBAQEBAQEBAQECAgEC&#10;AgMDAwMDAwMDAwMDAwMDAwMDAwMDAwMDAwMDAwMDAwMDAwMDAwMDAwMDAwMDAwMDAwP/wAAUCAEn&#10;AScEAREAAhEBAxEBBBEA/90ABAAl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gQBAAIRAxEEAAA/&#10;A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5619;top:2762;width:6903;height:6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">
                <v:imagedata r:id="rId2" o:title="Storch-Logo-Bild"/>
              </v:shape>
              <v:rect id="Rechteck 6" o:spid="_x0000_s1028" style="position:absolute;width:13811;height:10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" filled="f" stroked="f" strokeweight="2pt"/>
            </v:group>
          </w:pict>
        </mc:Fallback>
      </mc:AlternateContent>
    </w:r>
    <w:r w:rsidR="00E161AB"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89472" behindDoc="0" locked="0" layoutInCell="1" allowOverlap="1" wp14:anchorId="274F7BB3" wp14:editId="2F494B3C">
              <wp:simplePos x="0" y="0"/>
              <wp:positionH relativeFrom="column">
                <wp:posOffset>-719455</wp:posOffset>
              </wp:positionH>
              <wp:positionV relativeFrom="paragraph">
                <wp:posOffset>-443865</wp:posOffset>
              </wp:positionV>
              <wp:extent cx="318770" cy="223520"/>
              <wp:effectExtent l="0" t="0" r="5080" b="508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8770" cy="2235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E77558E" id="Rechteck 1" o:spid="_x0000_s1026" style="position:absolute;margin-left:-56.65pt;margin-top:-34.95pt;width:25.1pt;height:17.6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" fillcolor="white [3212]" stroked="f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2E76" w:rsidRPr="00732E76" w:rsidRDefault="00B05552" w:rsidP="009B4AE7">
    <w:pPr>
      <w:pStyle w:val="Textkrper"/>
      <w:spacing w:line="480" w:lineRule="auto"/>
      <w:jc w:val="right"/>
    </w:pPr>
    <w:r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82304" behindDoc="0" locked="0" layoutInCell="1" allowOverlap="1" wp14:anchorId="1E83356F" wp14:editId="2AA5A749">
              <wp:simplePos x="0" y="0"/>
              <wp:positionH relativeFrom="column">
                <wp:posOffset>4498975</wp:posOffset>
              </wp:positionH>
              <wp:positionV relativeFrom="paragraph">
                <wp:posOffset>83820</wp:posOffset>
              </wp:positionV>
              <wp:extent cx="2028825" cy="285750"/>
              <wp:effectExtent l="0" t="0" r="0" b="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82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5552" w:rsidRPr="00246D60" w:rsidRDefault="00B05552" w:rsidP="00B05552">
                          <w:pPr>
                            <w:spacing w:line="24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21"/>
                              <w:szCs w:val="21"/>
                            </w:rPr>
                            <w:t>Su</w:t>
                          </w:r>
                          <w:r w:rsidR="00722CCE">
                            <w:rPr>
                              <w:b/>
                              <w:sz w:val="21"/>
                              <w:szCs w:val="21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z w:val="21"/>
                              <w:szCs w:val="21"/>
                            </w:rPr>
                            <w:t xml:space="preserve"> A</w:t>
                          </w:r>
                          <w:r w:rsidR="00212AEF">
                            <w:rPr>
                              <w:b/>
                              <w:sz w:val="21"/>
                              <w:szCs w:val="21"/>
                            </w:rPr>
                            <w:t>6</w:t>
                          </w:r>
                        </w:p>
                        <w:p w:rsidR="00B05552" w:rsidRPr="00246D60" w:rsidRDefault="00B05552" w:rsidP="00B05552">
                          <w:pPr>
                            <w:spacing w:line="3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83356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54.25pt;margin-top:6.6pt;width:159.75pt;height:22.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" filled="f" stroked="f">
              <v:textbox>
                <w:txbxContent>
                  <w:p w:rsidR="00B05552" w:rsidRPr="00246D60" w:rsidRDefault="00B05552" w:rsidP="00B05552">
                    <w:pPr>
                      <w:spacing w:line="24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b/>
                        <w:sz w:val="21"/>
                        <w:szCs w:val="21"/>
                      </w:rPr>
                      <w:t>Su</w:t>
                    </w:r>
                    <w:r w:rsidR="00722CCE">
                      <w:rPr>
                        <w:b/>
                        <w:sz w:val="21"/>
                        <w:szCs w:val="21"/>
                      </w:rPr>
                      <w:t>S</w:t>
                    </w:r>
                    <w:proofErr w:type="spellEnd"/>
                    <w:r>
                      <w:rPr>
                        <w:b/>
                        <w:sz w:val="21"/>
                        <w:szCs w:val="21"/>
                      </w:rPr>
                      <w:t xml:space="preserve"> A</w:t>
                    </w:r>
                    <w:r w:rsidR="00212AEF">
                      <w:rPr>
                        <w:b/>
                        <w:sz w:val="21"/>
                        <w:szCs w:val="21"/>
                      </w:rPr>
                      <w:t>6</w:t>
                    </w:r>
                  </w:p>
                  <w:p w:rsidR="00B05552" w:rsidRPr="00246D60" w:rsidRDefault="00B05552" w:rsidP="00B05552">
                    <w:pPr>
                      <w:spacing w:line="3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4C7811">
      <w:rPr>
        <w:rFonts w:ascii="DCH-Basisschrift" w:hAnsi="DCH-Basisschrift"/>
        <w:noProof/>
        <w:sz w:val="24"/>
        <w:szCs w:val="24"/>
        <w:lang w:val="de-CH" w:eastAsia="de-CH"/>
      </w:rPr>
      <w:drawing>
        <wp:anchor distT="0" distB="0" distL="114300" distR="114300" simplePos="0" relativeHeight="251663872" behindDoc="0" locked="0" layoutInCell="1" allowOverlap="1" wp14:anchorId="63038C92" wp14:editId="1A34AC29">
          <wp:simplePos x="0" y="0"/>
          <wp:positionH relativeFrom="column">
            <wp:posOffset>-218440</wp:posOffset>
          </wp:positionH>
          <wp:positionV relativeFrom="paragraph">
            <wp:posOffset>-183515</wp:posOffset>
          </wp:positionV>
          <wp:extent cx="812800" cy="812800"/>
          <wp:effectExtent l="0" t="0" r="6350" b="6350"/>
          <wp:wrapNone/>
          <wp:docPr id="23" name="Picture 4" descr="C:\Users\chrigu13\AppData\Local\Microsoft\Windows\INetCache\Content.Word\Storch-Logo-Bi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rigu13\AppData\Local\Microsoft\Windows\INetCache\Content.Word\Storch-Logo-Bil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6D60"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>
              <wp:simplePos x="0" y="0"/>
              <wp:positionH relativeFrom="column">
                <wp:posOffset>4493260</wp:posOffset>
              </wp:positionH>
              <wp:positionV relativeFrom="paragraph">
                <wp:posOffset>-151765</wp:posOffset>
              </wp:positionV>
              <wp:extent cx="2028825" cy="241300"/>
              <wp:effectExtent l="0" t="0" r="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825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7739B" w:rsidRPr="00246D60" w:rsidRDefault="00246D60" w:rsidP="00246D60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246D60">
                            <w:rPr>
                              <w:sz w:val="18"/>
                              <w:szCs w:val="18"/>
                            </w:rPr>
                            <w:t>DE</w:t>
                          </w:r>
                        </w:p>
                        <w:p w:rsidR="00246D60" w:rsidRPr="00246D60" w:rsidRDefault="00246D60" w:rsidP="00246D60">
                          <w:pPr>
                            <w:spacing w:line="3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left:0;text-align:left;margin-left:353.8pt;margin-top:-11.95pt;width:159.75pt;height:19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" filled="f" stroked="f">
              <v:textbox>
                <w:txbxContent>
                  <w:p w:rsidR="0087739B" w:rsidRPr="00246D60" w:rsidRDefault="00246D60" w:rsidP="00246D60">
                    <w:pPr>
                      <w:jc w:val="right"/>
                      <w:rPr>
                        <w:sz w:val="18"/>
                        <w:szCs w:val="18"/>
                      </w:rPr>
                    </w:pPr>
                    <w:r w:rsidRPr="00246D60">
                      <w:rPr>
                        <w:sz w:val="18"/>
                        <w:szCs w:val="18"/>
                      </w:rPr>
                      <w:t>DE</w:t>
                    </w:r>
                  </w:p>
                  <w:p w:rsidR="00246D60" w:rsidRPr="00246D60" w:rsidRDefault="00246D60" w:rsidP="00246D60">
                    <w:pPr>
                      <w:spacing w:line="3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:rsidR="00492800" w:rsidRDefault="00246D60" w:rsidP="002244F1">
    <w:pPr>
      <w:pStyle w:val="Textkrper"/>
      <w:spacing w:line="360" w:lineRule="auto"/>
      <w:ind w:firstLine="658"/>
      <w:jc w:val="right"/>
      <w:rPr>
        <w:lang w:val="de-CH"/>
      </w:rPr>
    </w:pPr>
    <w:r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68992" behindDoc="0" locked="0" layoutInCell="1" allowOverlap="1" wp14:anchorId="3EC93AA1" wp14:editId="48DB0150">
              <wp:simplePos x="0" y="0"/>
              <wp:positionH relativeFrom="column">
                <wp:posOffset>4474210</wp:posOffset>
              </wp:positionH>
              <wp:positionV relativeFrom="paragraph">
                <wp:posOffset>67310</wp:posOffset>
              </wp:positionV>
              <wp:extent cx="2047875" cy="273050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46D60" w:rsidRPr="00246D60" w:rsidRDefault="00246D60" w:rsidP="00246D60">
                          <w:pPr>
                            <w:spacing w:line="1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Auftrag</w:t>
                          </w:r>
                        </w:p>
                        <w:p w:rsidR="00246D60" w:rsidRPr="00246D60" w:rsidRDefault="00246D60" w:rsidP="00246D60">
                          <w:pPr>
                            <w:spacing w:line="20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C93AA1" id="_x0000_s1029" type="#_x0000_t202" style="position:absolute;left:0;text-align:left;margin-left:352.3pt;margin-top:5.3pt;width:161.25pt;height:21.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" filled="f" stroked="f">
              <v:textbox>
                <w:txbxContent>
                  <w:p w:rsidR="00246D60" w:rsidRPr="00246D60" w:rsidRDefault="00246D60" w:rsidP="00246D60">
                    <w:pPr>
                      <w:spacing w:line="1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sz w:val="18"/>
                        <w:szCs w:val="18"/>
                      </w:rPr>
                      <w:t>Auftrag</w:t>
                    </w:r>
                  </w:p>
                  <w:p w:rsidR="00246D60" w:rsidRPr="00246D60" w:rsidRDefault="00246D60" w:rsidP="00246D60">
                    <w:pPr>
                      <w:spacing w:line="20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0" distB="0" distL="114300" distR="114300" simplePos="0" relativeHeight="251674112" behindDoc="0" locked="0" layoutInCell="1" allowOverlap="1">
              <wp:simplePos x="0" y="0"/>
              <wp:positionH relativeFrom="column">
                <wp:posOffset>4499610</wp:posOffset>
              </wp:positionH>
              <wp:positionV relativeFrom="paragraph">
                <wp:posOffset>41910</wp:posOffset>
              </wp:positionV>
              <wp:extent cx="1917700" cy="0"/>
              <wp:effectExtent l="0" t="0" r="25400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17700" cy="0"/>
                      </a:xfrm>
                      <a:prstGeom prst="line">
                        <a:avLst/>
                      </a:prstGeom>
                      <a:ln>
                        <a:solidFill>
                          <a:srgbClr val="009DE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F6FB145" id="Straight Connector 12" o:spid="_x0000_s1026" style="position:absolute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3pt,3.3pt" to="505.3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" strokecolor="#009de4"/>
          </w:pict>
        </mc:Fallback>
      </mc:AlternateContent>
    </w:r>
  </w:p>
  <w:p w:rsidR="00732E76" w:rsidRPr="00EE2559" w:rsidRDefault="00246D60" w:rsidP="00732E76">
    <w:pPr>
      <w:pStyle w:val="Textkrper"/>
      <w:rPr>
        <w:sz w:val="20"/>
        <w:lang w:val="de-CH"/>
      </w:rPr>
    </w:pPr>
    <w:r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73088" behindDoc="0" locked="0" layoutInCell="1" allowOverlap="1" wp14:anchorId="428CFAA9" wp14:editId="3579036F">
              <wp:simplePos x="0" y="0"/>
              <wp:positionH relativeFrom="column">
                <wp:posOffset>4474210</wp:posOffset>
              </wp:positionH>
              <wp:positionV relativeFrom="paragraph">
                <wp:posOffset>90170</wp:posOffset>
              </wp:positionV>
              <wp:extent cx="2047875" cy="298450"/>
              <wp:effectExtent l="0" t="0" r="0" b="6350"/>
              <wp:wrapSquare wrapText="bothSides"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298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46D60" w:rsidRPr="00246D60" w:rsidRDefault="00BB0EA0" w:rsidP="00246D60">
                          <w:pPr>
                            <w:spacing w:line="1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Zyklus 2a, Zyklus 2b</w:t>
                          </w:r>
                        </w:p>
                        <w:p w:rsidR="00246D60" w:rsidRPr="00246D60" w:rsidRDefault="00246D60" w:rsidP="00246D60">
                          <w:pPr>
                            <w:spacing w:line="20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8CFAA9" id="_x0000_s1030" type="#_x0000_t202" style="position:absolute;margin-left:352.3pt;margin-top:7.1pt;width:161.25pt;height:23.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" filled="f" stroked="f">
              <v:textbox>
                <w:txbxContent>
                  <w:p w:rsidR="00246D60" w:rsidRPr="00246D60" w:rsidRDefault="00BB0EA0" w:rsidP="00246D60">
                    <w:pPr>
                      <w:spacing w:line="1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sz w:val="18"/>
                        <w:szCs w:val="18"/>
                      </w:rPr>
                      <w:t>Zyklus 2a, Zyklus 2b</w:t>
                    </w:r>
                  </w:p>
                  <w:p w:rsidR="00246D60" w:rsidRPr="00246D60" w:rsidRDefault="00246D60" w:rsidP="00246D60">
                    <w:pPr>
                      <w:spacing w:line="20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6587A6DC" wp14:editId="20194381">
              <wp:simplePos x="0" y="0"/>
              <wp:positionH relativeFrom="column">
                <wp:posOffset>4493260</wp:posOffset>
              </wp:positionH>
              <wp:positionV relativeFrom="paragraph">
                <wp:posOffset>58420</wp:posOffset>
              </wp:positionV>
              <wp:extent cx="1917700" cy="0"/>
              <wp:effectExtent l="0" t="0" r="25400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17700" cy="0"/>
                      </a:xfrm>
                      <a:prstGeom prst="line">
                        <a:avLst/>
                      </a:prstGeom>
                      <a:ln>
                        <a:solidFill>
                          <a:srgbClr val="009DE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F480645" id="Straight Connector 13" o:spid="_x0000_s1026" style="position:absolute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8pt,4.6pt" to="504.8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" strokecolor="#009de4"/>
          </w:pict>
        </mc:Fallback>
      </mc:AlternateContent>
    </w:r>
  </w:p>
  <w:p w:rsidR="00437505" w:rsidRPr="00341EE5" w:rsidRDefault="00246D60" w:rsidP="00341EE5">
    <w:pPr>
      <w:pStyle w:val="Kopfzeile"/>
      <w:tabs>
        <w:tab w:val="clear" w:pos="9072"/>
        <w:tab w:val="right" w:pos="9360"/>
      </w:tabs>
      <w:rPr>
        <w:i/>
        <w:color w:val="808080" w:themeColor="background1" w:themeShade="80"/>
        <w:sz w:val="20"/>
        <w:szCs w:val="20"/>
      </w:rPr>
    </w:pPr>
    <w:r>
      <w:rPr>
        <w:i/>
        <w:noProof/>
        <w:color w:val="808080" w:themeColor="background1" w:themeShade="80"/>
        <w:sz w:val="20"/>
        <w:szCs w:val="20"/>
        <w:lang w:eastAsia="de-CH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6587A6DC" wp14:editId="20194381">
              <wp:simplePos x="0" y="0"/>
              <wp:positionH relativeFrom="column">
                <wp:posOffset>4493260</wp:posOffset>
              </wp:positionH>
              <wp:positionV relativeFrom="paragraph">
                <wp:posOffset>130175</wp:posOffset>
              </wp:positionV>
              <wp:extent cx="1917700" cy="0"/>
              <wp:effectExtent l="0" t="0" r="25400" b="19050"/>
              <wp:wrapNone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17700" cy="0"/>
                      </a:xfrm>
                      <a:prstGeom prst="line">
                        <a:avLst/>
                      </a:prstGeom>
                      <a:ln>
                        <a:solidFill>
                          <a:srgbClr val="009DE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B8D833A" id="Straight Connector 16" o:spid="_x0000_s1026" style="position:absolute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8pt,10.25pt" to="504.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" strokecolor="#009de4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FEF468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B184C4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5C1623E6"/>
    <w:lvl w:ilvl="0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6CCC4272"/>
    <w:lvl w:ilvl="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63C6400C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6D7B89"/>
    <w:multiLevelType w:val="hybridMultilevel"/>
    <w:tmpl w:val="58FC1CDE"/>
    <w:lvl w:ilvl="0" w:tplc="BA164EB8">
      <w:start w:val="1"/>
      <w:numFmt w:val="bullet"/>
      <w:lvlText w:val=""/>
      <w:lvlJc w:val="left"/>
      <w:pPr>
        <w:ind w:left="567" w:hanging="56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61462B"/>
    <w:multiLevelType w:val="hybridMultilevel"/>
    <w:tmpl w:val="009EEC9E"/>
    <w:lvl w:ilvl="0" w:tplc="FBAA6714">
      <w:numFmt w:val="bullet"/>
      <w:lvlText w:val="-"/>
      <w:lvlJc w:val="left"/>
      <w:pPr>
        <w:ind w:left="720" w:hanging="360"/>
      </w:pPr>
      <w:rPr>
        <w:rFonts w:ascii="DCH-Basisschrift" w:eastAsiaTheme="minorHAnsi" w:hAnsi="DCH-Basisschrift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10192E"/>
    <w:multiLevelType w:val="multilevel"/>
    <w:tmpl w:val="DA1CEF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55D4ECB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9" w15:restartNumberingAfterBreak="0">
    <w:nsid w:val="18B50E91"/>
    <w:multiLevelType w:val="hybridMultilevel"/>
    <w:tmpl w:val="92D6ACC4"/>
    <w:lvl w:ilvl="0" w:tplc="F566D2AC">
      <w:start w:val="2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CB3861"/>
    <w:multiLevelType w:val="hybridMultilevel"/>
    <w:tmpl w:val="4DF28E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1864636"/>
    <w:multiLevelType w:val="hybridMultilevel"/>
    <w:tmpl w:val="B34A97A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C0183D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2B2E4FEE"/>
    <w:multiLevelType w:val="hybridMultilevel"/>
    <w:tmpl w:val="92A0889E"/>
    <w:lvl w:ilvl="0" w:tplc="0C800894">
      <w:start w:val="1"/>
      <w:numFmt w:val="decimal"/>
      <w:lvlText w:val="%1."/>
      <w:lvlJc w:val="left"/>
      <w:pPr>
        <w:ind w:left="720" w:hanging="360"/>
      </w:pPr>
    </w:lvl>
    <w:lvl w:ilvl="1" w:tplc="0807000F">
      <w:start w:val="1"/>
      <w:numFmt w:val="decimal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326A66"/>
    <w:multiLevelType w:val="hybridMultilevel"/>
    <w:tmpl w:val="50288A98"/>
    <w:lvl w:ilvl="0" w:tplc="3708AE68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C97BD5"/>
    <w:multiLevelType w:val="hybridMultilevel"/>
    <w:tmpl w:val="F1086FC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D250FC"/>
    <w:multiLevelType w:val="hybridMultilevel"/>
    <w:tmpl w:val="2526857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0680BA2"/>
    <w:multiLevelType w:val="hybridMultilevel"/>
    <w:tmpl w:val="EDFC645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962687F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19" w15:restartNumberingAfterBreak="0">
    <w:nsid w:val="4AC4163C"/>
    <w:multiLevelType w:val="hybridMultilevel"/>
    <w:tmpl w:val="853E108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E02712E"/>
    <w:multiLevelType w:val="multilevel"/>
    <w:tmpl w:val="50682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E7D487C"/>
    <w:multiLevelType w:val="multilevel"/>
    <w:tmpl w:val="5BBEFE14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F8E47DC"/>
    <w:multiLevelType w:val="hybridMultilevel"/>
    <w:tmpl w:val="05FCDA06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1F44949"/>
    <w:multiLevelType w:val="hybridMultilevel"/>
    <w:tmpl w:val="F6385F22"/>
    <w:lvl w:ilvl="0" w:tplc="38BA8D38">
      <w:start w:val="1"/>
      <w:numFmt w:val="bullet"/>
      <w:pStyle w:val="Listenabsatz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040CC0"/>
    <w:multiLevelType w:val="hybridMultilevel"/>
    <w:tmpl w:val="826AC20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83D5A55"/>
    <w:multiLevelType w:val="hybridMultilevel"/>
    <w:tmpl w:val="88C8FB2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90A15AB"/>
    <w:multiLevelType w:val="multilevel"/>
    <w:tmpl w:val="75384DEA"/>
    <w:styleLink w:val="FHNWAufzhlung"/>
    <w:lvl w:ilvl="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851"/>
        </w:tabs>
        <w:ind w:left="1077" w:hanging="226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701"/>
        </w:tabs>
        <w:ind w:left="1928" w:hanging="22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7783"/>
        </w:tabs>
        <w:ind w:left="2778" w:hanging="22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402"/>
        </w:tabs>
        <w:ind w:left="3629" w:hanging="22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253"/>
        </w:tabs>
        <w:ind w:left="4479" w:hanging="226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103"/>
        </w:tabs>
        <w:ind w:left="5330" w:hanging="22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954"/>
        </w:tabs>
        <w:ind w:left="6180" w:hanging="226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804"/>
        </w:tabs>
        <w:ind w:left="7031" w:hanging="227"/>
      </w:pPr>
      <w:rPr>
        <w:rFonts w:ascii="Symbol" w:hAnsi="Symbol" w:hint="default"/>
      </w:rPr>
    </w:lvl>
  </w:abstractNum>
  <w:abstractNum w:abstractNumId="27" w15:restartNumberingAfterBreak="0">
    <w:nsid w:val="593168D9"/>
    <w:multiLevelType w:val="hybridMultilevel"/>
    <w:tmpl w:val="3D24DAC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A8662D4"/>
    <w:multiLevelType w:val="multilevel"/>
    <w:tmpl w:val="75384DEA"/>
    <w:numStyleLink w:val="FHNWAufzhlung"/>
  </w:abstractNum>
  <w:abstractNum w:abstractNumId="29" w15:restartNumberingAfterBreak="0">
    <w:nsid w:val="70C9118D"/>
    <w:multiLevelType w:val="hybridMultilevel"/>
    <w:tmpl w:val="29C4984E"/>
    <w:lvl w:ilvl="0" w:tplc="A956B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0066E7"/>
    <w:multiLevelType w:val="hybridMultilevel"/>
    <w:tmpl w:val="9CEA37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128597C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76D22B30"/>
    <w:multiLevelType w:val="hybridMultilevel"/>
    <w:tmpl w:val="C834F8D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98F3020"/>
    <w:multiLevelType w:val="hybridMultilevel"/>
    <w:tmpl w:val="D8F4A15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9F0B82"/>
    <w:multiLevelType w:val="multilevel"/>
    <w:tmpl w:val="AE48AF8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3.%2"/>
      <w:lvlJc w:val="left"/>
      <w:pPr>
        <w:tabs>
          <w:tab w:val="num" w:pos="1627"/>
        </w:tabs>
        <w:ind w:left="567" w:hanging="567"/>
      </w:pPr>
      <w:rPr>
        <w:rFonts w:hint="default"/>
      </w:rPr>
    </w:lvl>
    <w:lvl w:ilvl="3">
      <w:start w:val="1"/>
      <w:numFmt w:val="decimal"/>
      <w:lvlText w:val="%3.%2.%1.%4"/>
      <w:lvlJc w:val="left"/>
      <w:pPr>
        <w:tabs>
          <w:tab w:val="num" w:pos="1987"/>
        </w:tabs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 w15:restartNumberingAfterBreak="0">
    <w:nsid w:val="7AC7659F"/>
    <w:multiLevelType w:val="hybridMultilevel"/>
    <w:tmpl w:val="84C871B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B6B095B"/>
    <w:multiLevelType w:val="hybridMultilevel"/>
    <w:tmpl w:val="36E08D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9517CB"/>
    <w:multiLevelType w:val="hybridMultilevel"/>
    <w:tmpl w:val="092659D6"/>
    <w:lvl w:ilvl="0" w:tplc="28BC1CE6">
      <w:numFmt w:val="bullet"/>
      <w:lvlText w:val="-"/>
      <w:lvlJc w:val="left"/>
      <w:pPr>
        <w:ind w:left="720" w:hanging="360"/>
      </w:pPr>
      <w:rPr>
        <w:rFonts w:ascii="DCH-Basisschrift" w:eastAsiaTheme="minorHAnsi" w:hAnsi="DCH-Basisschrift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7D4B92"/>
    <w:multiLevelType w:val="multilevel"/>
    <w:tmpl w:val="75384DEA"/>
    <w:numStyleLink w:val="FHNWAufzhlung"/>
  </w:abstractNum>
  <w:num w:numId="1">
    <w:abstractNumId w:val="4"/>
  </w:num>
  <w:num w:numId="2">
    <w:abstractNumId w:val="23"/>
  </w:num>
  <w:num w:numId="3">
    <w:abstractNumId w:val="29"/>
  </w:num>
  <w:num w:numId="4">
    <w:abstractNumId w:val="3"/>
  </w:num>
  <w:num w:numId="5">
    <w:abstractNumId w:val="36"/>
  </w:num>
  <w:num w:numId="6">
    <w:abstractNumId w:val="5"/>
  </w:num>
  <w:num w:numId="7">
    <w:abstractNumId w:val="23"/>
  </w:num>
  <w:num w:numId="8">
    <w:abstractNumId w:val="1"/>
  </w:num>
  <w:num w:numId="9">
    <w:abstractNumId w:val="2"/>
  </w:num>
  <w:num w:numId="10">
    <w:abstractNumId w:val="21"/>
  </w:num>
  <w:num w:numId="11">
    <w:abstractNumId w:val="13"/>
  </w:num>
  <w:num w:numId="12">
    <w:abstractNumId w:val="14"/>
  </w:num>
  <w:num w:numId="13">
    <w:abstractNumId w:val="7"/>
  </w:num>
  <w:num w:numId="14">
    <w:abstractNumId w:val="20"/>
  </w:num>
  <w:num w:numId="15">
    <w:abstractNumId w:val="26"/>
  </w:num>
  <w:num w:numId="16">
    <w:abstractNumId w:val="0"/>
  </w:num>
  <w:num w:numId="17">
    <w:abstractNumId w:val="31"/>
  </w:num>
  <w:num w:numId="18">
    <w:abstractNumId w:val="31"/>
    <w:lvlOverride w:ilvl="0">
      <w:lvl w:ilvl="0">
        <w:start w:val="1"/>
        <w:numFmt w:val="decimal"/>
        <w:pStyle w:val="berschrift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berschrift4"/>
        <w:lvlText w:val="%1.%2.%3.%4"/>
        <w:lvlJc w:val="left"/>
        <w:pPr>
          <w:ind w:left="680" w:hanging="680"/>
        </w:pPr>
        <w:rPr>
          <w:rFonts w:hint="default"/>
        </w:rPr>
      </w:lvl>
    </w:lvlOverride>
    <w:lvlOverride w:ilvl="4">
      <w:lvl w:ilvl="4">
        <w:start w:val="1"/>
        <w:numFmt w:val="decimal"/>
        <w:pStyle w:val="berschrift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berschrift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berschrift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berschrift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berschrift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9">
    <w:abstractNumId w:val="8"/>
  </w:num>
  <w:num w:numId="20">
    <w:abstractNumId w:val="18"/>
  </w:num>
  <w:num w:numId="21">
    <w:abstractNumId w:val="34"/>
  </w:num>
  <w:num w:numId="2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38"/>
  </w:num>
  <w:num w:numId="25">
    <w:abstractNumId w:val="12"/>
  </w:num>
  <w:num w:numId="26">
    <w:abstractNumId w:val="10"/>
  </w:num>
  <w:num w:numId="27">
    <w:abstractNumId w:val="24"/>
  </w:num>
  <w:num w:numId="28">
    <w:abstractNumId w:val="33"/>
  </w:num>
  <w:num w:numId="29">
    <w:abstractNumId w:val="16"/>
  </w:num>
  <w:num w:numId="30">
    <w:abstractNumId w:val="30"/>
  </w:num>
  <w:num w:numId="31">
    <w:abstractNumId w:val="11"/>
  </w:num>
  <w:num w:numId="32">
    <w:abstractNumId w:val="32"/>
  </w:num>
  <w:num w:numId="33">
    <w:abstractNumId w:val="15"/>
  </w:num>
  <w:num w:numId="34">
    <w:abstractNumId w:val="19"/>
  </w:num>
  <w:num w:numId="35">
    <w:abstractNumId w:val="22"/>
  </w:num>
  <w:num w:numId="36">
    <w:abstractNumId w:val="9"/>
  </w:num>
  <w:num w:numId="37">
    <w:abstractNumId w:val="25"/>
  </w:num>
  <w:num w:numId="38">
    <w:abstractNumId w:val="17"/>
  </w:num>
  <w:num w:numId="39">
    <w:abstractNumId w:val="6"/>
  </w:num>
  <w:num w:numId="40">
    <w:abstractNumId w:val="37"/>
  </w:num>
  <w:num w:numId="41">
    <w:abstractNumId w:val="27"/>
  </w:num>
  <w:num w:numId="4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DateAndTime/>
  <w:proofState w:spelling="clean" w:grammar="clean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472"/>
    <w:rsid w:val="00005A78"/>
    <w:rsid w:val="000102C8"/>
    <w:rsid w:val="00020921"/>
    <w:rsid w:val="000210DE"/>
    <w:rsid w:val="000243BB"/>
    <w:rsid w:val="000520E0"/>
    <w:rsid w:val="0005534A"/>
    <w:rsid w:val="000612B7"/>
    <w:rsid w:val="00061B63"/>
    <w:rsid w:val="00065DCA"/>
    <w:rsid w:val="00070083"/>
    <w:rsid w:val="00071507"/>
    <w:rsid w:val="000719E7"/>
    <w:rsid w:val="000778B0"/>
    <w:rsid w:val="00080D91"/>
    <w:rsid w:val="00085AE4"/>
    <w:rsid w:val="000976AF"/>
    <w:rsid w:val="000B6198"/>
    <w:rsid w:val="000B7961"/>
    <w:rsid w:val="000D2796"/>
    <w:rsid w:val="000D7DC8"/>
    <w:rsid w:val="000E5CC1"/>
    <w:rsid w:val="000F552C"/>
    <w:rsid w:val="000F71F7"/>
    <w:rsid w:val="000F7619"/>
    <w:rsid w:val="000F7F62"/>
    <w:rsid w:val="00106487"/>
    <w:rsid w:val="00106EAE"/>
    <w:rsid w:val="00110F4D"/>
    <w:rsid w:val="00113E94"/>
    <w:rsid w:val="001149D2"/>
    <w:rsid w:val="00123762"/>
    <w:rsid w:val="001478B7"/>
    <w:rsid w:val="00156BA9"/>
    <w:rsid w:val="001606D5"/>
    <w:rsid w:val="001626DC"/>
    <w:rsid w:val="001712C7"/>
    <w:rsid w:val="00173264"/>
    <w:rsid w:val="00180D32"/>
    <w:rsid w:val="00187BFC"/>
    <w:rsid w:val="001907B5"/>
    <w:rsid w:val="00194217"/>
    <w:rsid w:val="00194497"/>
    <w:rsid w:val="00194EEC"/>
    <w:rsid w:val="001C2CC2"/>
    <w:rsid w:val="001C486F"/>
    <w:rsid w:val="001D1088"/>
    <w:rsid w:val="001D5BA3"/>
    <w:rsid w:val="001E544A"/>
    <w:rsid w:val="00203DDE"/>
    <w:rsid w:val="002052A6"/>
    <w:rsid w:val="0021072F"/>
    <w:rsid w:val="00212517"/>
    <w:rsid w:val="00212AEF"/>
    <w:rsid w:val="00213675"/>
    <w:rsid w:val="00222064"/>
    <w:rsid w:val="0022271C"/>
    <w:rsid w:val="002244F1"/>
    <w:rsid w:val="002259EE"/>
    <w:rsid w:val="00246D60"/>
    <w:rsid w:val="00251CA4"/>
    <w:rsid w:val="00255D65"/>
    <w:rsid w:val="0026453F"/>
    <w:rsid w:val="00287478"/>
    <w:rsid w:val="0029605A"/>
    <w:rsid w:val="002A047C"/>
    <w:rsid w:val="002A27DF"/>
    <w:rsid w:val="002B19E3"/>
    <w:rsid w:val="002B467D"/>
    <w:rsid w:val="002C616B"/>
    <w:rsid w:val="002D1FCB"/>
    <w:rsid w:val="002D3A73"/>
    <w:rsid w:val="002E7766"/>
    <w:rsid w:val="002E7CBD"/>
    <w:rsid w:val="0030569F"/>
    <w:rsid w:val="00310401"/>
    <w:rsid w:val="0031499B"/>
    <w:rsid w:val="00315F78"/>
    <w:rsid w:val="00325815"/>
    <w:rsid w:val="00334205"/>
    <w:rsid w:val="003361D1"/>
    <w:rsid w:val="003404CA"/>
    <w:rsid w:val="003411F1"/>
    <w:rsid w:val="00341EE5"/>
    <w:rsid w:val="003432D5"/>
    <w:rsid w:val="00350F9B"/>
    <w:rsid w:val="00351B21"/>
    <w:rsid w:val="0035552D"/>
    <w:rsid w:val="00372033"/>
    <w:rsid w:val="00375A78"/>
    <w:rsid w:val="00377144"/>
    <w:rsid w:val="00377296"/>
    <w:rsid w:val="003779CA"/>
    <w:rsid w:val="003A04B2"/>
    <w:rsid w:val="003A6839"/>
    <w:rsid w:val="003D0EAE"/>
    <w:rsid w:val="003D324B"/>
    <w:rsid w:val="003D4F97"/>
    <w:rsid w:val="003D7069"/>
    <w:rsid w:val="00400861"/>
    <w:rsid w:val="004030F7"/>
    <w:rsid w:val="00405B61"/>
    <w:rsid w:val="0040684A"/>
    <w:rsid w:val="00407184"/>
    <w:rsid w:val="00410C6C"/>
    <w:rsid w:val="00414A56"/>
    <w:rsid w:val="00420F57"/>
    <w:rsid w:val="0042359F"/>
    <w:rsid w:val="00425687"/>
    <w:rsid w:val="004269BF"/>
    <w:rsid w:val="00426F20"/>
    <w:rsid w:val="00437505"/>
    <w:rsid w:val="004403E1"/>
    <w:rsid w:val="00460C63"/>
    <w:rsid w:val="0046597C"/>
    <w:rsid w:val="00465B38"/>
    <w:rsid w:val="00472CC7"/>
    <w:rsid w:val="00473483"/>
    <w:rsid w:val="00477117"/>
    <w:rsid w:val="00491887"/>
    <w:rsid w:val="00492800"/>
    <w:rsid w:val="0049456E"/>
    <w:rsid w:val="004A2CF7"/>
    <w:rsid w:val="004A4AF3"/>
    <w:rsid w:val="004B558A"/>
    <w:rsid w:val="004B6B5E"/>
    <w:rsid w:val="004C09D2"/>
    <w:rsid w:val="004C458D"/>
    <w:rsid w:val="004C5569"/>
    <w:rsid w:val="004C6864"/>
    <w:rsid w:val="004C7811"/>
    <w:rsid w:val="004D4837"/>
    <w:rsid w:val="004E635D"/>
    <w:rsid w:val="004E74B4"/>
    <w:rsid w:val="004F2A5A"/>
    <w:rsid w:val="004F505A"/>
    <w:rsid w:val="004F6D30"/>
    <w:rsid w:val="00520870"/>
    <w:rsid w:val="0053742D"/>
    <w:rsid w:val="00572350"/>
    <w:rsid w:val="0057705E"/>
    <w:rsid w:val="00583000"/>
    <w:rsid w:val="00594B8A"/>
    <w:rsid w:val="00595194"/>
    <w:rsid w:val="005A27B1"/>
    <w:rsid w:val="005A4147"/>
    <w:rsid w:val="005A5E71"/>
    <w:rsid w:val="005B1544"/>
    <w:rsid w:val="005B4BC6"/>
    <w:rsid w:val="005C659B"/>
    <w:rsid w:val="005D06CF"/>
    <w:rsid w:val="005E0A07"/>
    <w:rsid w:val="005E23B6"/>
    <w:rsid w:val="005E2EF6"/>
    <w:rsid w:val="005E3F87"/>
    <w:rsid w:val="00607F7C"/>
    <w:rsid w:val="0061079F"/>
    <w:rsid w:val="00621454"/>
    <w:rsid w:val="006228B4"/>
    <w:rsid w:val="006267A4"/>
    <w:rsid w:val="00633A4F"/>
    <w:rsid w:val="00633FE4"/>
    <w:rsid w:val="00635589"/>
    <w:rsid w:val="006364B2"/>
    <w:rsid w:val="0064295A"/>
    <w:rsid w:val="006439C9"/>
    <w:rsid w:val="00643D48"/>
    <w:rsid w:val="00643E4B"/>
    <w:rsid w:val="00654862"/>
    <w:rsid w:val="00660082"/>
    <w:rsid w:val="00672C6E"/>
    <w:rsid w:val="00681EAB"/>
    <w:rsid w:val="006842F0"/>
    <w:rsid w:val="00685312"/>
    <w:rsid w:val="006A6CDC"/>
    <w:rsid w:val="006C20F5"/>
    <w:rsid w:val="006D02C9"/>
    <w:rsid w:val="006D1010"/>
    <w:rsid w:val="006D5B94"/>
    <w:rsid w:val="006E4DFA"/>
    <w:rsid w:val="006E5CE9"/>
    <w:rsid w:val="006E643A"/>
    <w:rsid w:val="006F2034"/>
    <w:rsid w:val="006F4D85"/>
    <w:rsid w:val="00701FCB"/>
    <w:rsid w:val="0070283D"/>
    <w:rsid w:val="00706D76"/>
    <w:rsid w:val="00710CED"/>
    <w:rsid w:val="007130C0"/>
    <w:rsid w:val="00722CCE"/>
    <w:rsid w:val="0072329E"/>
    <w:rsid w:val="00723449"/>
    <w:rsid w:val="00730FF8"/>
    <w:rsid w:val="00732E76"/>
    <w:rsid w:val="007334AC"/>
    <w:rsid w:val="00735357"/>
    <w:rsid w:val="00736060"/>
    <w:rsid w:val="0073767C"/>
    <w:rsid w:val="007531B9"/>
    <w:rsid w:val="00757602"/>
    <w:rsid w:val="00774FA0"/>
    <w:rsid w:val="00775BF6"/>
    <w:rsid w:val="00787B51"/>
    <w:rsid w:val="00796720"/>
    <w:rsid w:val="00796758"/>
    <w:rsid w:val="007C2CBA"/>
    <w:rsid w:val="007C47A3"/>
    <w:rsid w:val="007D27D0"/>
    <w:rsid w:val="007D3D38"/>
    <w:rsid w:val="007D5C75"/>
    <w:rsid w:val="007E3C24"/>
    <w:rsid w:val="007E50A8"/>
    <w:rsid w:val="007F05CD"/>
    <w:rsid w:val="007F17D8"/>
    <w:rsid w:val="007F1BE5"/>
    <w:rsid w:val="00800B2B"/>
    <w:rsid w:val="008022AA"/>
    <w:rsid w:val="008060B8"/>
    <w:rsid w:val="00834FB7"/>
    <w:rsid w:val="00846B2E"/>
    <w:rsid w:val="00850740"/>
    <w:rsid w:val="00856097"/>
    <w:rsid w:val="00872A31"/>
    <w:rsid w:val="0087498E"/>
    <w:rsid w:val="00876F46"/>
    <w:rsid w:val="0087739B"/>
    <w:rsid w:val="00881982"/>
    <w:rsid w:val="00883D7B"/>
    <w:rsid w:val="00884CF6"/>
    <w:rsid w:val="00890A63"/>
    <w:rsid w:val="008A03E7"/>
    <w:rsid w:val="008A3269"/>
    <w:rsid w:val="008A47CB"/>
    <w:rsid w:val="008C043B"/>
    <w:rsid w:val="008C74F4"/>
    <w:rsid w:val="008D4E27"/>
    <w:rsid w:val="008E015E"/>
    <w:rsid w:val="008E73D6"/>
    <w:rsid w:val="008F373E"/>
    <w:rsid w:val="009026A7"/>
    <w:rsid w:val="00911B3F"/>
    <w:rsid w:val="00923475"/>
    <w:rsid w:val="00926F1F"/>
    <w:rsid w:val="00930EDF"/>
    <w:rsid w:val="0093668C"/>
    <w:rsid w:val="00952F27"/>
    <w:rsid w:val="00962CC9"/>
    <w:rsid w:val="00965655"/>
    <w:rsid w:val="00970E76"/>
    <w:rsid w:val="00976795"/>
    <w:rsid w:val="00982FCB"/>
    <w:rsid w:val="00984913"/>
    <w:rsid w:val="00986379"/>
    <w:rsid w:val="00990E52"/>
    <w:rsid w:val="0099423D"/>
    <w:rsid w:val="00996055"/>
    <w:rsid w:val="009B4AE7"/>
    <w:rsid w:val="009B594C"/>
    <w:rsid w:val="009C5F08"/>
    <w:rsid w:val="009C6D4E"/>
    <w:rsid w:val="009D45F6"/>
    <w:rsid w:val="009D65FB"/>
    <w:rsid w:val="009E55BD"/>
    <w:rsid w:val="009E67A7"/>
    <w:rsid w:val="009E6A24"/>
    <w:rsid w:val="00A20914"/>
    <w:rsid w:val="00A503E3"/>
    <w:rsid w:val="00A5737E"/>
    <w:rsid w:val="00A66AD1"/>
    <w:rsid w:val="00A66F6E"/>
    <w:rsid w:val="00A723BF"/>
    <w:rsid w:val="00A76598"/>
    <w:rsid w:val="00A76887"/>
    <w:rsid w:val="00A82C68"/>
    <w:rsid w:val="00A96B11"/>
    <w:rsid w:val="00AA0020"/>
    <w:rsid w:val="00AB5588"/>
    <w:rsid w:val="00AB5A8F"/>
    <w:rsid w:val="00AC0F7D"/>
    <w:rsid w:val="00AC1D9F"/>
    <w:rsid w:val="00AC5B16"/>
    <w:rsid w:val="00AD0C43"/>
    <w:rsid w:val="00AE02D5"/>
    <w:rsid w:val="00AE0D53"/>
    <w:rsid w:val="00AF0063"/>
    <w:rsid w:val="00AF224D"/>
    <w:rsid w:val="00AF39F5"/>
    <w:rsid w:val="00B01F92"/>
    <w:rsid w:val="00B05552"/>
    <w:rsid w:val="00B13683"/>
    <w:rsid w:val="00B2012F"/>
    <w:rsid w:val="00B22B80"/>
    <w:rsid w:val="00B253C0"/>
    <w:rsid w:val="00B323E1"/>
    <w:rsid w:val="00B33577"/>
    <w:rsid w:val="00B3407D"/>
    <w:rsid w:val="00B35C5C"/>
    <w:rsid w:val="00B36F4A"/>
    <w:rsid w:val="00B4759B"/>
    <w:rsid w:val="00B528E7"/>
    <w:rsid w:val="00B534BF"/>
    <w:rsid w:val="00B557A0"/>
    <w:rsid w:val="00B61AC8"/>
    <w:rsid w:val="00B6487C"/>
    <w:rsid w:val="00B7228E"/>
    <w:rsid w:val="00B756B9"/>
    <w:rsid w:val="00BA27A4"/>
    <w:rsid w:val="00BA386B"/>
    <w:rsid w:val="00BA6028"/>
    <w:rsid w:val="00BB0EA0"/>
    <w:rsid w:val="00BB72E1"/>
    <w:rsid w:val="00BC39D8"/>
    <w:rsid w:val="00BC5053"/>
    <w:rsid w:val="00BE2EDC"/>
    <w:rsid w:val="00BF091D"/>
    <w:rsid w:val="00C00E02"/>
    <w:rsid w:val="00C26422"/>
    <w:rsid w:val="00C328CA"/>
    <w:rsid w:val="00C350A4"/>
    <w:rsid w:val="00C46B98"/>
    <w:rsid w:val="00C50216"/>
    <w:rsid w:val="00C536C2"/>
    <w:rsid w:val="00C541D5"/>
    <w:rsid w:val="00C55850"/>
    <w:rsid w:val="00C64781"/>
    <w:rsid w:val="00C71AD3"/>
    <w:rsid w:val="00C76224"/>
    <w:rsid w:val="00C8012F"/>
    <w:rsid w:val="00C86E2E"/>
    <w:rsid w:val="00CA50DE"/>
    <w:rsid w:val="00CB1FD9"/>
    <w:rsid w:val="00CB5E34"/>
    <w:rsid w:val="00CC7BF8"/>
    <w:rsid w:val="00CD3D88"/>
    <w:rsid w:val="00CE2B5E"/>
    <w:rsid w:val="00D056DB"/>
    <w:rsid w:val="00D1286D"/>
    <w:rsid w:val="00D3108D"/>
    <w:rsid w:val="00D36B2A"/>
    <w:rsid w:val="00D40A08"/>
    <w:rsid w:val="00D456E5"/>
    <w:rsid w:val="00D602E6"/>
    <w:rsid w:val="00D644FA"/>
    <w:rsid w:val="00D778D9"/>
    <w:rsid w:val="00DA7C19"/>
    <w:rsid w:val="00DB025E"/>
    <w:rsid w:val="00DB202D"/>
    <w:rsid w:val="00DB2281"/>
    <w:rsid w:val="00DB3B57"/>
    <w:rsid w:val="00DB626A"/>
    <w:rsid w:val="00DC1A58"/>
    <w:rsid w:val="00DC5A3D"/>
    <w:rsid w:val="00DD0651"/>
    <w:rsid w:val="00DE43E7"/>
    <w:rsid w:val="00DF4613"/>
    <w:rsid w:val="00DF6EEF"/>
    <w:rsid w:val="00DF7D0C"/>
    <w:rsid w:val="00E05814"/>
    <w:rsid w:val="00E12F2D"/>
    <w:rsid w:val="00E161AB"/>
    <w:rsid w:val="00E24705"/>
    <w:rsid w:val="00E25A55"/>
    <w:rsid w:val="00E2773C"/>
    <w:rsid w:val="00E41F2C"/>
    <w:rsid w:val="00E466E7"/>
    <w:rsid w:val="00E46E48"/>
    <w:rsid w:val="00E55A12"/>
    <w:rsid w:val="00E56701"/>
    <w:rsid w:val="00E56A05"/>
    <w:rsid w:val="00E64A70"/>
    <w:rsid w:val="00E8609B"/>
    <w:rsid w:val="00E867D1"/>
    <w:rsid w:val="00E91351"/>
    <w:rsid w:val="00E92A06"/>
    <w:rsid w:val="00E93446"/>
    <w:rsid w:val="00E97B62"/>
    <w:rsid w:val="00EA4512"/>
    <w:rsid w:val="00EA69F1"/>
    <w:rsid w:val="00EB4BFA"/>
    <w:rsid w:val="00EC489F"/>
    <w:rsid w:val="00EC7105"/>
    <w:rsid w:val="00ED076C"/>
    <w:rsid w:val="00ED0D02"/>
    <w:rsid w:val="00EE2BDE"/>
    <w:rsid w:val="00EE612F"/>
    <w:rsid w:val="00EE7798"/>
    <w:rsid w:val="00EF37AE"/>
    <w:rsid w:val="00F13B5A"/>
    <w:rsid w:val="00F140C5"/>
    <w:rsid w:val="00F2238D"/>
    <w:rsid w:val="00F308F3"/>
    <w:rsid w:val="00F369AA"/>
    <w:rsid w:val="00F370B1"/>
    <w:rsid w:val="00F44747"/>
    <w:rsid w:val="00F50FF5"/>
    <w:rsid w:val="00F52340"/>
    <w:rsid w:val="00F55845"/>
    <w:rsid w:val="00F56BE1"/>
    <w:rsid w:val="00F640DB"/>
    <w:rsid w:val="00F73D6D"/>
    <w:rsid w:val="00F747F2"/>
    <w:rsid w:val="00F84B07"/>
    <w:rsid w:val="00F8510A"/>
    <w:rsid w:val="00F93963"/>
    <w:rsid w:val="00F957AA"/>
    <w:rsid w:val="00F95919"/>
    <w:rsid w:val="00F961DC"/>
    <w:rsid w:val="00FB0472"/>
    <w:rsid w:val="00FC7AAC"/>
    <w:rsid w:val="00FD1AB7"/>
    <w:rsid w:val="00FE2ED8"/>
    <w:rsid w:val="00FE6396"/>
    <w:rsid w:val="00FF23BE"/>
    <w:rsid w:val="00FF3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7F5425E"/>
  <w15:docId w15:val="{AF62F8CD-5793-44B4-85E0-0FC2883F0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57602"/>
    <w:pPr>
      <w:spacing w:after="0" w:line="24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A047C"/>
    <w:pPr>
      <w:keepNext/>
      <w:keepLines/>
      <w:numPr>
        <w:numId w:val="17"/>
      </w:numPr>
      <w:spacing w:before="480" w:after="120"/>
      <w:ind w:left="720" w:hanging="7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2A047C"/>
    <w:pPr>
      <w:numPr>
        <w:ilvl w:val="1"/>
      </w:numPr>
      <w:spacing w:before="280"/>
      <w:ind w:left="720" w:hanging="720"/>
      <w:outlineLvl w:val="1"/>
    </w:pPr>
    <w:rPr>
      <w:bCs w:val="0"/>
      <w:sz w:val="2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2A047C"/>
    <w:pPr>
      <w:keepNext/>
      <w:keepLines/>
      <w:numPr>
        <w:ilvl w:val="2"/>
        <w:numId w:val="17"/>
      </w:numPr>
      <w:spacing w:before="280" w:after="12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33A4F"/>
    <w:pPr>
      <w:keepNext/>
      <w:keepLines/>
      <w:numPr>
        <w:ilvl w:val="3"/>
        <w:numId w:val="17"/>
      </w:numPr>
      <w:ind w:left="737" w:hanging="737"/>
      <w:outlineLvl w:val="3"/>
    </w:pPr>
    <w:rPr>
      <w:rFonts w:eastAsiaTheme="majorEastAsia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405B61"/>
    <w:pPr>
      <w:keepNext/>
      <w:keepLines/>
      <w:numPr>
        <w:ilvl w:val="4"/>
        <w:numId w:val="17"/>
      </w:numPr>
      <w:spacing w:before="200"/>
      <w:outlineLvl w:val="4"/>
    </w:pPr>
    <w:rPr>
      <w:rFonts w:eastAsiaTheme="majorEastAsia" w:cstheme="majorBidi"/>
      <w:b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05B61"/>
    <w:pPr>
      <w:keepNext/>
      <w:keepLines/>
      <w:numPr>
        <w:ilvl w:val="5"/>
        <w:numId w:val="17"/>
      </w:numPr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E2EDC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E2EDC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E2EDC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84CF6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4CF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4CF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7659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76598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CC7BF8"/>
    <w:pPr>
      <w:tabs>
        <w:tab w:val="center" w:pos="4536"/>
        <w:tab w:val="right" w:pos="9072"/>
      </w:tabs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CC7BF8"/>
    <w:rPr>
      <w:rFonts w:ascii="Arial" w:hAnsi="Arial"/>
      <w:sz w:val="16"/>
    </w:rPr>
  </w:style>
  <w:style w:type="table" w:styleId="Tabellenraster">
    <w:name w:val="Table Grid"/>
    <w:basedOn w:val="NormaleTabelle"/>
    <w:rsid w:val="001149D2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styleId="Anrede">
    <w:name w:val="Salutation"/>
    <w:basedOn w:val="Standard"/>
    <w:next w:val="Standard"/>
    <w:link w:val="AnredeZchn"/>
    <w:uiPriority w:val="99"/>
    <w:rsid w:val="007C2CBA"/>
    <w:pPr>
      <w:spacing w:before="260" w:after="260"/>
    </w:pPr>
  </w:style>
  <w:style w:type="character" w:customStyle="1" w:styleId="AnredeZchn">
    <w:name w:val="Anrede Zchn"/>
    <w:basedOn w:val="Absatz-Standardschriftart"/>
    <w:link w:val="Anrede"/>
    <w:uiPriority w:val="99"/>
    <w:rsid w:val="007C2CBA"/>
    <w:rPr>
      <w:rFonts w:ascii="Arial" w:hAnsi="Arial"/>
    </w:rPr>
  </w:style>
  <w:style w:type="paragraph" w:styleId="Unterschrift">
    <w:name w:val="Signature"/>
    <w:basedOn w:val="Standard"/>
    <w:link w:val="UnterschriftZchn"/>
    <w:uiPriority w:val="99"/>
    <w:rsid w:val="007C2CBA"/>
    <w:pPr>
      <w:spacing w:before="780"/>
    </w:pPr>
  </w:style>
  <w:style w:type="character" w:customStyle="1" w:styleId="UnterschriftZchn">
    <w:name w:val="Unterschrift Zchn"/>
    <w:basedOn w:val="Absatz-Standardschriftart"/>
    <w:link w:val="Unterschrift"/>
    <w:uiPriority w:val="99"/>
    <w:rsid w:val="007C2CBA"/>
    <w:rPr>
      <w:rFonts w:ascii="Arial" w:hAnsi="Arial"/>
    </w:rPr>
  </w:style>
  <w:style w:type="paragraph" w:styleId="Datum">
    <w:name w:val="Date"/>
    <w:basedOn w:val="Standard"/>
    <w:next w:val="Standard"/>
    <w:link w:val="DatumZchn"/>
    <w:uiPriority w:val="99"/>
    <w:rsid w:val="0005534A"/>
    <w:pPr>
      <w:spacing w:before="1340" w:after="520"/>
    </w:pPr>
  </w:style>
  <w:style w:type="character" w:customStyle="1" w:styleId="DatumZchn">
    <w:name w:val="Datum Zchn"/>
    <w:basedOn w:val="Absatz-Standardschriftart"/>
    <w:link w:val="Datum"/>
    <w:uiPriority w:val="99"/>
    <w:rsid w:val="0005534A"/>
    <w:rPr>
      <w:rFonts w:ascii="Arial" w:hAnsi="Arial"/>
    </w:rPr>
  </w:style>
  <w:style w:type="paragraph" w:styleId="Gruformel">
    <w:name w:val="Closing"/>
    <w:basedOn w:val="Standard"/>
    <w:link w:val="GruformelZchn"/>
    <w:uiPriority w:val="99"/>
    <w:rsid w:val="000F7F62"/>
    <w:pPr>
      <w:spacing w:before="520"/>
    </w:pPr>
  </w:style>
  <w:style w:type="character" w:customStyle="1" w:styleId="GruformelZchn">
    <w:name w:val="Grußformel Zchn"/>
    <w:basedOn w:val="Absatz-Standardschriftart"/>
    <w:link w:val="Gruformel"/>
    <w:uiPriority w:val="99"/>
    <w:rsid w:val="000F7F62"/>
    <w:rPr>
      <w:rFonts w:ascii="Arial" w:hAnsi="Arial"/>
    </w:rPr>
  </w:style>
  <w:style w:type="paragraph" w:styleId="Titel">
    <w:name w:val="Title"/>
    <w:basedOn w:val="Standard"/>
    <w:next w:val="Standard"/>
    <w:link w:val="TitelZchn"/>
    <w:uiPriority w:val="10"/>
    <w:qFormat/>
    <w:rsid w:val="00310401"/>
    <w:pPr>
      <w:spacing w:before="260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10401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styleId="Listenabsatz">
    <w:name w:val="List Paragraph"/>
    <w:basedOn w:val="Standard"/>
    <w:uiPriority w:val="34"/>
    <w:rsid w:val="00572350"/>
    <w:pPr>
      <w:numPr>
        <w:numId w:val="7"/>
      </w:numPr>
      <w:ind w:left="567" w:hanging="567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952F27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52F27"/>
    <w:rPr>
      <w:rFonts w:ascii="Arial" w:hAnsi="Arial"/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57602"/>
    <w:rPr>
      <w:sz w:val="22"/>
      <w:vertAlign w:val="superscript"/>
    </w:rPr>
  </w:style>
  <w:style w:type="paragraph" w:styleId="Aufzhlungszeichen">
    <w:name w:val="List Bullet"/>
    <w:basedOn w:val="Standard"/>
    <w:uiPriority w:val="99"/>
    <w:rsid w:val="00DF7D0C"/>
    <w:pPr>
      <w:contextualSpacing/>
    </w:pPr>
  </w:style>
  <w:style w:type="paragraph" w:styleId="Aufzhlungszeichen2">
    <w:name w:val="List Bullet 2"/>
    <w:basedOn w:val="Standard"/>
    <w:uiPriority w:val="99"/>
    <w:rsid w:val="00DF7D0C"/>
    <w:pPr>
      <w:tabs>
        <w:tab w:val="left" w:pos="1134"/>
      </w:tabs>
      <w:contextualSpacing/>
    </w:pPr>
  </w:style>
  <w:style w:type="paragraph" w:styleId="Aufzhlungszeichen3">
    <w:name w:val="List Bullet 3"/>
    <w:basedOn w:val="Standard"/>
    <w:uiPriority w:val="99"/>
    <w:rsid w:val="00DF7D0C"/>
    <w:pPr>
      <w:contextualSpacing/>
    </w:pPr>
  </w:style>
  <w:style w:type="character" w:styleId="Hyperlink">
    <w:name w:val="Hyperlink"/>
    <w:basedOn w:val="Absatz-Standardschriftart"/>
    <w:uiPriority w:val="99"/>
    <w:unhideWhenUsed/>
    <w:rsid w:val="00405B61"/>
    <w:rPr>
      <w:color w:val="000000" w:themeColor="text1"/>
      <w:u w:val="non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10401"/>
    <w:pPr>
      <w:numPr>
        <w:ilvl w:val="1"/>
      </w:numPr>
      <w:contextualSpacing/>
    </w:pPr>
    <w:rPr>
      <w:rFonts w:eastAsiaTheme="majorEastAsia" w:cstheme="majorBidi"/>
      <w:iCs/>
      <w:spacing w:val="15"/>
      <w:kern w:val="28"/>
      <w:sz w:val="28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10401"/>
    <w:rPr>
      <w:rFonts w:ascii="Arial" w:eastAsiaTheme="majorEastAsia" w:hAnsi="Arial" w:cstheme="majorBidi"/>
      <w:iCs/>
      <w:spacing w:val="15"/>
      <w:kern w:val="28"/>
      <w:sz w:val="28"/>
      <w:szCs w:val="24"/>
    </w:rPr>
  </w:style>
  <w:style w:type="paragraph" w:customStyle="1" w:styleId="Verfasser">
    <w:name w:val="Verfasser"/>
    <w:basedOn w:val="Standard"/>
    <w:next w:val="Standard"/>
    <w:rsid w:val="00AC0F7D"/>
    <w:pPr>
      <w:spacing w:before="600"/>
      <w:contextualSpacing/>
    </w:pPr>
  </w:style>
  <w:style w:type="paragraph" w:customStyle="1" w:styleId="Copyright">
    <w:name w:val="Copyright"/>
    <w:basedOn w:val="Standard"/>
    <w:rsid w:val="009E67A7"/>
    <w:pPr>
      <w:keepNext/>
    </w:pPr>
    <w:rPr>
      <w:rFonts w:eastAsia="Times New Roman" w:cs="Times New Roman"/>
      <w:sz w:val="16"/>
      <w:szCs w:val="24"/>
      <w:lang w:eastAsia="de-CH"/>
    </w:rPr>
  </w:style>
  <w:style w:type="character" w:customStyle="1" w:styleId="Tabelle-Text">
    <w:name w:val="Tabelle - Text"/>
    <w:basedOn w:val="Absatz-Standardschriftart"/>
    <w:rsid w:val="009E67A7"/>
    <w:rPr>
      <w:rFonts w:ascii="Arial" w:hAnsi="Arial" w:cs="Times New Roman"/>
      <w:color w:val="auto"/>
      <w:sz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A047C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A047C"/>
    <w:rPr>
      <w:rFonts w:ascii="Arial" w:eastAsiaTheme="majorEastAsia" w:hAnsi="Arial" w:cstheme="majorBidi"/>
      <w:b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A047C"/>
    <w:rPr>
      <w:rFonts w:ascii="Arial" w:eastAsiaTheme="majorEastAsia" w:hAnsi="Arial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33A4F"/>
    <w:rPr>
      <w:rFonts w:ascii="Arial" w:eastAsiaTheme="majorEastAsia" w:hAnsi="Arial" w:cstheme="majorBidi"/>
      <w:b/>
      <w:bCs/>
      <w:iCs/>
    </w:rPr>
  </w:style>
  <w:style w:type="paragraph" w:styleId="Inhaltsverzeichnisberschrift">
    <w:name w:val="TOC Heading"/>
    <w:basedOn w:val="berschrift1"/>
    <w:next w:val="Standard"/>
    <w:uiPriority w:val="39"/>
    <w:unhideWhenUsed/>
    <w:rsid w:val="00DF7D0C"/>
    <w:pPr>
      <w:spacing w:line="276" w:lineRule="auto"/>
      <w:outlineLvl w:val="9"/>
    </w:pPr>
    <w:rPr>
      <w:lang w:eastAsia="de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  <w:rPr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paragraph" w:styleId="Verzeichnis3">
    <w:name w:val="toc 3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numbering" w:customStyle="1" w:styleId="FHNWAufzhlung">
    <w:name w:val="FHNW Aufzählung"/>
    <w:uiPriority w:val="99"/>
    <w:rsid w:val="00DF7D0C"/>
    <w:pPr>
      <w:numPr>
        <w:numId w:val="15"/>
      </w:numPr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405B61"/>
    <w:rPr>
      <w:rFonts w:ascii="Arial" w:eastAsiaTheme="majorEastAsia" w:hAnsi="Arial" w:cstheme="majorBidi"/>
      <w:b/>
      <w:color w:val="000000" w:themeColor="text1"/>
    </w:rPr>
  </w:style>
  <w:style w:type="paragraph" w:styleId="Aufzhlungszeichen4">
    <w:name w:val="List Bullet 4"/>
    <w:basedOn w:val="Standard"/>
    <w:uiPriority w:val="99"/>
    <w:semiHidden/>
    <w:unhideWhenUsed/>
    <w:rsid w:val="00DF7D0C"/>
    <w:p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DF7D0C"/>
    <w:pPr>
      <w:contextualSpacing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05B61"/>
    <w:rPr>
      <w:rFonts w:ascii="Arial" w:eastAsiaTheme="majorEastAsia" w:hAnsi="Arial" w:cstheme="majorBidi"/>
      <w:i/>
      <w:iCs/>
      <w:color w:val="000000" w:themeColor="text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E2ED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rsid w:val="00F2238D"/>
    <w:pPr>
      <w:spacing w:before="120" w:after="200"/>
    </w:pPr>
    <w:rPr>
      <w:bCs/>
      <w:sz w:val="16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rsid w:val="00595194"/>
    <w:pPr>
      <w:tabs>
        <w:tab w:val="right" w:pos="9356"/>
      </w:tabs>
    </w:pPr>
  </w:style>
  <w:style w:type="character" w:styleId="Fett">
    <w:name w:val="Strong"/>
    <w:basedOn w:val="Absatz-Standardschriftart"/>
    <w:uiPriority w:val="22"/>
    <w:qFormat/>
    <w:rsid w:val="00DD0651"/>
    <w:rPr>
      <w:b/>
      <w:bCs/>
    </w:rPr>
  </w:style>
  <w:style w:type="table" w:customStyle="1" w:styleId="TabellenrasterKopftabelle1">
    <w:name w:val="Tabellenraster Kopftabelle1"/>
    <w:basedOn w:val="NormaleTabelle"/>
    <w:next w:val="Tabellenraster"/>
    <w:uiPriority w:val="59"/>
    <w:rsid w:val="00796758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0" w:type="dxa"/>
        <w:bottom w:w="57" w:type="dxa"/>
        <w:right w:w="0" w:type="dxa"/>
      </w:tblCellMar>
    </w:tblPr>
  </w:style>
  <w:style w:type="character" w:styleId="Buchtitel">
    <w:name w:val="Book Title"/>
    <w:basedOn w:val="Absatz-Standardschriftart"/>
    <w:uiPriority w:val="33"/>
    <w:rsid w:val="008A3269"/>
    <w:rPr>
      <w:b/>
      <w:bCs/>
      <w:smallCaps/>
      <w:spacing w:val="5"/>
    </w:rPr>
  </w:style>
  <w:style w:type="paragraph" w:styleId="Textkrper">
    <w:name w:val="Body Text"/>
    <w:basedOn w:val="Standard"/>
    <w:link w:val="TextkrperZchn"/>
    <w:uiPriority w:val="1"/>
    <w:qFormat/>
    <w:rsid w:val="00732E76"/>
    <w:pPr>
      <w:widowControl w:val="0"/>
      <w:autoSpaceDE w:val="0"/>
      <w:autoSpaceDN w:val="0"/>
    </w:pPr>
    <w:rPr>
      <w:rFonts w:ascii="Gudea" w:eastAsia="Gudea" w:hAnsi="Gudea" w:cs="Gudea"/>
      <w:sz w:val="18"/>
      <w:szCs w:val="18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732E76"/>
    <w:rPr>
      <w:rFonts w:ascii="Gudea" w:eastAsia="Gudea" w:hAnsi="Gudea" w:cs="Gudea"/>
      <w:sz w:val="18"/>
      <w:szCs w:val="18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907B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907B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907B5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907B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907B5"/>
    <w:rPr>
      <w:rFonts w:ascii="Arial" w:hAnsi="Arial"/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4D483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3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torchenforscher.ch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storchenforscher.ch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storch-schweiz.ch/wissen/schulen/film/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ther.baeumler\AppData\Roaming\Microsoft\Templates\aktennotiz_eb_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CDE6CCAE832407BB7A4A3913EC72B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E4B26C-B0FB-4666-A6BE-BC2039A6F278}"/>
      </w:docPartPr>
      <w:docPartBody>
        <w:p w:rsidR="000B5B6C" w:rsidRDefault="000B5B6C">
          <w:pPr>
            <w:pStyle w:val="0CDE6CCAE832407BB7A4A3913EC72B57"/>
          </w:pPr>
          <w:r w:rsidRPr="001D5BA3">
            <w:rPr>
              <w:rStyle w:val="Platzhaltertext"/>
            </w:rPr>
            <w:t>Titel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CH-Basisschrift">
    <w:panose1 w:val="02000506020000020003"/>
    <w:charset w:val="00"/>
    <w:family w:val="modern"/>
    <w:notTrueType/>
    <w:pitch w:val="variable"/>
    <w:sig w:usb0="00000003" w:usb1="00000001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dea">
    <w:altName w:val="Times New Roman"/>
    <w:panose1 w:val="02000000000000000000"/>
    <w:charset w:val="00"/>
    <w:family w:val="auto"/>
    <w:pitch w:val="variable"/>
    <w:sig w:usb0="800000AF" w:usb1="4000206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B6C"/>
    <w:rsid w:val="00053972"/>
    <w:rsid w:val="000B5B6C"/>
    <w:rsid w:val="000D3D8D"/>
    <w:rsid w:val="00165CA9"/>
    <w:rsid w:val="001B3832"/>
    <w:rsid w:val="001B6446"/>
    <w:rsid w:val="001C43EB"/>
    <w:rsid w:val="002D4737"/>
    <w:rsid w:val="003020A0"/>
    <w:rsid w:val="00362FF6"/>
    <w:rsid w:val="00391134"/>
    <w:rsid w:val="003928B1"/>
    <w:rsid w:val="003A2558"/>
    <w:rsid w:val="00426780"/>
    <w:rsid w:val="004D05B3"/>
    <w:rsid w:val="004D2A14"/>
    <w:rsid w:val="00520599"/>
    <w:rsid w:val="005D1C6A"/>
    <w:rsid w:val="00766539"/>
    <w:rsid w:val="00A81B3A"/>
    <w:rsid w:val="00A96FD1"/>
    <w:rsid w:val="00BC02D0"/>
    <w:rsid w:val="00BD3E52"/>
    <w:rsid w:val="00D7481D"/>
    <w:rsid w:val="00DB5CCA"/>
    <w:rsid w:val="00F24AF8"/>
    <w:rsid w:val="00F61E2A"/>
    <w:rsid w:val="00FA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0CDE6CCAE832407BB7A4A3913EC72B57">
    <w:name w:val="0CDE6CCAE832407BB7A4A3913EC72B57"/>
  </w:style>
  <w:style w:type="paragraph" w:customStyle="1" w:styleId="D848A9B800584B86B78556E59A00E029">
    <w:name w:val="D848A9B800584B86B78556E59A00E029"/>
  </w:style>
  <w:style w:type="paragraph" w:customStyle="1" w:styleId="52F0AE21365E4A5BA7174000C9F9D82F">
    <w:name w:val="52F0AE21365E4A5BA7174000C9F9D82F"/>
  </w:style>
  <w:style w:type="paragraph" w:customStyle="1" w:styleId="AD4D2D5212B94E08B906D41F18980B7B">
    <w:name w:val="AD4D2D5212B94E08B906D41F18980B7B"/>
  </w:style>
  <w:style w:type="paragraph" w:customStyle="1" w:styleId="5FBDD5F4F7DE4198917E6280789F2842">
    <w:name w:val="5FBDD5F4F7DE4198917E6280789F2842"/>
  </w:style>
  <w:style w:type="paragraph" w:customStyle="1" w:styleId="EB05543FE11647CE991EB195995F4A85">
    <w:name w:val="EB05543FE11647CE991EB195995F4A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BCFAE98-6882-4A51-95AA-1974860A5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aktennotiz_eb_16</Template>
  <TotalTime>0</TotalTime>
  <Pages>4</Pages>
  <Words>604</Words>
  <Characters>3811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Fachhochschule Nordwestschweiz</Company>
  <LinksUpToDate>false</LinksUpToDate>
  <CharactersWithSpaces>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Baeumler Esther</dc:creator>
  <cp:lastModifiedBy>Daria</cp:lastModifiedBy>
  <cp:revision>2</cp:revision>
  <cp:lastPrinted>2017-10-13T08:37:00Z</cp:lastPrinted>
  <dcterms:created xsi:type="dcterms:W3CDTF">2017-10-27T13:59:00Z</dcterms:created>
  <dcterms:modified xsi:type="dcterms:W3CDTF">2017-10-27T13:59:00Z</dcterms:modified>
</cp:coreProperties>
</file>