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9DE4"/>
          <w:sz w:val="36"/>
          <w:szCs w:val="36"/>
        </w:rPr>
        <w:id w:val="-1052774160"/>
        <w:placeholder>
          <w:docPart w:val="C22FCBA10D3191418CA69769B81902C0"/>
        </w:placeholder>
        <w:text/>
      </w:sdtPr>
      <w:sdtEndPr/>
      <w:sdtContent>
        <w:p w14:paraId="7F5978D5" w14:textId="1C5BE656" w:rsidR="00AB7815" w:rsidRPr="00EE612F" w:rsidRDefault="00AB7815" w:rsidP="00AB7815">
          <w:pPr>
            <w:pStyle w:val="Titel"/>
            <w:spacing w:before="120"/>
            <w:rPr>
              <w:rFonts w:ascii="Gudea" w:hAnsi="Gudea"/>
              <w:color w:val="009DE4"/>
              <w:sz w:val="36"/>
              <w:szCs w:val="36"/>
            </w:rPr>
          </w:pPr>
          <w:r>
            <w:rPr>
              <w:rFonts w:ascii="Gudea" w:hAnsi="Gudea"/>
              <w:color w:val="009DE4"/>
              <w:sz w:val="36"/>
              <w:szCs w:val="36"/>
            </w:rPr>
            <w:t>Die Bedeutung des Storches für Menschen</w:t>
          </w:r>
        </w:p>
      </w:sdtContent>
    </w:sdt>
    <w:p w14:paraId="267D7220" w14:textId="77777777" w:rsidR="00AB7815" w:rsidRPr="009026A7" w:rsidRDefault="00AB7815" w:rsidP="00AB7815">
      <w:pPr>
        <w:rPr>
          <w:rFonts w:ascii="Gudea" w:hAnsi="Gudea"/>
          <w:sz w:val="21"/>
          <w:szCs w:val="21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0B66AF8" wp14:editId="1D745255">
                <wp:simplePos x="0" y="0"/>
                <wp:positionH relativeFrom="column">
                  <wp:posOffset>-91256</wp:posOffset>
                </wp:positionH>
                <wp:positionV relativeFrom="paragraph">
                  <wp:posOffset>-720090</wp:posOffset>
                </wp:positionV>
                <wp:extent cx="2447925" cy="39306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3140" w14:textId="0C827DD8" w:rsidR="00AB7815" w:rsidRDefault="00AB7815" w:rsidP="00AB7815">
                            <w:pPr>
                              <w:pStyle w:val="Textkrper"/>
                              <w:kinsoku w:val="0"/>
                              <w:overflowPunct w:val="0"/>
                              <w:spacing w:before="1"/>
                            </w:pPr>
                            <w:proofErr w:type="spellStart"/>
                            <w:r>
                              <w:t>Auftrag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BC424A">
                              <w:t>5</w:t>
                            </w:r>
                          </w:p>
                          <w:p w14:paraId="6C01353F" w14:textId="77777777" w:rsidR="00AB7815" w:rsidRPr="00B05552" w:rsidRDefault="00AB7815" w:rsidP="00AB781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B66A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-56.7pt;width:192.75pt;height:30.95pt;z-index:2516951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" filled="f" stroked="f">
                <v:textbox style="mso-fit-shape-to-text:t">
                  <w:txbxContent>
                    <w:p w14:paraId="50AF3140" w14:textId="0C827DD8" w:rsidR="00AB7815" w:rsidRDefault="00AB7815" w:rsidP="00AB7815">
                      <w:pPr>
                        <w:pStyle w:val="Textkrper"/>
                        <w:kinsoku w:val="0"/>
                        <w:overflowPunct w:val="0"/>
                        <w:spacing w:before="1"/>
                      </w:pPr>
                      <w:proofErr w:type="spellStart"/>
                      <w:r>
                        <w:t>Auftrag</w:t>
                      </w:r>
                      <w:proofErr w:type="spellEnd"/>
                      <w:r>
                        <w:t xml:space="preserve"> </w:t>
                      </w:r>
                      <w:r w:rsidR="00BC424A">
                        <w:t>5</w:t>
                      </w:r>
                    </w:p>
                    <w:p w14:paraId="6C01353F" w14:textId="77777777" w:rsidR="00AB7815" w:rsidRPr="00B05552" w:rsidRDefault="00AB7815" w:rsidP="00AB781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8FFB16" w14:textId="77777777" w:rsidR="00AB7815" w:rsidRPr="009026A7" w:rsidRDefault="00AB7815" w:rsidP="00AB7815">
      <w:pPr>
        <w:rPr>
          <w:rFonts w:ascii="Gudea" w:hAnsi="Gudea"/>
          <w:sz w:val="21"/>
          <w:szCs w:val="21"/>
        </w:rPr>
      </w:pPr>
    </w:p>
    <w:p w14:paraId="6FA03D14" w14:textId="77777777" w:rsidR="00AB7815" w:rsidRPr="009026A7" w:rsidRDefault="00AB7815" w:rsidP="00AB7815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14:paraId="71540A0B" w14:textId="77777777" w:rsidR="00AB7815" w:rsidRPr="009026A7" w:rsidRDefault="00AB7815" w:rsidP="00AB7815">
      <w:pPr>
        <w:spacing w:line="280" w:lineRule="atLeast"/>
        <w:rPr>
          <w:rFonts w:ascii="Gudea" w:hAnsi="Gudea"/>
          <w:b/>
          <w:sz w:val="21"/>
          <w:szCs w:val="21"/>
        </w:rPr>
      </w:pPr>
    </w:p>
    <w:p w14:paraId="5A956E04" w14:textId="77777777" w:rsidR="00BC424A" w:rsidRPr="007F7E17" w:rsidRDefault="00BC424A" w:rsidP="00BC424A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14:paraId="31AA8039" w14:textId="77777777" w:rsidR="00BC424A" w:rsidRPr="009026A7" w:rsidRDefault="00BC424A" w:rsidP="00BC424A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14:paraId="474C97BB" w14:textId="39D77729" w:rsidR="00AB7815" w:rsidRPr="007F7E17" w:rsidRDefault="00BC424A" w:rsidP="007469C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AB7815">
        <w:rPr>
          <w:rFonts w:ascii="Gudea" w:hAnsi="Gudea"/>
          <w:sz w:val="21"/>
          <w:szCs w:val="21"/>
        </w:rPr>
        <w:t xml:space="preserve">Dank seiner Grösse, Sichtbarkeit und Nähe zu Siedlungen ist der Storch für Menschen schon sehr </w:t>
      </w:r>
      <w:r w:rsidR="00210009">
        <w:rPr>
          <w:rFonts w:ascii="Gudea" w:hAnsi="Gudea"/>
          <w:sz w:val="21"/>
          <w:szCs w:val="21"/>
        </w:rPr>
        <w:br/>
      </w:r>
      <w:r w:rsidR="00AB7815">
        <w:rPr>
          <w:rFonts w:ascii="Gudea" w:hAnsi="Gudea"/>
          <w:sz w:val="21"/>
          <w:szCs w:val="21"/>
        </w:rPr>
        <w:t xml:space="preserve">lange präsent. So gibt es eine Vielzahl von Geschichten, Märchen, Redewendungen und Bilder über </w:t>
      </w:r>
      <w:r w:rsidR="00210009">
        <w:rPr>
          <w:rFonts w:ascii="Gudea" w:hAnsi="Gudea"/>
          <w:sz w:val="21"/>
          <w:szCs w:val="21"/>
        </w:rPr>
        <w:br/>
      </w:r>
      <w:r w:rsidR="00AB7815">
        <w:rPr>
          <w:rFonts w:ascii="Gudea" w:hAnsi="Gudea"/>
          <w:sz w:val="21"/>
          <w:szCs w:val="21"/>
        </w:rPr>
        <w:t>Störche. Die kulturellen Bedeutungen, welche Menschen den Störchen</w:t>
      </w:r>
      <w:r w:rsidR="00AB7815" w:rsidRPr="000759D9">
        <w:rPr>
          <w:rFonts w:ascii="Gudea" w:hAnsi="Gudea"/>
          <w:sz w:val="21"/>
          <w:szCs w:val="21"/>
        </w:rPr>
        <w:t xml:space="preserve"> zuschreiben</w:t>
      </w:r>
      <w:r w:rsidR="00AB7815">
        <w:rPr>
          <w:rFonts w:ascii="Gudea" w:hAnsi="Gudea"/>
          <w:sz w:val="21"/>
          <w:szCs w:val="21"/>
        </w:rPr>
        <w:t xml:space="preserve">, sind aber nicht </w:t>
      </w:r>
      <w:r w:rsidR="009F64B2">
        <w:rPr>
          <w:rFonts w:ascii="Gudea" w:hAnsi="Gudea"/>
          <w:sz w:val="21"/>
          <w:szCs w:val="21"/>
        </w:rPr>
        <w:br/>
      </w:r>
      <w:r w:rsidR="00AB7815">
        <w:rPr>
          <w:rFonts w:ascii="Gudea" w:hAnsi="Gudea"/>
          <w:sz w:val="21"/>
          <w:szCs w:val="21"/>
        </w:rPr>
        <w:t xml:space="preserve">überall auf der Welt gleich. </w:t>
      </w:r>
    </w:p>
    <w:p w14:paraId="6065B779" w14:textId="77777777" w:rsidR="00AB7815" w:rsidRPr="009026A7" w:rsidRDefault="00AB7815" w:rsidP="00AB7815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 w:rsidRPr="009026A7">
        <w:rPr>
          <w:rFonts w:ascii="Gudea" w:hAnsi="Gudea"/>
          <w:sz w:val="21"/>
          <w:szCs w:val="21"/>
        </w:rPr>
        <w:t xml:space="preserve"> </w:t>
      </w:r>
    </w:p>
    <w:p w14:paraId="393C954B" w14:textId="77777777" w:rsidR="00AB7815" w:rsidRPr="009026A7" w:rsidRDefault="00AB7815" w:rsidP="00AB7815">
      <w:pPr>
        <w:spacing w:line="280" w:lineRule="atLeast"/>
        <w:rPr>
          <w:rFonts w:ascii="Gudea" w:hAnsi="Gudea"/>
          <w:sz w:val="21"/>
          <w:szCs w:val="21"/>
        </w:rPr>
      </w:pPr>
    </w:p>
    <w:p w14:paraId="64382D25" w14:textId="77777777" w:rsidR="00AB7815" w:rsidRDefault="00AB7815" w:rsidP="00AB781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</w:p>
    <w:p w14:paraId="5A28C88B" w14:textId="77777777" w:rsidR="00AB7815" w:rsidRPr="009026A7" w:rsidRDefault="00AB7815" w:rsidP="00AB781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Wie?</w:t>
      </w:r>
      <w:r w:rsidRPr="009026A7">
        <w:rPr>
          <w:rFonts w:ascii="Gudea" w:hAnsi="Gudea"/>
          <w:sz w:val="21"/>
          <w:szCs w:val="21"/>
        </w:rPr>
        <w:t xml:space="preserve"> </w:t>
      </w:r>
    </w:p>
    <w:p w14:paraId="6348EB67" w14:textId="2A3164E9" w:rsidR="00AB7815" w:rsidRDefault="00D116A1" w:rsidP="00D116A1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 xml:space="preserve">Der Auftrag enthält vier Aufgaben. Dabei können aus den ersten drei Aufgaben auch nur eine oder </w:t>
      </w:r>
      <w:r w:rsidR="00210009">
        <w:rPr>
          <w:rFonts w:ascii="Gudea" w:hAnsi="Gudea"/>
          <w:sz w:val="21"/>
          <w:szCs w:val="21"/>
        </w:rPr>
        <w:br/>
        <w:t xml:space="preserve">zwei </w:t>
      </w:r>
      <w:r>
        <w:rPr>
          <w:rFonts w:ascii="Gudea" w:hAnsi="Gudea"/>
          <w:sz w:val="21"/>
          <w:szCs w:val="21"/>
        </w:rPr>
        <w:t xml:space="preserve">ausgewählt werden, da sie ähnlich sind und relativ viel Schreibarbeit der Kinder erfordern. </w:t>
      </w:r>
      <w:r>
        <w:rPr>
          <w:rFonts w:ascii="Gudea" w:hAnsi="Gudea"/>
          <w:sz w:val="21"/>
          <w:szCs w:val="21"/>
        </w:rPr>
        <w:br/>
        <w:t xml:space="preserve">Zur letzten Aufgabe </w:t>
      </w:r>
      <w:r w:rsidR="00AB7815">
        <w:rPr>
          <w:rFonts w:ascii="Gudea" w:hAnsi="Gudea"/>
          <w:sz w:val="21"/>
          <w:szCs w:val="21"/>
        </w:rPr>
        <w:t xml:space="preserve">stehen vier Infoblätter bereit. </w:t>
      </w:r>
      <w:r w:rsidR="006F6A43">
        <w:rPr>
          <w:rFonts w:ascii="Gudea" w:hAnsi="Gudea"/>
          <w:sz w:val="21"/>
          <w:szCs w:val="21"/>
        </w:rPr>
        <w:br/>
      </w:r>
    </w:p>
    <w:p w14:paraId="7D477B58" w14:textId="53D769D0" w:rsidR="00BA7FC3" w:rsidRDefault="00AB7815" w:rsidP="004F6110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 xml:space="preserve">Zu Beginn </w:t>
      </w:r>
      <w:r w:rsidR="004F6110" w:rsidRPr="004F6110">
        <w:rPr>
          <w:rFonts w:ascii="Gudea" w:hAnsi="Gudea"/>
          <w:sz w:val="21"/>
          <w:szCs w:val="21"/>
        </w:rPr>
        <w:t xml:space="preserve">können </w:t>
      </w:r>
      <w:r w:rsidR="004F6110" w:rsidRPr="009F64B2">
        <w:rPr>
          <w:rFonts w:ascii="Gudea" w:hAnsi="Gudea"/>
          <w:sz w:val="21"/>
          <w:szCs w:val="21"/>
        </w:rPr>
        <w:t xml:space="preserve">die Kinder </w:t>
      </w:r>
      <w:r w:rsidR="00D116A1" w:rsidRPr="009F64B2">
        <w:rPr>
          <w:rFonts w:ascii="Gudea" w:hAnsi="Gudea"/>
          <w:sz w:val="21"/>
          <w:szCs w:val="21"/>
        </w:rPr>
        <w:t>eine</w:t>
      </w:r>
      <w:r w:rsidR="004F6110" w:rsidRPr="009F64B2">
        <w:rPr>
          <w:rFonts w:ascii="Gudea" w:hAnsi="Gudea"/>
          <w:sz w:val="21"/>
          <w:szCs w:val="21"/>
        </w:rPr>
        <w:t xml:space="preserve"> eigene </w:t>
      </w:r>
      <w:r w:rsidR="00D116A1" w:rsidRPr="009F64B2">
        <w:rPr>
          <w:rFonts w:ascii="Gudea" w:hAnsi="Gudea"/>
          <w:sz w:val="21"/>
          <w:szCs w:val="21"/>
        </w:rPr>
        <w:t xml:space="preserve">kurze Geschichte </w:t>
      </w:r>
      <w:r w:rsidR="004F6110" w:rsidRPr="009F64B2">
        <w:rPr>
          <w:rFonts w:ascii="Gudea" w:hAnsi="Gudea"/>
          <w:sz w:val="21"/>
          <w:szCs w:val="21"/>
        </w:rPr>
        <w:t>erfinden</w:t>
      </w:r>
      <w:r w:rsidR="00D116A1">
        <w:rPr>
          <w:rFonts w:ascii="Gudea" w:hAnsi="Gudea"/>
          <w:sz w:val="21"/>
          <w:szCs w:val="21"/>
        </w:rPr>
        <w:t xml:space="preserve"> und aufschreiben. </w:t>
      </w:r>
      <w:r w:rsidR="00BA7FC3">
        <w:rPr>
          <w:rFonts w:ascii="Gudea" w:hAnsi="Gudea"/>
          <w:sz w:val="21"/>
          <w:szCs w:val="21"/>
        </w:rPr>
        <w:br/>
        <w:t xml:space="preserve">Diese Geschichten </w:t>
      </w:r>
      <w:r w:rsidR="00D116A1">
        <w:rPr>
          <w:rFonts w:ascii="Gudea" w:hAnsi="Gudea"/>
          <w:sz w:val="21"/>
          <w:szCs w:val="21"/>
        </w:rPr>
        <w:t xml:space="preserve">können dann auch in Klasse vorgelesen und gewürdigt werden. Anschliessend </w:t>
      </w:r>
      <w:r w:rsidR="00BA7FC3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überlegen sich die Schülerinnen und Schüler, welche Bedeutungen und Geschichten zu Störchen </w:t>
      </w:r>
      <w:r w:rsidR="00BA7FC3">
        <w:rPr>
          <w:rFonts w:ascii="Gudea" w:hAnsi="Gudea"/>
          <w:sz w:val="21"/>
          <w:szCs w:val="21"/>
        </w:rPr>
        <w:br/>
      </w:r>
      <w:r w:rsidR="004F6110">
        <w:rPr>
          <w:rFonts w:ascii="Gudea" w:hAnsi="Gudea"/>
          <w:sz w:val="21"/>
          <w:szCs w:val="21"/>
        </w:rPr>
        <w:t xml:space="preserve">sie </w:t>
      </w:r>
      <w:r>
        <w:rPr>
          <w:rFonts w:ascii="Gudea" w:hAnsi="Gudea"/>
          <w:sz w:val="21"/>
          <w:szCs w:val="21"/>
        </w:rPr>
        <w:t xml:space="preserve">selber kennen und notieren sich diese. </w:t>
      </w:r>
    </w:p>
    <w:p w14:paraId="2DC3E320" w14:textId="3CB8E6A3" w:rsidR="00AB7815" w:rsidRDefault="00D116A1" w:rsidP="004F6110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br/>
        <w:t>In einer weiteren Aufgabe</w:t>
      </w:r>
      <w:r w:rsidR="00AB7815">
        <w:rPr>
          <w:rFonts w:ascii="Gudea" w:hAnsi="Gudea"/>
          <w:sz w:val="21"/>
          <w:szCs w:val="21"/>
        </w:rPr>
        <w:t xml:space="preserve"> befragen sie ihre Eltern oder Grosseltern nach Geschichten und </w:t>
      </w:r>
      <w:r w:rsidR="00BA7FC3">
        <w:rPr>
          <w:rFonts w:ascii="Gudea" w:hAnsi="Gudea"/>
          <w:sz w:val="21"/>
          <w:szCs w:val="21"/>
        </w:rPr>
        <w:br/>
      </w:r>
      <w:r w:rsidR="00AB7815" w:rsidRPr="00182B13">
        <w:rPr>
          <w:rFonts w:ascii="Gudea" w:hAnsi="Gudea"/>
          <w:sz w:val="21"/>
          <w:szCs w:val="21"/>
        </w:rPr>
        <w:t>Bedeutungen zum Storch</w:t>
      </w:r>
      <w:r w:rsidR="00AB7815">
        <w:rPr>
          <w:rFonts w:ascii="Gudea" w:hAnsi="Gudea"/>
          <w:sz w:val="21"/>
          <w:szCs w:val="21"/>
        </w:rPr>
        <w:t xml:space="preserve">. Je nach Zusammensetzung der Klasse </w:t>
      </w:r>
      <w:r>
        <w:rPr>
          <w:rFonts w:ascii="Gudea" w:hAnsi="Gudea"/>
          <w:sz w:val="21"/>
          <w:szCs w:val="21"/>
        </w:rPr>
        <w:t xml:space="preserve">werden dabei </w:t>
      </w:r>
      <w:r w:rsidR="00AB7815">
        <w:rPr>
          <w:rFonts w:ascii="Gudea" w:hAnsi="Gudea"/>
          <w:sz w:val="21"/>
          <w:szCs w:val="21"/>
        </w:rPr>
        <w:t xml:space="preserve">schon kulturell </w:t>
      </w:r>
      <w:r w:rsidR="00BA7FC3">
        <w:rPr>
          <w:rFonts w:ascii="Gudea" w:hAnsi="Gudea"/>
          <w:sz w:val="21"/>
          <w:szCs w:val="21"/>
        </w:rPr>
        <w:br/>
      </w:r>
      <w:r w:rsidR="00AB7815">
        <w:rPr>
          <w:rFonts w:ascii="Gudea" w:hAnsi="Gudea"/>
          <w:sz w:val="21"/>
          <w:szCs w:val="21"/>
        </w:rPr>
        <w:t xml:space="preserve">unterschiedliche Bedeutungen zu Störchen zusammenkommen. Daher ist eine Austauschrunde </w:t>
      </w:r>
      <w:r w:rsidR="00BA7FC3">
        <w:rPr>
          <w:rFonts w:ascii="Gudea" w:hAnsi="Gudea"/>
          <w:sz w:val="21"/>
          <w:szCs w:val="21"/>
        </w:rPr>
        <w:br/>
      </w:r>
      <w:r w:rsidR="00AB7815">
        <w:rPr>
          <w:rFonts w:ascii="Gudea" w:hAnsi="Gudea"/>
          <w:sz w:val="21"/>
          <w:szCs w:val="21"/>
        </w:rPr>
        <w:t xml:space="preserve">an dieser Stelle wohl meist sinnvoll. </w:t>
      </w:r>
      <w:r w:rsidR="006F6A43">
        <w:rPr>
          <w:rFonts w:ascii="Gudea" w:hAnsi="Gudea"/>
          <w:sz w:val="21"/>
          <w:szCs w:val="21"/>
        </w:rPr>
        <w:br/>
      </w:r>
    </w:p>
    <w:p w14:paraId="602D9430" w14:textId="77777777" w:rsidR="00437969" w:rsidRDefault="00AB7815" w:rsidP="00437969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 xml:space="preserve">Für die </w:t>
      </w:r>
      <w:r w:rsidR="004F6110">
        <w:rPr>
          <w:rFonts w:ascii="Gudea" w:hAnsi="Gudea"/>
          <w:sz w:val="21"/>
          <w:szCs w:val="21"/>
        </w:rPr>
        <w:t xml:space="preserve">letzte </w:t>
      </w:r>
      <w:r>
        <w:rPr>
          <w:rFonts w:ascii="Gudea" w:hAnsi="Gudea"/>
          <w:sz w:val="21"/>
          <w:szCs w:val="21"/>
        </w:rPr>
        <w:t xml:space="preserve">Aufgabe stehen vier Infoblätter zu jeweils unterschiedlichen kulturellen Bedeutungen </w:t>
      </w:r>
      <w:r w:rsidR="0043072A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>des Storches zur Verfügung. Die Aufgabe i</w:t>
      </w:r>
      <w:r w:rsidR="00D116A1">
        <w:rPr>
          <w:rFonts w:ascii="Gudea" w:hAnsi="Gudea"/>
          <w:sz w:val="21"/>
          <w:szCs w:val="21"/>
        </w:rPr>
        <w:t>st als Gruppenpuzzle beschrie</w:t>
      </w:r>
      <w:r>
        <w:rPr>
          <w:rFonts w:ascii="Gudea" w:hAnsi="Gudea"/>
          <w:sz w:val="21"/>
          <w:szCs w:val="21"/>
        </w:rPr>
        <w:t xml:space="preserve">ben, die Texte können aber </w:t>
      </w:r>
      <w:r w:rsidR="0043072A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auch in anderen Formen bearbeitet werden. Beim Gruppenpuzzle liest jeweils eine Gruppe einen </w:t>
      </w:r>
      <w:r w:rsidR="00182B13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Text und notiert sich das Wichtigste. Anschliessend werden die Gruppen neu zusammengesetzt, </w:t>
      </w:r>
      <w:r w:rsidR="00182B13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sodass in jeder Gruppe eine Expertin, ein Experte zu einem Infoblatt vertreten ist. </w:t>
      </w:r>
    </w:p>
    <w:p w14:paraId="2DEAF270" w14:textId="02325683" w:rsidR="00AB7815" w:rsidRPr="007661F4" w:rsidRDefault="00210009" w:rsidP="00437969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br/>
      </w:r>
      <w:r w:rsidR="00AB7815">
        <w:rPr>
          <w:rFonts w:ascii="Gudea" w:hAnsi="Gudea"/>
          <w:sz w:val="21"/>
          <w:szCs w:val="21"/>
        </w:rPr>
        <w:t xml:space="preserve">Die Kinder tauschen sich nun zu den verschiedenen Texten aus. Als Abschluss sollten die Texte </w:t>
      </w:r>
      <w:r>
        <w:rPr>
          <w:rFonts w:ascii="Gudea" w:hAnsi="Gudea"/>
          <w:sz w:val="21"/>
          <w:szCs w:val="21"/>
        </w:rPr>
        <w:br/>
      </w:r>
      <w:r w:rsidR="00AB7815">
        <w:rPr>
          <w:rFonts w:ascii="Gudea" w:hAnsi="Gudea"/>
          <w:sz w:val="21"/>
          <w:szCs w:val="21"/>
        </w:rPr>
        <w:t xml:space="preserve">gemeinsam besprochen und Fragen geklärt werden. </w:t>
      </w:r>
      <w:r w:rsidR="004F6110">
        <w:rPr>
          <w:rFonts w:ascii="Gudea" w:hAnsi="Gudea"/>
          <w:sz w:val="21"/>
          <w:szCs w:val="21"/>
        </w:rPr>
        <w:br/>
      </w:r>
    </w:p>
    <w:p w14:paraId="29638BC7" w14:textId="77777777" w:rsidR="00AB7815" w:rsidRPr="009026A7" w:rsidRDefault="00AB7815" w:rsidP="00AB7815">
      <w:pPr>
        <w:spacing w:line="280" w:lineRule="atLeast"/>
        <w:rPr>
          <w:rFonts w:ascii="Gudea" w:hAnsi="Gudea"/>
          <w:sz w:val="21"/>
          <w:szCs w:val="21"/>
        </w:rPr>
      </w:pPr>
    </w:p>
    <w:p w14:paraId="6AF62A01" w14:textId="77777777" w:rsidR="00AB7815" w:rsidRPr="009026A7" w:rsidRDefault="00AB7815" w:rsidP="00AB7815">
      <w:pPr>
        <w:spacing w:line="280" w:lineRule="atLeast"/>
        <w:rPr>
          <w:rFonts w:ascii="Gudea" w:hAnsi="Gudea"/>
          <w:sz w:val="21"/>
          <w:szCs w:val="21"/>
        </w:rPr>
      </w:pPr>
    </w:p>
    <w:p w14:paraId="04448CAC" w14:textId="77777777" w:rsidR="00EA6B20" w:rsidRDefault="00EA6B20" w:rsidP="00EA6B20"/>
    <w:p w14:paraId="54D54AB8" w14:textId="77777777" w:rsidR="00EA6B20" w:rsidRDefault="00EA6B20" w:rsidP="00EA6B20"/>
    <w:p w14:paraId="7C08037E" w14:textId="43A662A7" w:rsidR="00210009" w:rsidRDefault="004F6110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  <w:r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>Eine Geschichte zum Storch erfinden</w:t>
      </w:r>
    </w:p>
    <w:p w14:paraId="61238359" w14:textId="77777777" w:rsidR="00A52EA9" w:rsidRDefault="00A52EA9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</w:p>
    <w:p w14:paraId="159FF759" w14:textId="02454C15" w:rsidR="00D116A1" w:rsidRPr="000759D9" w:rsidRDefault="004F6110" w:rsidP="00A52EA9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>Nun hast du schon einiges übe</w:t>
      </w:r>
      <w:r w:rsidR="006F6A43" w:rsidRPr="000759D9">
        <w:rPr>
          <w:rFonts w:ascii="DCH-Basisschrift" w:hAnsi="DCH-Basisschrift"/>
        </w:rPr>
        <w:t>r</w:t>
      </w:r>
      <w:r w:rsidRPr="000759D9">
        <w:rPr>
          <w:rFonts w:ascii="DCH-Basisschrift" w:hAnsi="DCH-Basisschrift"/>
        </w:rPr>
        <w:t xml:space="preserve"> den Storch erfahren. </w:t>
      </w:r>
      <w:r w:rsidR="00210009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 xml:space="preserve">Denke dir nun eine Geschichte aus, in welcher ein Storch </w:t>
      </w:r>
      <w:r w:rsidR="00210009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 xml:space="preserve">eine wichtige Rolle spielt. </w:t>
      </w:r>
      <w:r w:rsidR="00D116A1" w:rsidRPr="000759D9">
        <w:rPr>
          <w:rFonts w:ascii="DCH-Basisschrift" w:hAnsi="DCH-Basisschrift"/>
        </w:rPr>
        <w:t xml:space="preserve">Eine Geschichte hat immer </w:t>
      </w:r>
      <w:r w:rsidR="000759D9">
        <w:rPr>
          <w:rFonts w:ascii="DCH-Basisschrift" w:hAnsi="DCH-Basisschrift"/>
        </w:rPr>
        <w:br/>
      </w:r>
      <w:r w:rsidR="00D116A1" w:rsidRPr="000759D9">
        <w:rPr>
          <w:rFonts w:ascii="DCH-Basisschrift" w:hAnsi="DCH-Basisschrift"/>
        </w:rPr>
        <w:t>e</w:t>
      </w:r>
      <w:r w:rsidR="000759D9">
        <w:rPr>
          <w:rFonts w:ascii="DCH-Basisschrift" w:hAnsi="DCH-Basisschrift"/>
        </w:rPr>
        <w:t xml:space="preserve">ine </w:t>
      </w:r>
      <w:r w:rsidR="00210009" w:rsidRPr="000759D9">
        <w:rPr>
          <w:rFonts w:ascii="DCH-Basisschrift" w:hAnsi="DCH-Basisschrift"/>
        </w:rPr>
        <w:t xml:space="preserve">Einleitung, einen Hauptteil </w:t>
      </w:r>
      <w:r w:rsidR="00D116A1" w:rsidRPr="000759D9">
        <w:rPr>
          <w:rFonts w:ascii="DCH-Basisschrift" w:hAnsi="DCH-Basisschrift"/>
        </w:rPr>
        <w:t xml:space="preserve">und einen Schluss. </w:t>
      </w:r>
    </w:p>
    <w:p w14:paraId="68EF3EC5" w14:textId="01027A7A" w:rsidR="00D116A1" w:rsidRPr="000759D9" w:rsidRDefault="00D116A1" w:rsidP="00A52EA9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 xml:space="preserve">Deine Geschichte soll mindestens </w:t>
      </w:r>
      <w:r w:rsidR="000759D9">
        <w:rPr>
          <w:rFonts w:ascii="DCH-Basisschrift" w:hAnsi="DCH-Basisschrift"/>
        </w:rPr>
        <w:t>drei</w:t>
      </w:r>
      <w:r w:rsidRPr="000759D9">
        <w:rPr>
          <w:rFonts w:ascii="DCH-Basisschrift" w:hAnsi="DCH-Basisschrift"/>
        </w:rPr>
        <w:t xml:space="preserve"> Sätze haben. </w:t>
      </w:r>
    </w:p>
    <w:p w14:paraId="38BB0D0F" w14:textId="04514DFA" w:rsidR="008A5B64" w:rsidRDefault="004F6110" w:rsidP="008A5B64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>Sch</w:t>
      </w:r>
      <w:r w:rsidR="00D116A1" w:rsidRPr="000759D9">
        <w:rPr>
          <w:rFonts w:ascii="DCH-Basisschrift" w:hAnsi="DCH-Basisschrift"/>
        </w:rPr>
        <w:t xml:space="preserve">reibe hier deine Geschichte auf: </w:t>
      </w:r>
    </w:p>
    <w:p w14:paraId="2B75657A" w14:textId="77777777" w:rsidR="008A5B64" w:rsidRDefault="008A5B64">
      <w:pPr>
        <w:spacing w:after="200" w:line="276" w:lineRule="auto"/>
        <w:rPr>
          <w:rFonts w:ascii="DCH-Basisschrift" w:hAnsi="DCH-Basisschrift"/>
        </w:rPr>
      </w:pPr>
    </w:p>
    <w:p w14:paraId="3E292C4A" w14:textId="6E3D7008" w:rsidR="008A5B64" w:rsidRDefault="008A5B64">
      <w:pPr>
        <w:spacing w:after="200" w:line="276" w:lineRule="auto"/>
        <w:rPr>
          <w:rFonts w:ascii="DCH-Basisschrift" w:hAnsi="DCH-Basisschrif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5FFE355" wp14:editId="04C11A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49520" cy="4099034"/>
                <wp:effectExtent l="0" t="0" r="36830" b="15875"/>
                <wp:wrapNone/>
                <wp:docPr id="66" name="Gruppieren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4099034"/>
                          <a:chOff x="0" y="0"/>
                          <a:chExt cx="5049520" cy="4099034"/>
                        </a:xfrm>
                      </wpg:grpSpPr>
                      <wps:wsp>
                        <wps:cNvPr id="5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4502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4951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6977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7427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0" y="357877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0" y="4099034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B238A" id="Gruppieren 66" o:spid="_x0000_s1026" style="position:absolute;margin-left:0;margin-top:0;width:397.6pt;height:322.75pt;z-index:251731968" coordsize="50495,4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    <v:shape id="AutoShape 35" o:spid="_x0000_s1030" type="#_x0000_t32" style="position:absolute;top:1545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    <v:shape id="AutoShape 36" o:spid="_x0000_s1031" type="#_x0000_t32" style="position:absolute;top:2049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    <v:shape id="AutoShape 37" o:spid="_x0000_s1032" type="#_x0000_t32" style="position:absolute;top:2569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Tq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F/D3JfwAmb0AAAD//wMAUEsBAi0AFAAGAAgAAAAhANvh9svuAAAAhQEAABMAAAAAAAAAAAAA&#10;AAAAAAAAAFtDb250ZW50X1R5cGVzXS54bWxQSwECLQAUAAYACAAAACEAWvQsW78AAAAVAQAACwAA&#10;AAAAAAAAAAAAAAAfAQAAX3JlbHMvLnJlbHNQSwECLQAUAAYACAAAACEAkf7U6sMAAADbAAAADwAA&#10;AAAAAAAAAAAAAAAHAgAAZHJzL2Rvd25yZXYueG1sUEsFBgAAAAADAAMAtwAAAPcCAAAAAA==&#10;" strokeweight="1pt"/>
                <v:shape id="AutoShape 38" o:spid="_x0000_s1033" type="#_x0000_t32" style="position:absolute;top:3074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    <v:shape id="AutoShape 39" o:spid="_x0000_s1034" type="#_x0000_t32" style="position:absolute;top:3578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kF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BxW+kFxQAAANsAAAAP&#10;AAAAAAAAAAAAAAAAAAcCAABkcnMvZG93bnJldi54bWxQSwUGAAAAAAMAAwC3AAAA+QIAAAAA&#10;" strokeweight="1pt"/>
                <v:shape id="AutoShape 42" o:spid="_x0000_s1035" type="#_x0000_t32" style="position:absolute;top:4099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ye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AeF0yexQAAANsAAAAP&#10;AAAAAAAAAAAAAAAAAAcCAABkcnMvZG93bnJldi54bWxQSwUGAAAAAAMAAwC3AAAA+QIAAAAA&#10;" strokeweight="1pt"/>
              </v:group>
            </w:pict>
          </mc:Fallback>
        </mc:AlternateContent>
      </w:r>
      <w:r>
        <w:rPr>
          <w:rFonts w:ascii="DCH-Basisschrift" w:hAnsi="DCH-Basisschrift"/>
        </w:rPr>
        <w:br w:type="page"/>
      </w:r>
    </w:p>
    <w:p w14:paraId="7230EE56" w14:textId="236CBD02" w:rsidR="00A52EA9" w:rsidRDefault="003432D5" w:rsidP="00A52EA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  <w:r w:rsidRPr="007469CE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>D</w:t>
      </w:r>
      <w:r w:rsidR="003D74FA" w:rsidRPr="007469CE">
        <w:rPr>
          <w:rFonts w:ascii="DCH-Basisschrift" w:hAnsi="DCH-Basisschrift"/>
          <w:color w:val="215868" w:themeColor="accent5" w:themeShade="80"/>
          <w:sz w:val="24"/>
          <w:szCs w:val="24"/>
        </w:rPr>
        <w:t>iese Geschichten und Bedeutungen von Störchen kenne ich</w:t>
      </w:r>
    </w:p>
    <w:p w14:paraId="1A84AD4C" w14:textId="77777777" w:rsidR="00A52EA9" w:rsidRDefault="00A52EA9" w:rsidP="00A52EA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</w:p>
    <w:p w14:paraId="343F1DB6" w14:textId="7D07423A" w:rsidR="00CA62B9" w:rsidRPr="00A52EA9" w:rsidRDefault="003D74FA" w:rsidP="00A52EA9">
      <w:pPr>
        <w:spacing w:line="52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  <w:r w:rsidRPr="000759D9">
        <w:rPr>
          <w:rFonts w:ascii="DCH-Basisschrift" w:hAnsi="DCH-Basisschrift"/>
        </w:rPr>
        <w:t xml:space="preserve">Über den Storch gibt es </w:t>
      </w:r>
      <w:r w:rsidR="003E7241" w:rsidRPr="000759D9">
        <w:rPr>
          <w:rFonts w:ascii="DCH-Basisschrift" w:hAnsi="DCH-Basisschrift"/>
        </w:rPr>
        <w:t>Redewendungen,</w:t>
      </w:r>
      <w:r w:rsidR="00CA62B9" w:rsidRPr="000759D9">
        <w:rPr>
          <w:rFonts w:ascii="DCH-Basisschrift" w:hAnsi="DCH-Basisschrift"/>
        </w:rPr>
        <w:t xml:space="preserve"> Märche</w:t>
      </w:r>
      <w:r w:rsidR="003E7241" w:rsidRPr="000759D9">
        <w:rPr>
          <w:rFonts w:ascii="DCH-Basisschrift" w:hAnsi="DCH-Basisschrift"/>
        </w:rPr>
        <w:t>n</w:t>
      </w:r>
      <w:r w:rsidRPr="000759D9">
        <w:rPr>
          <w:rFonts w:ascii="DCH-Basisschrift" w:hAnsi="DCH-Basisschrift"/>
        </w:rPr>
        <w:t xml:space="preserve">, </w:t>
      </w:r>
      <w:r w:rsidR="00336442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 xml:space="preserve">Bilderbücher und Geschichten. Manchmal wird dem Storch </w:t>
      </w:r>
      <w:r w:rsidR="00137346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>auch eine ganz besondere Bedeutung zugeschrieben.</w:t>
      </w:r>
    </w:p>
    <w:p w14:paraId="294D6777" w14:textId="437F9CA7" w:rsidR="008A5B64" w:rsidRDefault="003D74FA" w:rsidP="008A5B64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 xml:space="preserve">Schreibe hier, was du dazu weisst: </w:t>
      </w:r>
      <w:r w:rsidR="00CA62B9" w:rsidRPr="000759D9">
        <w:rPr>
          <w:rFonts w:ascii="DCH-Basisschrift" w:hAnsi="DCH-Basisschrift"/>
        </w:rPr>
        <w:t xml:space="preserve"> </w:t>
      </w:r>
    </w:p>
    <w:p w14:paraId="2CA4571C" w14:textId="77777777" w:rsidR="008A5B64" w:rsidRDefault="008A5B64">
      <w:pPr>
        <w:spacing w:after="200" w:line="276" w:lineRule="auto"/>
        <w:rPr>
          <w:rFonts w:ascii="DCH-Basisschrift" w:hAnsi="DCH-Basisschrift"/>
        </w:rPr>
      </w:pPr>
    </w:p>
    <w:p w14:paraId="11A9986C" w14:textId="1AF8869A" w:rsidR="008A5B64" w:rsidRDefault="008A5B64">
      <w:pPr>
        <w:spacing w:after="200" w:line="276" w:lineRule="auto"/>
        <w:rPr>
          <w:rFonts w:ascii="DCH-Basisschrift" w:hAnsi="DCH-Basisschrif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B50932B" wp14:editId="6D2AAE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65286" cy="4619297"/>
                <wp:effectExtent l="0" t="0" r="40640" b="10160"/>
                <wp:wrapNone/>
                <wp:docPr id="77" name="Gruppieren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286" cy="4619297"/>
                          <a:chOff x="0" y="0"/>
                          <a:chExt cx="5065286" cy="4619297"/>
                        </a:xfrm>
                      </wpg:grpSpPr>
                      <wps:wsp>
                        <wps:cNvPr id="6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2026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40525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4951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6978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9004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0" y="357877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0" y="41148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15766" y="46192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63E81" id="Gruppieren 77" o:spid="_x0000_s1026" style="position:absolute;margin-left:0;margin-top:0;width:398.85pt;height:363.7pt;z-index:251734016" coordsize="50652,4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dy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Vmu4fwk/QO7+AQAA//8DAFBLAQItABQABgAIAAAAIQDb4fbL7gAAAIUBAAATAAAAAAAAAAAA&#10;AAAAAAAAAABbQ29udGVudF9UeXBlc10ueG1sUEsBAi0AFAAGAAgAAAAhAFr0LFu/AAAAFQEAAAsA&#10;AAAAAAAAAAAAAAAAHwEAAF9yZWxzLy5yZWxzUEsBAi0AFAAGAAgAAAAhAIGJd3LEAAAA2wAAAA8A&#10;AAAAAAAAAAAAAAAABwIAAGRycy9kb3ducmV2LnhtbFBLBQYAAAAAAwADALcAAAD4AgAAAAA=&#10;" strokeweight="1pt"/>
                <v:shape id="AutoShape 33" o:spid="_x0000_s1028" type="#_x0000_t32" style="position:absolute;top:520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MA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Y8CX8AHl4AAAA//8DAFBLAQItABQABgAIAAAAIQDb4fbL7gAAAIUBAAATAAAAAAAAAAAAAAAA&#10;AAAAAABbQ29udGVudF9UeXBlc10ueG1sUEsBAi0AFAAGAAgAAAAhAFr0LFu/AAAAFQEAAAsAAAAA&#10;AAAAAAAAAAAAHwEAAF9yZWxzLy5yZWxzUEsBAi0AFAAGAAgAAAAhAPAW4wDBAAAA2wAAAA8AAAAA&#10;AAAAAAAAAAAABwIAAGRycy9kb3ducmV2LnhtbFBLBQYAAAAAAwADALcAAAD1AgAAAAA=&#10;" strokeweight="1pt"/>
                <v:shape id="AutoShape 34" o:spid="_x0000_s1029" type="#_x0000_t32" style="position:absolute;top:1040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ab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kg38fQk/QO5/AQAA//8DAFBLAQItABQABgAIAAAAIQDb4fbL7gAAAIUBAAATAAAAAAAAAAAA&#10;AAAAAAAAAABbQ29udGVudF9UeXBlc10ueG1sUEsBAi0AFAAGAAgAAAAhAFr0LFu/AAAAFQEAAAsA&#10;AAAAAAAAAAAAAAAAHwEAAF9yZWxzLy5yZWxzUEsBAi0AFAAGAAgAAAAhAJ9aRpvEAAAA2wAAAA8A&#10;AAAAAAAAAAAAAAAABwIAAGRycy9kb3ducmV2LnhtbFBLBQYAAAAAAwADALcAAAD4AgAAAAA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" strokeweight="1pt"/>
                <v:shape id="AutoShape 36" o:spid="_x0000_s1031" type="#_x0000_t32" style="position:absolute;top:2049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" strokeweight="1pt"/>
                <v:shape id="AutoShape 37" o:spid="_x0000_s1032" type="#_x0000_t32" style="position:absolute;top:2569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" strokeweight="1pt"/>
                <v:shape id="AutoShape 38" o:spid="_x0000_s1033" type="#_x0000_t32" style="position:absolute;top:3090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es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e2vnrMMAAADbAAAADwAA&#10;AAAAAAAAAAAAAAAHAgAAZHJzL2Rvd25yZXYueG1sUEsFBgAAAAADAAMAtwAAAPcCAAAAAA==&#10;" strokeweight="1pt"/>
                <v:shape id="AutoShape 39" o:spid="_x0000_s1034" type="#_x0000_t32" style="position:absolute;top:3578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/Y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9IJ/2MMAAADbAAAADwAA&#10;AAAAAAAAAAAAAAAHAgAAZHJzL2Rvd25yZXYueG1sUEsFBgAAAAADAAMAtwAAAPcCAAAAAA==&#10;" strokeweight="1pt"/>
                <v:shape id="AutoShape 42" o:spid="_x0000_s1035" type="#_x0000_t32" style="position:absolute;top:41148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pD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m87aQ8MAAADbAAAADwAA&#10;AAAAAAAAAAAAAAAHAgAAZHJzL2Rvd25yZXYueG1sUEsFBgAAAAADAAMAtwAAAPcCAAAAAA==&#10;" strokeweight="1pt"/>
                <v:shape id="AutoShape 43" o:spid="_x0000_s1036" type="#_x0000_t32" style="position:absolute;left:157;top:461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Q0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1iu4fwk/QO7+AQAA//8DAFBLAQItABQABgAIAAAAIQDb4fbL7gAAAIUBAAATAAAAAAAAAAAA&#10;AAAAAAAAAABbQ29udGVudF9UeXBlc10ueG1sUEsBAi0AFAAGAAgAAAAhAFr0LFu/AAAAFQEAAAsA&#10;AAAAAAAAAAAAAAAAHwEAAF9yZWxzLy5yZWxzUEsBAi0AFAAGAAgAAAAhAGscRDTEAAAA2wAAAA8A&#10;AAAAAAAAAAAAAAAABwIAAGRycy9kb3ducmV2LnhtbFBLBQYAAAAAAwADALcAAAD4AgAAAAA=&#10;" strokeweight="1pt"/>
              </v:group>
            </w:pict>
          </mc:Fallback>
        </mc:AlternateContent>
      </w:r>
      <w:r>
        <w:rPr>
          <w:rFonts w:ascii="DCH-Basisschrift" w:hAnsi="DCH-Basisschrift"/>
        </w:rPr>
        <w:br w:type="page"/>
      </w:r>
    </w:p>
    <w:p w14:paraId="4E887C00" w14:textId="47290B8B" w:rsidR="00A52EA9" w:rsidRDefault="00A52EA9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  <w:r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>Das wissen meine Eltern dazu</w:t>
      </w:r>
    </w:p>
    <w:p w14:paraId="0F70B45A" w14:textId="77777777" w:rsidR="00A52EA9" w:rsidRDefault="00A52EA9" w:rsidP="00A52EA9">
      <w:pPr>
        <w:spacing w:line="40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</w:p>
    <w:p w14:paraId="58C8B9A5" w14:textId="6F1F1E36" w:rsidR="00A52EA9" w:rsidRPr="00A52EA9" w:rsidRDefault="003D74FA" w:rsidP="00A52EA9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 xml:space="preserve">Befrage nun deine </w:t>
      </w:r>
      <w:r w:rsidR="004C082A" w:rsidRPr="000759D9">
        <w:rPr>
          <w:rFonts w:ascii="DCH-Basisschrift" w:hAnsi="DCH-Basisschrift"/>
        </w:rPr>
        <w:t xml:space="preserve">Eltern oder </w:t>
      </w:r>
      <w:r w:rsidRPr="000759D9">
        <w:rPr>
          <w:rFonts w:ascii="DCH-Basisschrift" w:hAnsi="DCH-Basisschrift"/>
        </w:rPr>
        <w:t xml:space="preserve">Grosseltern zum </w:t>
      </w:r>
      <w:r w:rsidR="004C082A" w:rsidRPr="000759D9">
        <w:rPr>
          <w:rFonts w:ascii="DCH-Basisschrift" w:hAnsi="DCH-Basisschrift"/>
        </w:rPr>
        <w:t>Storch</w:t>
      </w:r>
      <w:r w:rsidRPr="000759D9">
        <w:rPr>
          <w:rFonts w:ascii="DCH-Basisschrift" w:hAnsi="DCH-Basisschrift"/>
        </w:rPr>
        <w:t xml:space="preserve">. </w:t>
      </w:r>
      <w:r w:rsidR="0066138D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 xml:space="preserve">Welche Sprichwörter und Geschichten kennen sie? </w:t>
      </w:r>
      <w:r w:rsidR="0066138D" w:rsidRPr="000759D9">
        <w:rPr>
          <w:rFonts w:ascii="DCH-Basisschrift" w:hAnsi="DCH-Basisschrift"/>
        </w:rPr>
        <w:br/>
      </w:r>
      <w:r w:rsidR="004C082A" w:rsidRPr="000759D9">
        <w:rPr>
          <w:rFonts w:ascii="DCH-Basisschrift" w:hAnsi="DCH-Basisschrift"/>
        </w:rPr>
        <w:t>Hat der Storch für sie eine spezielle Bedeutung?</w:t>
      </w:r>
      <w:r w:rsidR="003E7241" w:rsidRPr="000759D9">
        <w:rPr>
          <w:rFonts w:ascii="DCH-Basisschrift" w:hAnsi="DCH-Basisschrift"/>
        </w:rPr>
        <w:t xml:space="preserve"> </w:t>
      </w:r>
    </w:p>
    <w:p w14:paraId="6047A0A3" w14:textId="78D1BFFB" w:rsidR="00A52EA9" w:rsidRDefault="003D74FA" w:rsidP="00A52EA9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>Schreibe auf</w:t>
      </w:r>
      <w:r w:rsidR="008A5B64">
        <w:rPr>
          <w:rFonts w:ascii="DCH-Basisschrift" w:hAnsi="DCH-Basisschrift"/>
        </w:rPr>
        <w:t>,</w:t>
      </w:r>
      <w:r w:rsidRPr="000759D9">
        <w:rPr>
          <w:rFonts w:ascii="DCH-Basisschrift" w:hAnsi="DCH-Basisschrift"/>
        </w:rPr>
        <w:t xml:space="preserve"> was du erfahren hast</w:t>
      </w:r>
      <w:r w:rsidR="0066138D" w:rsidRPr="000759D9">
        <w:rPr>
          <w:rFonts w:ascii="DCH-Basisschrift" w:hAnsi="DCH-Basisschrift"/>
        </w:rPr>
        <w:t>:</w:t>
      </w:r>
      <w:r w:rsidR="00E055BE" w:rsidRPr="000759D9">
        <w:rPr>
          <w:rFonts w:ascii="DCH-Basisschrift" w:hAnsi="DCH-Basisschrift"/>
        </w:rPr>
        <w:t xml:space="preserve">  </w:t>
      </w:r>
    </w:p>
    <w:p w14:paraId="21BEF97F" w14:textId="34E987E5" w:rsidR="008A5B64" w:rsidRDefault="008A5B64" w:rsidP="00A52EA9">
      <w:pPr>
        <w:spacing w:line="520" w:lineRule="exact"/>
        <w:rPr>
          <w:rFonts w:ascii="DCH-Basisschrift" w:hAnsi="DCH-Basisschrift"/>
        </w:rPr>
      </w:pPr>
    </w:p>
    <w:p w14:paraId="7E0F362D" w14:textId="44FB6DE9" w:rsidR="008A5B64" w:rsidRDefault="008A5B64" w:rsidP="00A52EA9">
      <w:pPr>
        <w:spacing w:line="5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7CB44B0C" wp14:editId="087A8A09">
                <wp:simplePos x="0" y="0"/>
                <wp:positionH relativeFrom="column">
                  <wp:posOffset>0</wp:posOffset>
                </wp:positionH>
                <wp:positionV relativeFrom="paragraph">
                  <wp:posOffset>161365</wp:posOffset>
                </wp:positionV>
                <wp:extent cx="5065286" cy="4619297"/>
                <wp:effectExtent l="0" t="0" r="40640" b="10160"/>
                <wp:wrapNone/>
                <wp:docPr id="82" name="Gruppieren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286" cy="4619297"/>
                          <a:chOff x="0" y="0"/>
                          <a:chExt cx="5065286" cy="4619297"/>
                        </a:xfrm>
                      </wpg:grpSpPr>
                      <wps:wsp>
                        <wps:cNvPr id="83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2026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40525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4951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6978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9004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0" y="357877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0" y="41148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15766" y="46192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CB5AB" id="Gruppieren 82" o:spid="_x0000_s1026" style="position:absolute;margin-left:0;margin-top:12.7pt;width:398.85pt;height:363.7pt;z-index:251736064" coordsize="50652,4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LwwAAANs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Tr6Xi8MAAADbAAAADwAA&#10;AAAAAAAAAAAAAAAHAgAAZHJzL2Rvd25yZXYueG1sUEsFBgAAAAADAAMAtwAAAPcCAAAAAA==&#10;" strokeweight="1pt"/>
                <v:shape id="AutoShape 33" o:spid="_x0000_s1028" type="#_x0000_t32" style="position:absolute;top:520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//wwAAANsAAAAPAAAAZHJzL2Rvd25yZXYueG1sRI9Bi8Iw&#10;FITvgv8hPMGLaKrI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wVcP/8MAAADbAAAADwAA&#10;AAAAAAAAAAAAAAAHAgAAZHJzL2Rvd25yZXYueG1sUEsFBgAAAAADAAMAtwAAAPcCAAAAAA==&#10;" strokeweight="1pt"/>
                <v:shape id="AutoShape 34" o:spid="_x0000_s1029" type="#_x0000_t32" style="position:absolute;top:1040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pkwwAAANsAAAAPAAAAZHJzL2Rvd25yZXYueG1sRI9Bi8Iw&#10;FITvgv8hPMGLaKrg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rhuqZMMAAADbAAAADwAA&#10;AAAAAAAAAAAAAAAHAgAAZHJzL2Rvd25yZXYueG1sUEsFBgAAAAADAAMAtwAAAPcCAAAAAA=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" strokeweight="1pt"/>
                <v:shape id="AutoShape 36" o:spid="_x0000_s1031" type="#_x0000_t32" style="position:absolute;top:20495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" strokeweight="1pt"/>
                <v:shape id="AutoShape 37" o:spid="_x0000_s1032" type="#_x0000_t32" style="position:absolute;top:2569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X6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xoYv4QfI3T8AAAD//wMAUEsBAi0AFAAGAAgAAAAhANvh9svuAAAAhQEAABMAAAAAAAAAAAAAAAAA&#10;AAAAAFtDb250ZW50X1R5cGVzXS54bWxQSwECLQAUAAYACAAAACEAWvQsW78AAAAVAQAACwAAAAAA&#10;AAAAAAAAAAAfAQAAX3JlbHMvLnJlbHNQSwECLQAUAAYACAAAACEAQBoF+sAAAADbAAAADwAAAAAA&#10;AAAAAAAAAAAHAgAAZHJzL2Rvd25yZXYueG1sUEsFBgAAAAADAAMAtwAAAPQCAAAAAA==&#10;" strokeweight="1pt"/>
                <v:shape id="AutoShape 38" o:spid="_x0000_s1033" type="#_x0000_t32" style="position:absolute;top:3090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BhwwAAANs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uIl/D6En6AXD0BAAD//wMAUEsBAi0AFAAGAAgAAAAhANvh9svuAAAAhQEAABMAAAAAAAAAAAAA&#10;AAAAAAAAAFtDb250ZW50X1R5cGVzXS54bWxQSwECLQAUAAYACAAAACEAWvQsW78AAAAVAQAACwAA&#10;AAAAAAAAAAAAAAAfAQAAX3JlbHMvLnJlbHNQSwECLQAUAAYACAAAACEAL1agYcMAAADbAAAADwAA&#10;AAAAAAAAAAAAAAAHAgAAZHJzL2Rvd25yZXYueG1sUEsFBgAAAAADAAMAtwAAAPcCAAAAAA==&#10;" strokeweight="1pt"/>
                <v:shape id="AutoShape 39" o:spid="_x0000_s1034" type="#_x0000_t32" style="position:absolute;top:3578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Z8h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rA9fwg+QuxcAAAD//wMAUEsBAi0AFAAGAAgAAAAhANvh9svuAAAAhQEAABMAAAAAAAAAAAAAAAAA&#10;AAAAAFtDb250ZW50X1R5cGVzXS54bWxQSwECLQAUAAYACAAAACEAWvQsW78AAAAVAQAACwAAAAAA&#10;AAAAAAAAAAAfAQAAX3JlbHMvLnJlbHNQSwECLQAUAAYACAAAACEAO7WfIcAAAADbAAAADwAAAAAA&#10;AAAAAAAAAAAHAgAAZHJzL2Rvd25yZXYueG1sUEsFBgAAAAADAAMAtwAAAPQCAAAAAA==&#10;" strokeweight="1pt"/>
                <v:shape id="AutoShape 42" o:spid="_x0000_s1035" type="#_x0000_t32" style="position:absolute;top:41148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" strokeweight="1pt"/>
                <v:shape id="AutoShape 43" o:spid="_x0000_s1036" type="#_x0000_t32" style="position:absolute;left:157;top:461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TN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rBP4/RJ+gNw9AQAA//8DAFBLAQItABQABgAIAAAAIQDb4fbL7gAAAIUBAAATAAAAAAAAAAAA&#10;AAAAAAAAAABbQ29udGVudF9UeXBlc10ueG1sUEsBAi0AFAAGAAgAAAAhAFr0LFu/AAAAFQEAAAsA&#10;AAAAAAAAAAAAAAAAHwEAAF9yZWxzLy5yZWxzUEsBAi0AFAAGAAgAAAAhAKQrpM3EAAAA2wAAAA8A&#10;AAAAAAAAAAAAAAAABwIAAGRycy9kb3ducmV2LnhtbFBLBQYAAAAAAwADALcAAAD4AgAAAAA=&#10;" strokeweight="1pt"/>
              </v:group>
            </w:pict>
          </mc:Fallback>
        </mc:AlternateContent>
      </w:r>
    </w:p>
    <w:p w14:paraId="0C272085" w14:textId="47C96F2C" w:rsidR="00E055BE" w:rsidRPr="00A52EA9" w:rsidRDefault="00E055BE" w:rsidP="00A52EA9">
      <w:pPr>
        <w:spacing w:line="360" w:lineRule="exact"/>
      </w:pPr>
      <w:r>
        <w:rPr>
          <w:rFonts w:ascii="Gudea" w:hAnsi="Gudea"/>
          <w:noProof/>
          <w:sz w:val="32"/>
          <w:szCs w:val="32"/>
          <w:lang w:eastAsia="de-CH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56287274" wp14:editId="45887549">
                <wp:simplePos x="0" y="0"/>
                <wp:positionH relativeFrom="column">
                  <wp:posOffset>5897686</wp:posOffset>
                </wp:positionH>
                <wp:positionV relativeFrom="paragraph">
                  <wp:posOffset>228675</wp:posOffset>
                </wp:positionV>
                <wp:extent cx="360" cy="360"/>
                <wp:effectExtent l="38100" t="38100" r="38100" b="38100"/>
                <wp:wrapNone/>
                <wp:docPr id="2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0CD9B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464.3pt;margin-top:17.9pt;width:.25pt;height: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">
                <v:imagedata r:id="rId10" o:title=""/>
              </v:shape>
            </w:pict>
          </mc:Fallback>
        </mc:AlternateContent>
      </w:r>
    </w:p>
    <w:p w14:paraId="3FBF5D4A" w14:textId="5B9C359F" w:rsidR="008A5B64" w:rsidRDefault="008A5B64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</w:rPr>
      </w:pPr>
      <w:r>
        <w:rPr>
          <w:rFonts w:ascii="DCH-Basisschrift" w:hAnsi="DCH-Basisschrift"/>
          <w:color w:val="215868" w:themeColor="accent5" w:themeShade="80"/>
          <w:sz w:val="24"/>
          <w:szCs w:val="24"/>
        </w:rPr>
        <w:br w:type="page"/>
      </w:r>
    </w:p>
    <w:p w14:paraId="22E3C754" w14:textId="2A4F5011" w:rsidR="00210009" w:rsidRPr="00137346" w:rsidRDefault="003D74FA" w:rsidP="00A52EA9">
      <w:pPr>
        <w:spacing w:line="400" w:lineRule="exact"/>
      </w:pPr>
      <w:r w:rsidRPr="003F177A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>D</w:t>
      </w:r>
      <w:r w:rsidR="00153629" w:rsidRPr="003F177A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er Storch hat für Menschen </w:t>
      </w:r>
      <w:r w:rsidRPr="003F177A">
        <w:rPr>
          <w:rFonts w:ascii="DCH-Basisschrift" w:hAnsi="DCH-Basisschrift"/>
          <w:color w:val="215868" w:themeColor="accent5" w:themeShade="80"/>
          <w:sz w:val="24"/>
          <w:szCs w:val="24"/>
        </w:rPr>
        <w:t>viele B</w:t>
      </w:r>
      <w:r w:rsidR="00153629" w:rsidRPr="003F177A">
        <w:rPr>
          <w:rFonts w:ascii="DCH-Basisschrift" w:hAnsi="DCH-Basisschrift"/>
          <w:color w:val="215868" w:themeColor="accent5" w:themeShade="80"/>
          <w:sz w:val="24"/>
          <w:szCs w:val="24"/>
        </w:rPr>
        <w:t>edeutungen</w:t>
      </w:r>
    </w:p>
    <w:p w14:paraId="6A9BC12F" w14:textId="77777777" w:rsidR="00A52EA9" w:rsidRDefault="00A52EA9" w:rsidP="00A52EA9">
      <w:pPr>
        <w:spacing w:line="400" w:lineRule="exact"/>
        <w:rPr>
          <w:rFonts w:ascii="DCH-Basisschrift" w:hAnsi="DCH-Basisschrift"/>
          <w:color w:val="215868" w:themeColor="accent5" w:themeShade="80"/>
        </w:rPr>
      </w:pPr>
    </w:p>
    <w:p w14:paraId="05E71391" w14:textId="53B1E49A" w:rsidR="00210009" w:rsidRPr="000759D9" w:rsidRDefault="006508D1" w:rsidP="00A52EA9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 xml:space="preserve">Du hast nun schon verschiedene Geschichten und </w:t>
      </w:r>
      <w:r w:rsidR="007469CE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>Bedeutungen des Storches zusammengetragen</w:t>
      </w:r>
      <w:r w:rsidR="00153629" w:rsidRPr="000759D9">
        <w:rPr>
          <w:rFonts w:ascii="DCH-Basisschrift" w:hAnsi="DCH-Basisschrift"/>
        </w:rPr>
        <w:t xml:space="preserve"> und gehört</w:t>
      </w:r>
      <w:r w:rsidRPr="000759D9">
        <w:rPr>
          <w:rFonts w:ascii="DCH-Basisschrift" w:hAnsi="DCH-Basisschrift"/>
        </w:rPr>
        <w:t xml:space="preserve">. </w:t>
      </w:r>
    </w:p>
    <w:p w14:paraId="202617B3" w14:textId="0996CC72" w:rsidR="00A52EA9" w:rsidRDefault="006508D1" w:rsidP="00A52EA9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 xml:space="preserve">Auf vier </w:t>
      </w:r>
      <w:r w:rsidR="00153629" w:rsidRPr="000759D9">
        <w:rPr>
          <w:rFonts w:ascii="DCH-Basisschrift" w:hAnsi="DCH-Basisschrift"/>
        </w:rPr>
        <w:t xml:space="preserve">verschiedenen </w:t>
      </w:r>
      <w:r w:rsidRPr="000759D9">
        <w:rPr>
          <w:rFonts w:ascii="DCH-Basisschrift" w:hAnsi="DCH-Basisschrift"/>
        </w:rPr>
        <w:t xml:space="preserve">Infoblättern </w:t>
      </w:r>
      <w:r w:rsidR="00153629" w:rsidRPr="000759D9">
        <w:rPr>
          <w:rFonts w:ascii="DCH-Basisschrift" w:hAnsi="DCH-Basisschrift"/>
        </w:rPr>
        <w:t xml:space="preserve">gibt </w:t>
      </w:r>
      <w:r w:rsidRPr="000759D9">
        <w:rPr>
          <w:rFonts w:ascii="DCH-Basisschrift" w:hAnsi="DCH-Basisschrift"/>
        </w:rPr>
        <w:t xml:space="preserve">es noch mehr </w:t>
      </w:r>
      <w:r w:rsidR="007469CE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 xml:space="preserve">Wissen dazu. </w:t>
      </w:r>
      <w:r w:rsidR="003E7241" w:rsidRPr="000759D9">
        <w:rPr>
          <w:rFonts w:ascii="DCH-Basisschrift" w:hAnsi="DCH-Basisschrift"/>
        </w:rPr>
        <w:t xml:space="preserve">Lest in eurer Gruppe </w:t>
      </w:r>
      <w:r w:rsidR="00153629" w:rsidRPr="000759D9">
        <w:rPr>
          <w:rFonts w:ascii="DCH-Basisschrift" w:hAnsi="DCH-Basisschrift"/>
        </w:rPr>
        <w:t>nun ein</w:t>
      </w:r>
      <w:r w:rsidR="00751CC1" w:rsidRPr="000759D9">
        <w:rPr>
          <w:rFonts w:ascii="DCH-Basisschrift" w:hAnsi="DCH-Basisschrift"/>
        </w:rPr>
        <w:t xml:space="preserve"> Infoblatt</w:t>
      </w:r>
      <w:r w:rsidR="004C082A" w:rsidRPr="000759D9">
        <w:rPr>
          <w:rFonts w:ascii="DCH-Basisschrift" w:hAnsi="DCH-Basisschrift"/>
        </w:rPr>
        <w:t xml:space="preserve">. </w:t>
      </w:r>
    </w:p>
    <w:p w14:paraId="387F0739" w14:textId="77777777" w:rsidR="00A52EA9" w:rsidRDefault="00A52EA9" w:rsidP="00A52EA9">
      <w:pPr>
        <w:spacing w:line="400" w:lineRule="exact"/>
        <w:rPr>
          <w:rFonts w:ascii="DCH-Basisschrift" w:hAnsi="DCH-Basisschrift"/>
        </w:rPr>
      </w:pPr>
    </w:p>
    <w:p w14:paraId="46DF9DE9" w14:textId="66447B54" w:rsidR="00965655" w:rsidRDefault="002955FB" w:rsidP="008A5B64">
      <w:pPr>
        <w:spacing w:line="520" w:lineRule="exact"/>
        <w:rPr>
          <w:rFonts w:ascii="DCH-Basisschrift" w:hAnsi="DCH-Basisschrift"/>
        </w:rPr>
      </w:pPr>
      <w:r w:rsidRPr="000759D9">
        <w:rPr>
          <w:rFonts w:ascii="DCH-Basisschrift" w:hAnsi="DCH-Basisschrift"/>
        </w:rPr>
        <w:t>Markiert</w:t>
      </w:r>
      <w:r w:rsidR="004C082A" w:rsidRPr="000759D9">
        <w:rPr>
          <w:rFonts w:ascii="DCH-Basisschrift" w:hAnsi="DCH-Basisschrift"/>
        </w:rPr>
        <w:t xml:space="preserve"> die wichtigsten Punkte</w:t>
      </w:r>
      <w:r w:rsidRPr="000759D9">
        <w:rPr>
          <w:rFonts w:ascii="DCH-Basisschrift" w:hAnsi="DCH-Basisschrift"/>
        </w:rPr>
        <w:t xml:space="preserve"> und fasst sie hier </w:t>
      </w:r>
      <w:r w:rsidR="007469CE" w:rsidRPr="000759D9">
        <w:rPr>
          <w:rFonts w:ascii="DCH-Basisschrift" w:hAnsi="DCH-Basisschrift"/>
        </w:rPr>
        <w:br/>
      </w:r>
      <w:r w:rsidRPr="000759D9">
        <w:rPr>
          <w:rFonts w:ascii="DCH-Basisschrift" w:hAnsi="DCH-Basisschrift"/>
        </w:rPr>
        <w:t>zusammen</w:t>
      </w:r>
      <w:r w:rsidR="00153629" w:rsidRPr="000759D9">
        <w:rPr>
          <w:rFonts w:ascii="DCH-Basisschrift" w:hAnsi="DCH-Basisschrift"/>
        </w:rPr>
        <w:t xml:space="preserve">. Nachher werdet ihr den anderen Kindern </w:t>
      </w:r>
      <w:r w:rsidR="007469CE" w:rsidRPr="000759D9">
        <w:rPr>
          <w:rFonts w:ascii="DCH-Basisschrift" w:hAnsi="DCH-Basisschrift"/>
        </w:rPr>
        <w:br/>
      </w:r>
      <w:r w:rsidR="00153629" w:rsidRPr="000759D9">
        <w:rPr>
          <w:rFonts w:ascii="DCH-Basisschrift" w:hAnsi="DCH-Basisschrift"/>
        </w:rPr>
        <w:t>v</w:t>
      </w:r>
      <w:r w:rsidR="00751CC1" w:rsidRPr="000759D9">
        <w:rPr>
          <w:rFonts w:ascii="DCH-Basisschrift" w:hAnsi="DCH-Basisschrift"/>
        </w:rPr>
        <w:t>o</w:t>
      </w:r>
      <w:r w:rsidR="00153629" w:rsidRPr="000759D9">
        <w:rPr>
          <w:rFonts w:ascii="DCH-Basisschrift" w:hAnsi="DCH-Basisschrift"/>
        </w:rPr>
        <w:t>n eurem Infoblatt berichten.</w:t>
      </w:r>
      <w:r w:rsidR="00E055BE" w:rsidRPr="000759D9">
        <w:rPr>
          <w:rFonts w:ascii="DCH-Basisschrift" w:hAnsi="DCH-Basisschrift"/>
        </w:rPr>
        <w:t xml:space="preserve">  </w:t>
      </w:r>
    </w:p>
    <w:p w14:paraId="6C3C32C2" w14:textId="487CD4CA" w:rsidR="008A5B64" w:rsidRDefault="008A5B64" w:rsidP="008A5B64">
      <w:pPr>
        <w:spacing w:line="520" w:lineRule="exact"/>
        <w:rPr>
          <w:rFonts w:ascii="DCH-Basisschrift" w:hAnsi="DCH-Basisschrift"/>
        </w:rPr>
      </w:pPr>
      <w:bookmarkStart w:id="0" w:name="_GoBack"/>
      <w:bookmarkEnd w:id="0"/>
    </w:p>
    <w:p w14:paraId="77FC30EE" w14:textId="13EF1CC0" w:rsidR="008A5B64" w:rsidRPr="009026A7" w:rsidRDefault="008A5B64" w:rsidP="008A5B64">
      <w:pPr>
        <w:spacing w:line="520" w:lineRule="exact"/>
        <w:rPr>
          <w:rFonts w:ascii="Gudea" w:hAnsi="Gude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72EAC0C" wp14:editId="7620531B">
                <wp:simplePos x="0" y="0"/>
                <wp:positionH relativeFrom="margin">
                  <wp:posOffset>0</wp:posOffset>
                </wp:positionH>
                <wp:positionV relativeFrom="paragraph">
                  <wp:posOffset>68458</wp:posOffset>
                </wp:positionV>
                <wp:extent cx="5055870" cy="3587750"/>
                <wp:effectExtent l="0" t="0" r="30480" b="12700"/>
                <wp:wrapNone/>
                <wp:docPr id="93" name="Gruppieren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870" cy="3587750"/>
                          <a:chOff x="0" y="0"/>
                          <a:chExt cx="5055870" cy="3587750"/>
                        </a:xfrm>
                      </wpg:grpSpPr>
                      <wps:wsp>
                        <wps:cNvPr id="94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6350" y="5080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0" y="10160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6350" y="153670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6350" y="20510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0" y="25590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6350" y="30670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0" y="358775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E1C60" id="Gruppieren 93" o:spid="_x0000_s1026" style="position:absolute;margin-left:0;margin-top:5.4pt;width:398.1pt;height:282.5pt;z-index:251738112;mso-position-horizontal-relative:margin" coordsize="50558,35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">
                <v:shape id="AutoShape 2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    <v:shape id="AutoShape 23" o:spid="_x0000_s1028" type="#_x0000_t32" style="position:absolute;left:63;top:508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y5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K8I8ucMAAADbAAAADwAA&#10;AAAAAAAAAAAAAAAHAgAAZHJzL2Rvd25yZXYueG1sUEsFBgAAAAADAAMAtwAAAPcCAAAAAA==&#10;" strokeweight="1pt"/>
                <v:shape id="AutoShape 24" o:spid="_x0000_s1029" type="#_x0000_t32" style="position:absolute;top:1016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LO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Ngn8fQk/QO5/AQAA//8DAFBLAQItABQABgAIAAAAIQDb4fbL7gAAAIUBAAATAAAAAAAAAAAA&#10;AAAAAAAAAABbQ29udGVudF9UeXBlc10ueG1sUEsBAi0AFAAGAAgAAAAhAFr0LFu/AAAAFQEAAAsA&#10;AAAAAAAAAAAAAAAAHwEAAF9yZWxzLy5yZWxzUEsBAi0AFAAGAAgAAAAhANsQos7EAAAA2wAAAA8A&#10;AAAAAAAAAAAAAAAABwIAAGRycy9kb3ducmV2LnhtbFBLBQYAAAAAAwADALcAAAD4AgAAAAA=&#10;" strokeweight="1pt"/>
                <v:shape id="AutoShape 25" o:spid="_x0000_s1030" type="#_x0000_t32" style="position:absolute;left:63;top:1536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" strokeweight="1pt"/>
                <v:shape id="AutoShape 26" o:spid="_x0000_s1031" type="#_x0000_t32" style="position:absolute;left:63;top:2051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Mn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jA1fwg+QuxcAAAD//wMAUEsBAi0AFAAGAAgAAAAhANvh9svuAAAAhQEAABMAAAAAAAAAAAAAAAAA&#10;AAAAAFtDb250ZW50X1R5cGVzXS54bWxQSwECLQAUAAYACAAAACEAWvQsW78AAAAVAQAACwAAAAAA&#10;AAAAAAAAAAAfAQAAX3JlbHMvLnJlbHNQSwECLQAUAAYACAAAACEAxcOTJ8AAAADbAAAADwAAAAAA&#10;AAAAAAAAAAAHAgAAZHJzL2Rvd25yZXYueG1sUEsFBgAAAAADAAMAtwAAAPQCAAAAAA==&#10;" strokeweight="1pt"/>
                <v:shape id="AutoShape 27" o:spid="_x0000_s1032" type="#_x0000_t32" style="position:absolute;top:2559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" strokeweight="1pt"/>
                <v:shape id="AutoShape 28" o:spid="_x0000_s1033" type="#_x0000_t32" style="position:absolute;left:63;top:3067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gAxQAAANw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" strokeweight="1pt"/>
                <v:shape id="AutoShape 29" o:spid="_x0000_s1034" type="#_x0000_t32" style="position:absolute;top:3587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" strokeweight="1pt"/>
                <w10:wrap anchorx="margin"/>
              </v:group>
            </w:pict>
          </mc:Fallback>
        </mc:AlternateContent>
      </w:r>
    </w:p>
    <w:sectPr w:rsidR="008A5B64" w:rsidRPr="009026A7" w:rsidSect="0013734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3187" w:right="991" w:bottom="164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6D0BC" w14:textId="77777777" w:rsidR="00731D75" w:rsidRDefault="00731D75" w:rsidP="00A76598">
      <w:r>
        <w:separator/>
      </w:r>
    </w:p>
  </w:endnote>
  <w:endnote w:type="continuationSeparator" w:id="0">
    <w:p w14:paraId="3E8EE175" w14:textId="77777777" w:rsidR="00731D75" w:rsidRDefault="00731D75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1CEA2" w14:textId="77777777" w:rsidR="00800B2B" w:rsidRDefault="00800B2B" w:rsidP="00800B2B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4D715" w14:textId="4FD36486" w:rsidR="003404CA" w:rsidRPr="00EE612F" w:rsidRDefault="006267A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004E5E">
      <w:rPr>
        <w:rFonts w:ascii="Gudea" w:hAnsi="Gudea"/>
        <w:b/>
        <w:sz w:val="18"/>
        <w:szCs w:val="18"/>
      </w:rPr>
      <w:t>A</w:t>
    </w:r>
    <w:r w:rsidR="009933DC">
      <w:rPr>
        <w:rFonts w:ascii="Gudea" w:hAnsi="Gudea"/>
        <w:b/>
        <w:sz w:val="18"/>
        <w:szCs w:val="18"/>
      </w:rPr>
      <w:t>5</w:t>
    </w:r>
    <w:r w:rsidR="00004E5E">
      <w:rPr>
        <w:rFonts w:ascii="Gudea" w:hAnsi="Gudea"/>
        <w:sz w:val="18"/>
        <w:szCs w:val="18"/>
      </w:rPr>
      <w:t xml:space="preserve"> </w:t>
    </w:r>
    <w:r w:rsidR="00B36F4A" w:rsidRPr="00EE612F">
      <w:rPr>
        <w:rFonts w:ascii="Gudea" w:hAnsi="Gudea"/>
        <w:sz w:val="18"/>
        <w:szCs w:val="18"/>
      </w:rPr>
      <w:t xml:space="preserve">Seite </w:t>
    </w:r>
    <w:r w:rsidR="00B36F4A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B36F4A" w:rsidRPr="00EE612F">
      <w:rPr>
        <w:rFonts w:ascii="Gudea" w:hAnsi="Gudea"/>
        <w:sz w:val="18"/>
        <w:szCs w:val="18"/>
      </w:rPr>
      <w:fldChar w:fldCharType="separate"/>
    </w:r>
    <w:r w:rsidR="008A5B64">
      <w:rPr>
        <w:rFonts w:ascii="Gudea" w:hAnsi="Gudea"/>
        <w:noProof/>
        <w:sz w:val="18"/>
        <w:szCs w:val="18"/>
      </w:rPr>
      <w:t>5</w:t>
    </w:r>
    <w:r w:rsidR="00B36F4A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r w:rsidR="00BA27A4" w:rsidRPr="00EE612F">
      <w:rPr>
        <w:rFonts w:ascii="Gudea" w:hAnsi="Gudea"/>
        <w:sz w:val="18"/>
        <w:szCs w:val="18"/>
      </w:rPr>
      <w:fldChar w:fldCharType="begin"/>
    </w:r>
    <w:r w:rsidR="00BA27A4" w:rsidRPr="00EE612F">
      <w:rPr>
        <w:rFonts w:ascii="Gudea" w:hAnsi="Gudea"/>
        <w:sz w:val="18"/>
        <w:szCs w:val="18"/>
      </w:rPr>
      <w:instrText xml:space="preserve"> NUMPAGES   \* MERGEFORMAT </w:instrText>
    </w:r>
    <w:r w:rsidR="00BA27A4" w:rsidRPr="00EE612F">
      <w:rPr>
        <w:rFonts w:ascii="Gudea" w:hAnsi="Gudea"/>
        <w:sz w:val="18"/>
        <w:szCs w:val="18"/>
      </w:rPr>
      <w:fldChar w:fldCharType="separate"/>
    </w:r>
    <w:r w:rsidR="008A5B64">
      <w:rPr>
        <w:rFonts w:ascii="Gudea" w:hAnsi="Gudea"/>
        <w:noProof/>
        <w:sz w:val="18"/>
        <w:szCs w:val="18"/>
      </w:rPr>
      <w:t>5</w:t>
    </w:r>
    <w:r w:rsidR="00BA27A4"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E757E" w14:textId="1422071A" w:rsidR="00C76224" w:rsidRPr="00EE612F" w:rsidRDefault="00C7622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9933DC">
      <w:rPr>
        <w:rFonts w:ascii="Gudea" w:hAnsi="Gudea"/>
        <w:b/>
        <w:sz w:val="18"/>
        <w:szCs w:val="18"/>
      </w:rPr>
      <w:t>5</w:t>
    </w:r>
    <w:r w:rsidR="00B05552"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 xml:space="preserve">Seite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8A5B64">
      <w:rPr>
        <w:rFonts w:ascii="Gudea" w:hAnsi="Gudea"/>
        <w:noProof/>
        <w:sz w:val="18"/>
        <w:szCs w:val="18"/>
      </w:rPr>
      <w:t>1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8A5B64">
      <w:rPr>
        <w:rFonts w:ascii="Gudea" w:hAnsi="Gudea"/>
        <w:noProof/>
        <w:sz w:val="18"/>
        <w:szCs w:val="18"/>
      </w:rPr>
      <w:t>5</w:t>
    </w:r>
    <w:r w:rsidRPr="00EE612F">
      <w:rPr>
        <w:rFonts w:ascii="Gudea" w:hAnsi="Gudea"/>
        <w:noProof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52348" w14:textId="77777777" w:rsidR="00731D75" w:rsidRPr="00ED0D02" w:rsidRDefault="00731D75" w:rsidP="00ED0D02">
      <w:pPr>
        <w:pStyle w:val="Fuzeile"/>
      </w:pPr>
    </w:p>
  </w:footnote>
  <w:footnote w:type="continuationSeparator" w:id="0">
    <w:p w14:paraId="0423D64E" w14:textId="77777777" w:rsidR="00731D75" w:rsidRDefault="00731D75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A9169" w14:textId="46DB2826" w:rsidR="00D1286D" w:rsidRPr="00EE2559" w:rsidRDefault="00A43D1D" w:rsidP="00D1286D">
    <w:pPr>
      <w:pStyle w:val="Textkrper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60A025A0" wp14:editId="127BA0CC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50" name="Gruppieren 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52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3" name="Rechteck 52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F7FF12" id="Gruppieren 50" o:spid="_x0000_s1026" style="position:absolute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cAAAAAUmdodGxvbmcAAAE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JMgAAAAEAAABHAAAARwAAANgAADvo&#10;AAAJFgAYAAH/2P/tAAxBZG9iZV9DTQAC/+4ADkFkb2JlAGSAAAAAAf/bAIQADAgICAkIDAkJDBEL&#10;CgsRFQ8MDA8VGBMTFRMTGBEMDAwMDAwRDAwMDAwMDAwMDAwMDAwMDAwMDAwMDAwMDAwMDAENCwsN&#10;Dg0QDg4QFA4ODhQUDg4ODhQRDAwMDAwREQwMDAwMDBEMDAwMDAwMDAwMDAwMDAwMDAwMDAwMDAwM&#10;DAwM/8AAEQgARwBH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gAJ/BBBREJFAhAAAHBydHJDTVlLTGFiIAfX&#10;AAUADwAQAB4AA2Fjc3BBUFBMAAAAAEFEQkUAAAAAAAAAAAAAAAAAAAAB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a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//i/+JJQ0NfUFJPRklMRQACCn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o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f/i/+JJQ0NfUFJPRklM&#10;RQADCo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f/i/+JJQ0NfUFJPRklMRQAGCo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//i/+JJQ0NfUFJP&#10;RklMRQAHCu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A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P/i/+JJQ0NfUFJPRklMRQAICs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r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P/i/+JJQ0NfUFJPRklMRQAJCt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B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P/i/b5JQ0NfUFJPRklMRQAKCg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En&#10;AScEAREAAhEBAxEBBBEA/90ABAAl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">
                <v:imagedata r:id="rId2" o:title="Storch-Logo-Bild"/>
              </v:shape>
              <v:rect id="Rechteck 52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" filled="f" stroked="f" strokeweight="2pt"/>
            </v:group>
          </w:pict>
        </mc:Fallback>
      </mc:AlternateContent>
    </w:r>
    <w:r w:rsidR="0093584B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6713E8B2" wp14:editId="09B95765">
              <wp:simplePos x="0" y="0"/>
              <wp:positionH relativeFrom="column">
                <wp:posOffset>-719138</wp:posOffset>
              </wp:positionH>
              <wp:positionV relativeFrom="paragraph">
                <wp:posOffset>-448310</wp:posOffset>
              </wp:positionV>
              <wp:extent cx="318770" cy="223520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061746" id="Rechteck 1" o:spid="_x0000_s1026" style="position:absolute;margin-left:-56.65pt;margin-top:-35.3pt;width:25.1pt;height:17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Fov0hXgAAAADAEAAA8AAAAAAAAAAAAAAAAA7gQAAGRycy9kb3du&#10;cmV2LnhtbFBLBQYAAAAABAAEAPMAAAD7BQAAAAA=&#10;" fillcolor="white [3212]" stroked="f" strokeweight="2pt"/>
          </w:pict>
        </mc:Fallback>
      </mc:AlternateContent>
    </w:r>
  </w:p>
  <w:p w14:paraId="4CD925FC" w14:textId="77777777" w:rsidR="00492800" w:rsidRDefault="00492800" w:rsidP="00D1286D">
    <w:pPr>
      <w:pStyle w:val="Textkrper"/>
      <w:spacing w:line="360" w:lineRule="auto"/>
      <w:ind w:firstLine="658"/>
      <w:jc w:val="right"/>
      <w:rPr>
        <w:lang w:val="de-CH"/>
      </w:rPr>
    </w:pPr>
  </w:p>
  <w:p w14:paraId="41932145" w14:textId="77777777" w:rsidR="00856097" w:rsidRPr="00856097" w:rsidRDefault="00856097" w:rsidP="00856097">
    <w:pPr>
      <w:tabs>
        <w:tab w:val="center" w:pos="4536"/>
        <w:tab w:val="right" w:pos="9072"/>
      </w:tabs>
      <w:rPr>
        <w:rFonts w:eastAsia="Times New Roman" w:cs="Times New Roman"/>
      </w:rPr>
    </w:pPr>
  </w:p>
  <w:p w14:paraId="44701D0C" w14:textId="77777777" w:rsidR="00856097" w:rsidRDefault="00856097" w:rsidP="00800B2B">
    <w:pPr>
      <w:pStyle w:val="Kopfzeil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F2127" w14:textId="77777777" w:rsidR="00732E76" w:rsidRPr="00732E76" w:rsidRDefault="00B05552" w:rsidP="009B4AE7">
    <w:pPr>
      <w:pStyle w:val="Textkrper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32EBABE2" wp14:editId="162DCBA1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A20363" w14:textId="77777777" w:rsidR="00B05552" w:rsidRPr="00246D60" w:rsidRDefault="00B05552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S</w:t>
                          </w:r>
                          <w:r w:rsidR="00004E5E">
                            <w:rPr>
                              <w:b/>
                              <w:sz w:val="21"/>
                              <w:szCs w:val="21"/>
                            </w:rPr>
                            <w:t>uS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  <w:szCs w:val="21"/>
                            </w:rPr>
                            <w:t xml:space="preserve"> A</w:t>
                          </w:r>
                          <w:r w:rsidR="003D74FA">
                            <w:rPr>
                              <w:b/>
                              <w:sz w:val="21"/>
                              <w:szCs w:val="21"/>
                            </w:rPr>
                            <w:t>5</w:t>
                          </w:r>
                        </w:p>
                        <w:p w14:paraId="3E68ABC1" w14:textId="77777777" w:rsidR="00B05552" w:rsidRPr="00246D60" w:rsidRDefault="00B05552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EBABE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0CA20363" w14:textId="77777777" w:rsidR="00B05552" w:rsidRPr="00246D60" w:rsidRDefault="00B05552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S</w:t>
                    </w:r>
                    <w:r w:rsidR="00004E5E">
                      <w:rPr>
                        <w:b/>
                        <w:sz w:val="21"/>
                        <w:szCs w:val="21"/>
                      </w:rPr>
                      <w:t>uS</w:t>
                    </w:r>
                    <w:proofErr w:type="spellEnd"/>
                    <w:r>
                      <w:rPr>
                        <w:b/>
                        <w:sz w:val="21"/>
                        <w:szCs w:val="21"/>
                      </w:rPr>
                      <w:t xml:space="preserve"> A</w:t>
                    </w:r>
                    <w:r w:rsidR="003D74FA">
                      <w:rPr>
                        <w:b/>
                        <w:sz w:val="21"/>
                        <w:szCs w:val="21"/>
                      </w:rPr>
                      <w:t>5</w:t>
                    </w:r>
                  </w:p>
                  <w:p w14:paraId="3E68ABC1" w14:textId="77777777" w:rsidR="00B05552" w:rsidRPr="00246D60" w:rsidRDefault="00B05552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75E9A0BF" wp14:editId="1EC8C79C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9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60"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179E67D8" wp14:editId="3302777A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456817" w14:textId="77777777" w:rsidR="0087739B" w:rsidRPr="00246D60" w:rsidRDefault="00246D60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246D60">
                            <w:rPr>
                              <w:sz w:val="18"/>
                              <w:szCs w:val="18"/>
                            </w:rPr>
                            <w:t>DE</w:t>
                          </w:r>
                        </w:p>
                        <w:p w14:paraId="46B6F46D" w14:textId="77777777"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9E67D8" id="_x0000_s1028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09456817" w14:textId="77777777" w:rsidR="0087739B" w:rsidRPr="00246D60" w:rsidRDefault="00246D60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246D60">
                      <w:rPr>
                        <w:sz w:val="18"/>
                        <w:szCs w:val="18"/>
                      </w:rPr>
                      <w:t>DE</w:t>
                    </w:r>
                  </w:p>
                  <w:p w14:paraId="46B6F46D" w14:textId="77777777"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38878DBD" w14:textId="77777777" w:rsidR="00492800" w:rsidRDefault="00246D60" w:rsidP="002244F1">
    <w:pPr>
      <w:pStyle w:val="Textkrper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00AE4B08" wp14:editId="39811EDD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AF07D" w14:textId="77777777" w:rsidR="00246D60" w:rsidRPr="00246D60" w:rsidRDefault="00246D6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Auftrag</w:t>
                          </w:r>
                        </w:p>
                        <w:p w14:paraId="4658DAAE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E4B08" id="_x0000_s1029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6C2AF07D" w14:textId="77777777" w:rsidR="00246D60" w:rsidRPr="00246D60" w:rsidRDefault="00246D6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Auftrag</w:t>
                    </w:r>
                  </w:p>
                  <w:p w14:paraId="4658DAAE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989DD87" wp14:editId="29044FCC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4895AE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43556AD2" w14:textId="77777777" w:rsidR="00732E76" w:rsidRPr="00EE2559" w:rsidRDefault="00246D60" w:rsidP="00732E76">
    <w:pPr>
      <w:pStyle w:val="Textkrper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25761117" wp14:editId="3D7A59E0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94D8BA" w14:textId="77777777" w:rsidR="00246D60" w:rsidRPr="00246D60" w:rsidRDefault="00BB0EA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="00E03473">
                            <w:rPr>
                              <w:sz w:val="18"/>
                              <w:szCs w:val="18"/>
                            </w:rPr>
                            <w:t>yklus 2a</w:t>
                          </w:r>
                        </w:p>
                        <w:p w14:paraId="414B19BB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61117" id="_x0000_s1030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3894D8BA" w14:textId="77777777" w:rsidR="00246D60" w:rsidRPr="00246D60" w:rsidRDefault="00BB0EA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Z</w:t>
                    </w:r>
                    <w:r w:rsidR="00E03473">
                      <w:rPr>
                        <w:sz w:val="18"/>
                        <w:szCs w:val="18"/>
                      </w:rPr>
                      <w:t>yklus 2a</w:t>
                    </w:r>
                  </w:p>
                  <w:p w14:paraId="414B19BB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9D6BAE6" wp14:editId="5DCCB8D5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72AA25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3EEFC7FD" w14:textId="77777777" w:rsidR="00437505" w:rsidRPr="00341EE5" w:rsidRDefault="00246D60" w:rsidP="00341EE5">
    <w:pPr>
      <w:pStyle w:val="Kopfzeil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11DBB4D3" wp14:editId="34B4B647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99A595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3E027FD"/>
    <w:multiLevelType w:val="hybridMultilevel"/>
    <w:tmpl w:val="8A7052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9" w15:restartNumberingAfterBreak="0">
    <w:nsid w:val="16AD16C2"/>
    <w:multiLevelType w:val="hybridMultilevel"/>
    <w:tmpl w:val="1C38124C"/>
    <w:lvl w:ilvl="0" w:tplc="FEA46EFC">
      <w:numFmt w:val="bullet"/>
      <w:lvlText w:val="•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0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8" w15:restartNumberingAfterBreak="0">
    <w:nsid w:val="6A8662D4"/>
    <w:multiLevelType w:val="multilevel"/>
    <w:tmpl w:val="75384DEA"/>
    <w:numStyleLink w:val="FHNWAufzhlung"/>
  </w:abstractNum>
  <w:abstractNum w:abstractNumId="29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5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4"/>
  </w:num>
  <w:num w:numId="3">
    <w:abstractNumId w:val="29"/>
  </w:num>
  <w:num w:numId="4">
    <w:abstractNumId w:val="3"/>
  </w:num>
  <w:num w:numId="5">
    <w:abstractNumId w:val="35"/>
  </w:num>
  <w:num w:numId="6">
    <w:abstractNumId w:val="5"/>
  </w:num>
  <w:num w:numId="7">
    <w:abstractNumId w:val="24"/>
  </w:num>
  <w:num w:numId="8">
    <w:abstractNumId w:val="1"/>
  </w:num>
  <w:num w:numId="9">
    <w:abstractNumId w:val="2"/>
  </w:num>
  <w:num w:numId="10">
    <w:abstractNumId w:val="22"/>
  </w:num>
  <w:num w:numId="11">
    <w:abstractNumId w:val="14"/>
  </w:num>
  <w:num w:numId="12">
    <w:abstractNumId w:val="15"/>
  </w:num>
  <w:num w:numId="13">
    <w:abstractNumId w:val="6"/>
  </w:num>
  <w:num w:numId="14">
    <w:abstractNumId w:val="21"/>
  </w:num>
  <w:num w:numId="15">
    <w:abstractNumId w:val="27"/>
  </w:num>
  <w:num w:numId="16">
    <w:abstractNumId w:val="0"/>
  </w:num>
  <w:num w:numId="17">
    <w:abstractNumId w:val="31"/>
  </w:num>
  <w:num w:numId="18">
    <w:abstractNumId w:val="31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8"/>
  </w:num>
  <w:num w:numId="20">
    <w:abstractNumId w:val="19"/>
  </w:num>
  <w:num w:numId="21">
    <w:abstractNumId w:val="34"/>
  </w:num>
  <w:num w:numId="2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36"/>
  </w:num>
  <w:num w:numId="25">
    <w:abstractNumId w:val="13"/>
  </w:num>
  <w:num w:numId="26">
    <w:abstractNumId w:val="11"/>
  </w:num>
  <w:num w:numId="27">
    <w:abstractNumId w:val="25"/>
  </w:num>
  <w:num w:numId="28">
    <w:abstractNumId w:val="33"/>
  </w:num>
  <w:num w:numId="29">
    <w:abstractNumId w:val="17"/>
  </w:num>
  <w:num w:numId="30">
    <w:abstractNumId w:val="30"/>
  </w:num>
  <w:num w:numId="31">
    <w:abstractNumId w:val="12"/>
  </w:num>
  <w:num w:numId="32">
    <w:abstractNumId w:val="32"/>
  </w:num>
  <w:num w:numId="33">
    <w:abstractNumId w:val="16"/>
  </w:num>
  <w:num w:numId="34">
    <w:abstractNumId w:val="20"/>
  </w:num>
  <w:num w:numId="35">
    <w:abstractNumId w:val="23"/>
  </w:num>
  <w:num w:numId="36">
    <w:abstractNumId w:val="10"/>
  </w:num>
  <w:num w:numId="37">
    <w:abstractNumId w:val="26"/>
  </w:num>
  <w:num w:numId="38">
    <w:abstractNumId w:val="18"/>
  </w:num>
  <w:num w:numId="39">
    <w:abstractNumId w:val="7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DateAndTime/>
  <w:displayBackgroundShap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72"/>
    <w:rsid w:val="00004E5E"/>
    <w:rsid w:val="00005A78"/>
    <w:rsid w:val="000102C8"/>
    <w:rsid w:val="000210DE"/>
    <w:rsid w:val="000243BB"/>
    <w:rsid w:val="000520E0"/>
    <w:rsid w:val="0005534A"/>
    <w:rsid w:val="000612B7"/>
    <w:rsid w:val="00070083"/>
    <w:rsid w:val="00071507"/>
    <w:rsid w:val="000719E7"/>
    <w:rsid w:val="000759D9"/>
    <w:rsid w:val="000778B0"/>
    <w:rsid w:val="00085AE4"/>
    <w:rsid w:val="000976AF"/>
    <w:rsid w:val="000B6198"/>
    <w:rsid w:val="000C5343"/>
    <w:rsid w:val="000D2796"/>
    <w:rsid w:val="000D7DC8"/>
    <w:rsid w:val="000E5CC1"/>
    <w:rsid w:val="000F552C"/>
    <w:rsid w:val="000F71F7"/>
    <w:rsid w:val="000F7619"/>
    <w:rsid w:val="000F7F62"/>
    <w:rsid w:val="00106487"/>
    <w:rsid w:val="00106EAE"/>
    <w:rsid w:val="00110F4D"/>
    <w:rsid w:val="00113E94"/>
    <w:rsid w:val="001149D2"/>
    <w:rsid w:val="00123762"/>
    <w:rsid w:val="00137346"/>
    <w:rsid w:val="001478B7"/>
    <w:rsid w:val="00153629"/>
    <w:rsid w:val="00156BA9"/>
    <w:rsid w:val="001606D5"/>
    <w:rsid w:val="00173264"/>
    <w:rsid w:val="001743B8"/>
    <w:rsid w:val="00180D32"/>
    <w:rsid w:val="00182B13"/>
    <w:rsid w:val="00187BFC"/>
    <w:rsid w:val="001907B5"/>
    <w:rsid w:val="00194217"/>
    <w:rsid w:val="00194EEC"/>
    <w:rsid w:val="001C486F"/>
    <w:rsid w:val="001D1088"/>
    <w:rsid w:val="001D5BA3"/>
    <w:rsid w:val="001E2F6E"/>
    <w:rsid w:val="001E544A"/>
    <w:rsid w:val="00203DDE"/>
    <w:rsid w:val="002052A6"/>
    <w:rsid w:val="00210009"/>
    <w:rsid w:val="0021072F"/>
    <w:rsid w:val="00212517"/>
    <w:rsid w:val="00213675"/>
    <w:rsid w:val="00222064"/>
    <w:rsid w:val="0022271C"/>
    <w:rsid w:val="002244F1"/>
    <w:rsid w:val="002259EE"/>
    <w:rsid w:val="00246D60"/>
    <w:rsid w:val="00251CA4"/>
    <w:rsid w:val="00287478"/>
    <w:rsid w:val="00291AEC"/>
    <w:rsid w:val="002955FB"/>
    <w:rsid w:val="0029605A"/>
    <w:rsid w:val="002A047C"/>
    <w:rsid w:val="002A27DF"/>
    <w:rsid w:val="002A47F7"/>
    <w:rsid w:val="002B467D"/>
    <w:rsid w:val="002D1FCB"/>
    <w:rsid w:val="002E7766"/>
    <w:rsid w:val="002E7CBD"/>
    <w:rsid w:val="0030569F"/>
    <w:rsid w:val="00310401"/>
    <w:rsid w:val="00334205"/>
    <w:rsid w:val="003361D1"/>
    <w:rsid w:val="00336442"/>
    <w:rsid w:val="003404CA"/>
    <w:rsid w:val="003411F1"/>
    <w:rsid w:val="00341EE5"/>
    <w:rsid w:val="003432D5"/>
    <w:rsid w:val="00351B21"/>
    <w:rsid w:val="00375A78"/>
    <w:rsid w:val="00377144"/>
    <w:rsid w:val="00377296"/>
    <w:rsid w:val="003A04B2"/>
    <w:rsid w:val="003A6839"/>
    <w:rsid w:val="003D324B"/>
    <w:rsid w:val="003D4F97"/>
    <w:rsid w:val="003D7069"/>
    <w:rsid w:val="003D74FA"/>
    <w:rsid w:val="003E7241"/>
    <w:rsid w:val="003F177A"/>
    <w:rsid w:val="00400861"/>
    <w:rsid w:val="004030F7"/>
    <w:rsid w:val="00405B61"/>
    <w:rsid w:val="0040684A"/>
    <w:rsid w:val="00407184"/>
    <w:rsid w:val="00410C6C"/>
    <w:rsid w:val="00414A56"/>
    <w:rsid w:val="00420F57"/>
    <w:rsid w:val="0042359F"/>
    <w:rsid w:val="00425687"/>
    <w:rsid w:val="00426F20"/>
    <w:rsid w:val="0043072A"/>
    <w:rsid w:val="00437505"/>
    <w:rsid w:val="00437969"/>
    <w:rsid w:val="00454AC8"/>
    <w:rsid w:val="00460C63"/>
    <w:rsid w:val="00465B38"/>
    <w:rsid w:val="00473483"/>
    <w:rsid w:val="00477117"/>
    <w:rsid w:val="00491887"/>
    <w:rsid w:val="00492800"/>
    <w:rsid w:val="0049456E"/>
    <w:rsid w:val="004A4AF3"/>
    <w:rsid w:val="004B558A"/>
    <w:rsid w:val="004B6B5E"/>
    <w:rsid w:val="004C082A"/>
    <w:rsid w:val="004C5569"/>
    <w:rsid w:val="004C6864"/>
    <w:rsid w:val="004C7811"/>
    <w:rsid w:val="004E74B4"/>
    <w:rsid w:val="004F2A5A"/>
    <w:rsid w:val="004F505A"/>
    <w:rsid w:val="004F6110"/>
    <w:rsid w:val="004F6D30"/>
    <w:rsid w:val="00520870"/>
    <w:rsid w:val="0053742D"/>
    <w:rsid w:val="00572350"/>
    <w:rsid w:val="0057705E"/>
    <w:rsid w:val="00583000"/>
    <w:rsid w:val="00594B8A"/>
    <w:rsid w:val="00595194"/>
    <w:rsid w:val="005A4147"/>
    <w:rsid w:val="005A5E71"/>
    <w:rsid w:val="005B111B"/>
    <w:rsid w:val="005B4BC6"/>
    <w:rsid w:val="005D06CF"/>
    <w:rsid w:val="005E2EF6"/>
    <w:rsid w:val="005E6279"/>
    <w:rsid w:val="00601545"/>
    <w:rsid w:val="006026CB"/>
    <w:rsid w:val="00607F7C"/>
    <w:rsid w:val="0061079F"/>
    <w:rsid w:val="006228B4"/>
    <w:rsid w:val="006267A4"/>
    <w:rsid w:val="00633A4F"/>
    <w:rsid w:val="00633FE4"/>
    <w:rsid w:val="00635589"/>
    <w:rsid w:val="006364B2"/>
    <w:rsid w:val="0064295A"/>
    <w:rsid w:val="006439C9"/>
    <w:rsid w:val="00643D48"/>
    <w:rsid w:val="006508D1"/>
    <w:rsid w:val="00654862"/>
    <w:rsid w:val="0066138D"/>
    <w:rsid w:val="00672C6E"/>
    <w:rsid w:val="00681EAB"/>
    <w:rsid w:val="006842F0"/>
    <w:rsid w:val="00685312"/>
    <w:rsid w:val="006A6CDC"/>
    <w:rsid w:val="006D02C9"/>
    <w:rsid w:val="006D1010"/>
    <w:rsid w:val="006D5B94"/>
    <w:rsid w:val="006E0893"/>
    <w:rsid w:val="006E5CE9"/>
    <w:rsid w:val="006F2034"/>
    <w:rsid w:val="006F4D85"/>
    <w:rsid w:val="006F6A43"/>
    <w:rsid w:val="0070283D"/>
    <w:rsid w:val="00706D76"/>
    <w:rsid w:val="00710CED"/>
    <w:rsid w:val="007130C0"/>
    <w:rsid w:val="00721B46"/>
    <w:rsid w:val="0072329E"/>
    <w:rsid w:val="00723449"/>
    <w:rsid w:val="00730FF8"/>
    <w:rsid w:val="00731D75"/>
    <w:rsid w:val="00732E76"/>
    <w:rsid w:val="00736060"/>
    <w:rsid w:val="0073767C"/>
    <w:rsid w:val="007469CE"/>
    <w:rsid w:val="00751CC1"/>
    <w:rsid w:val="007531B9"/>
    <w:rsid w:val="00757602"/>
    <w:rsid w:val="00766E98"/>
    <w:rsid w:val="00774FA0"/>
    <w:rsid w:val="00787B51"/>
    <w:rsid w:val="00796720"/>
    <w:rsid w:val="00796758"/>
    <w:rsid w:val="007C2CBA"/>
    <w:rsid w:val="007C47A3"/>
    <w:rsid w:val="007D27D0"/>
    <w:rsid w:val="007D3D38"/>
    <w:rsid w:val="007D5C75"/>
    <w:rsid w:val="007E3C24"/>
    <w:rsid w:val="007E50A8"/>
    <w:rsid w:val="007F05CD"/>
    <w:rsid w:val="007F17D8"/>
    <w:rsid w:val="007F1BE5"/>
    <w:rsid w:val="00800B2B"/>
    <w:rsid w:val="008022AA"/>
    <w:rsid w:val="00805DB8"/>
    <w:rsid w:val="00831870"/>
    <w:rsid w:val="00834FB7"/>
    <w:rsid w:val="00846B2E"/>
    <w:rsid w:val="00850740"/>
    <w:rsid w:val="00856097"/>
    <w:rsid w:val="00872A31"/>
    <w:rsid w:val="0087739B"/>
    <w:rsid w:val="00881982"/>
    <w:rsid w:val="00883D7B"/>
    <w:rsid w:val="00884CF6"/>
    <w:rsid w:val="00890A63"/>
    <w:rsid w:val="008A03E7"/>
    <w:rsid w:val="008A3269"/>
    <w:rsid w:val="008A47CB"/>
    <w:rsid w:val="008A5B64"/>
    <w:rsid w:val="008C043B"/>
    <w:rsid w:val="008C74F4"/>
    <w:rsid w:val="008D4E27"/>
    <w:rsid w:val="008E015E"/>
    <w:rsid w:val="008E73D6"/>
    <w:rsid w:val="008F7147"/>
    <w:rsid w:val="009026A7"/>
    <w:rsid w:val="00923475"/>
    <w:rsid w:val="00930EDF"/>
    <w:rsid w:val="0093584B"/>
    <w:rsid w:val="0093668C"/>
    <w:rsid w:val="00952F27"/>
    <w:rsid w:val="00962CC9"/>
    <w:rsid w:val="00965655"/>
    <w:rsid w:val="00970E76"/>
    <w:rsid w:val="00976795"/>
    <w:rsid w:val="00982FCB"/>
    <w:rsid w:val="00986379"/>
    <w:rsid w:val="00990E52"/>
    <w:rsid w:val="009933DC"/>
    <w:rsid w:val="0099423D"/>
    <w:rsid w:val="00996055"/>
    <w:rsid w:val="009B4AE7"/>
    <w:rsid w:val="009B594C"/>
    <w:rsid w:val="009C5F08"/>
    <w:rsid w:val="009C6D4E"/>
    <w:rsid w:val="009D45F6"/>
    <w:rsid w:val="009D65FB"/>
    <w:rsid w:val="009E55BD"/>
    <w:rsid w:val="009E67A7"/>
    <w:rsid w:val="009E6A24"/>
    <w:rsid w:val="009F64B2"/>
    <w:rsid w:val="009F6CF6"/>
    <w:rsid w:val="00A20914"/>
    <w:rsid w:val="00A43D1D"/>
    <w:rsid w:val="00A52EA9"/>
    <w:rsid w:val="00A5737E"/>
    <w:rsid w:val="00A6226C"/>
    <w:rsid w:val="00A66AD1"/>
    <w:rsid w:val="00A66F6E"/>
    <w:rsid w:val="00A723BF"/>
    <w:rsid w:val="00A76598"/>
    <w:rsid w:val="00A76887"/>
    <w:rsid w:val="00A82C68"/>
    <w:rsid w:val="00A91CB7"/>
    <w:rsid w:val="00A96B11"/>
    <w:rsid w:val="00AA0020"/>
    <w:rsid w:val="00AB5588"/>
    <w:rsid w:val="00AB5A8F"/>
    <w:rsid w:val="00AB7815"/>
    <w:rsid w:val="00AC0F7D"/>
    <w:rsid w:val="00AC1D9F"/>
    <w:rsid w:val="00AC422E"/>
    <w:rsid w:val="00AC5B16"/>
    <w:rsid w:val="00AD0C43"/>
    <w:rsid w:val="00AE02D5"/>
    <w:rsid w:val="00AF0063"/>
    <w:rsid w:val="00AF224D"/>
    <w:rsid w:val="00B01F92"/>
    <w:rsid w:val="00B05552"/>
    <w:rsid w:val="00B2012F"/>
    <w:rsid w:val="00B22B80"/>
    <w:rsid w:val="00B253C0"/>
    <w:rsid w:val="00B323E1"/>
    <w:rsid w:val="00B33577"/>
    <w:rsid w:val="00B3407D"/>
    <w:rsid w:val="00B35C5C"/>
    <w:rsid w:val="00B36A65"/>
    <w:rsid w:val="00B36F4A"/>
    <w:rsid w:val="00B4759B"/>
    <w:rsid w:val="00B528E7"/>
    <w:rsid w:val="00B534BF"/>
    <w:rsid w:val="00B557A0"/>
    <w:rsid w:val="00B756B9"/>
    <w:rsid w:val="00BA27A4"/>
    <w:rsid w:val="00BA386B"/>
    <w:rsid w:val="00BA7FC3"/>
    <w:rsid w:val="00BB0EA0"/>
    <w:rsid w:val="00BB72E1"/>
    <w:rsid w:val="00BC424A"/>
    <w:rsid w:val="00BC5053"/>
    <w:rsid w:val="00BD19FB"/>
    <w:rsid w:val="00BE2EDC"/>
    <w:rsid w:val="00BF091D"/>
    <w:rsid w:val="00C00E02"/>
    <w:rsid w:val="00C26422"/>
    <w:rsid w:val="00C328CA"/>
    <w:rsid w:val="00C46B98"/>
    <w:rsid w:val="00C50216"/>
    <w:rsid w:val="00C536C2"/>
    <w:rsid w:val="00C55850"/>
    <w:rsid w:val="00C64781"/>
    <w:rsid w:val="00C76224"/>
    <w:rsid w:val="00C8012F"/>
    <w:rsid w:val="00C86E2E"/>
    <w:rsid w:val="00CA50DE"/>
    <w:rsid w:val="00CA62B9"/>
    <w:rsid w:val="00CB1FD9"/>
    <w:rsid w:val="00CB5E34"/>
    <w:rsid w:val="00CC7BF8"/>
    <w:rsid w:val="00CD2704"/>
    <w:rsid w:val="00CD3D88"/>
    <w:rsid w:val="00CE2B5E"/>
    <w:rsid w:val="00D056DB"/>
    <w:rsid w:val="00D116A1"/>
    <w:rsid w:val="00D1286D"/>
    <w:rsid w:val="00D3108D"/>
    <w:rsid w:val="00D36B2A"/>
    <w:rsid w:val="00D40A08"/>
    <w:rsid w:val="00D4329B"/>
    <w:rsid w:val="00D456E5"/>
    <w:rsid w:val="00D778D9"/>
    <w:rsid w:val="00DB202D"/>
    <w:rsid w:val="00DB2281"/>
    <w:rsid w:val="00DB3B57"/>
    <w:rsid w:val="00DB626A"/>
    <w:rsid w:val="00DC1A58"/>
    <w:rsid w:val="00DC5A3D"/>
    <w:rsid w:val="00DD0651"/>
    <w:rsid w:val="00DF6EEF"/>
    <w:rsid w:val="00DF7D0C"/>
    <w:rsid w:val="00E03473"/>
    <w:rsid w:val="00E055BE"/>
    <w:rsid w:val="00E05814"/>
    <w:rsid w:val="00E12F2D"/>
    <w:rsid w:val="00E239A2"/>
    <w:rsid w:val="00E24705"/>
    <w:rsid w:val="00E25A55"/>
    <w:rsid w:val="00E2773C"/>
    <w:rsid w:val="00E41F2C"/>
    <w:rsid w:val="00E466E7"/>
    <w:rsid w:val="00E55A12"/>
    <w:rsid w:val="00E56701"/>
    <w:rsid w:val="00E64A70"/>
    <w:rsid w:val="00E8609B"/>
    <w:rsid w:val="00E867D1"/>
    <w:rsid w:val="00E91351"/>
    <w:rsid w:val="00E92A06"/>
    <w:rsid w:val="00E93446"/>
    <w:rsid w:val="00E97B62"/>
    <w:rsid w:val="00EA4512"/>
    <w:rsid w:val="00EA69F1"/>
    <w:rsid w:val="00EA6B20"/>
    <w:rsid w:val="00EB4BFA"/>
    <w:rsid w:val="00EC489F"/>
    <w:rsid w:val="00EC7105"/>
    <w:rsid w:val="00ED076C"/>
    <w:rsid w:val="00ED0D02"/>
    <w:rsid w:val="00EE612F"/>
    <w:rsid w:val="00EE7798"/>
    <w:rsid w:val="00EF37AE"/>
    <w:rsid w:val="00F13B5A"/>
    <w:rsid w:val="00F140C5"/>
    <w:rsid w:val="00F14536"/>
    <w:rsid w:val="00F2238D"/>
    <w:rsid w:val="00F308F3"/>
    <w:rsid w:val="00F369AA"/>
    <w:rsid w:val="00F370B1"/>
    <w:rsid w:val="00F50FF5"/>
    <w:rsid w:val="00F52340"/>
    <w:rsid w:val="00F55845"/>
    <w:rsid w:val="00F56BE1"/>
    <w:rsid w:val="00F640DB"/>
    <w:rsid w:val="00F73D6D"/>
    <w:rsid w:val="00F84B07"/>
    <w:rsid w:val="00F8510A"/>
    <w:rsid w:val="00F93963"/>
    <w:rsid w:val="00F957AA"/>
    <w:rsid w:val="00F95919"/>
    <w:rsid w:val="00F961DC"/>
    <w:rsid w:val="00FB0472"/>
    <w:rsid w:val="00FD1AB7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2205B0"/>
  <w15:docId w15:val="{426A8FD5-95D5-41E2-9355-F57DE412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2FCBA10D3191418CA69769B8190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D8DA1F-10D5-CB49-BE2B-508472ABCAC6}"/>
      </w:docPartPr>
      <w:docPartBody>
        <w:p w:rsidR="00FB6FB8" w:rsidRDefault="00771696" w:rsidP="00771696">
          <w:pPr>
            <w:pStyle w:val="C22FCBA10D3191418CA69769B81902C0"/>
          </w:pPr>
          <w:r w:rsidRPr="001D5BA3">
            <w:rPr>
              <w:rStyle w:val="Platzhaltertex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6C"/>
    <w:rsid w:val="00053972"/>
    <w:rsid w:val="000B5B6C"/>
    <w:rsid w:val="000D5575"/>
    <w:rsid w:val="001F379B"/>
    <w:rsid w:val="002730E6"/>
    <w:rsid w:val="002D4737"/>
    <w:rsid w:val="00362FF6"/>
    <w:rsid w:val="003928B1"/>
    <w:rsid w:val="003A2558"/>
    <w:rsid w:val="003D2418"/>
    <w:rsid w:val="003E40B6"/>
    <w:rsid w:val="004C0354"/>
    <w:rsid w:val="004C3024"/>
    <w:rsid w:val="005D1C6A"/>
    <w:rsid w:val="00771696"/>
    <w:rsid w:val="007B23A9"/>
    <w:rsid w:val="008910D0"/>
    <w:rsid w:val="009356E1"/>
    <w:rsid w:val="00A81B3A"/>
    <w:rsid w:val="00A96FD1"/>
    <w:rsid w:val="00BD3E52"/>
    <w:rsid w:val="00D7481D"/>
    <w:rsid w:val="00D7579E"/>
    <w:rsid w:val="00D97249"/>
    <w:rsid w:val="00DB5CCA"/>
    <w:rsid w:val="00E771A0"/>
    <w:rsid w:val="00E900C3"/>
    <w:rsid w:val="00FB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1696"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  <w:style w:type="paragraph" w:customStyle="1" w:styleId="C22FCBA10D3191418CA69769B81902C0">
    <w:name w:val="C22FCBA10D3191418CA69769B81902C0"/>
    <w:rsid w:val="00771696"/>
    <w:pPr>
      <w:spacing w:after="0" w:line="240" w:lineRule="auto"/>
    </w:pPr>
    <w:rPr>
      <w:sz w:val="24"/>
      <w:szCs w:val="24"/>
      <w:lang w:val="de-DE" w:eastAsia="de-DE"/>
    </w:rPr>
  </w:style>
  <w:style w:type="paragraph" w:customStyle="1" w:styleId="172524F9BBD3A340BC080B8813BC73B2">
    <w:name w:val="172524F9BBD3A340BC080B8813BC73B2"/>
    <w:rsid w:val="00771696"/>
    <w:pPr>
      <w:spacing w:after="0" w:line="240" w:lineRule="auto"/>
    </w:pPr>
    <w:rPr>
      <w:sz w:val="24"/>
      <w:szCs w:val="24"/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1T09:59:15.588"/>
    </inkml:context>
    <inkml:brush xml:id="br0">
      <inkml:brushProperty name="width" value="0.00718" units="cm"/>
      <inkml:brushProperty name="height" value="0.00718" units="cm"/>
    </inkml:brush>
  </inkml:definitions>
  <inkml:trace contextRef="#ctx0" brushRef="#br0">0 0</inkml:trace>
  <inkml:trace contextRef="#ctx0" brushRef="#br0" timeOffset="1">0 0</inkml:trace>
  <inkml:trace contextRef="#ctx0" brushRef="#br0" timeOffset="2">0 0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0E6BA8-5C5C-4F2C-B816-136B79FAA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0</TotalTime>
  <Pages>5</Pages>
  <Words>430</Words>
  <Characters>2710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Fachhochschule Nordwestschweiz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Daria</cp:lastModifiedBy>
  <cp:revision>2</cp:revision>
  <cp:lastPrinted>2017-03-10T20:30:00Z</cp:lastPrinted>
  <dcterms:created xsi:type="dcterms:W3CDTF">2017-10-27T13:56:00Z</dcterms:created>
  <dcterms:modified xsi:type="dcterms:W3CDTF">2017-10-27T13:56:00Z</dcterms:modified>
</cp:coreProperties>
</file>