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Gudea" w:hAnsi="Gudea"/>
          <w:color w:val="009DE4"/>
          <w:sz w:val="36"/>
          <w:szCs w:val="36"/>
        </w:rPr>
        <w:id w:val="-1298442150"/>
        <w:placeholder>
          <w:docPart w:val="0CDE6CCAE832407BB7A4A3913EC72B57"/>
        </w:placeholder>
        <w:text/>
      </w:sdtPr>
      <w:sdtEndPr/>
      <w:sdtContent>
        <w:p w14:paraId="544310ED" w14:textId="77777777" w:rsidR="00310401" w:rsidRPr="00EE612F" w:rsidRDefault="004A2CF7" w:rsidP="00883D7B">
          <w:pPr>
            <w:pStyle w:val="Titel"/>
            <w:spacing w:before="120"/>
            <w:rPr>
              <w:rFonts w:ascii="Gudea" w:hAnsi="Gudea"/>
              <w:color w:val="009DE4"/>
              <w:sz w:val="36"/>
              <w:szCs w:val="36"/>
            </w:rPr>
          </w:pPr>
          <w:r>
            <w:rPr>
              <w:rFonts w:ascii="Gudea" w:hAnsi="Gudea"/>
              <w:color w:val="009DE4"/>
              <w:sz w:val="36"/>
              <w:szCs w:val="36"/>
            </w:rPr>
            <w:t>Beobachtungen zur Rückkehr der Störche melden</w:t>
          </w:r>
        </w:p>
      </w:sdtContent>
    </w:sdt>
    <w:p w14:paraId="2BED44F1" w14:textId="77777777" w:rsidR="00222064" w:rsidRPr="009026A7" w:rsidRDefault="00B05552" w:rsidP="003A6839">
      <w:pPr>
        <w:rPr>
          <w:rFonts w:ascii="Gudea" w:hAnsi="Gudea"/>
          <w:sz w:val="21"/>
          <w:szCs w:val="21"/>
        </w:rPr>
      </w:pPr>
      <w:r w:rsidRPr="00B05552">
        <w:rPr>
          <w:rFonts w:ascii="Gudea" w:hAnsi="Gudea"/>
          <w:noProof/>
          <w:sz w:val="21"/>
          <w:szCs w:val="21"/>
          <w:lang w:eastAsia="de-CH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111559A" wp14:editId="39E37DB7">
                <wp:simplePos x="0" y="0"/>
                <wp:positionH relativeFrom="column">
                  <wp:posOffset>-91256</wp:posOffset>
                </wp:positionH>
                <wp:positionV relativeFrom="paragraph">
                  <wp:posOffset>-720090</wp:posOffset>
                </wp:positionV>
                <wp:extent cx="2447925" cy="39306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393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046C5" w14:textId="2CF96DE5" w:rsidR="00B05552" w:rsidRDefault="004A2CF7" w:rsidP="00B05552">
                            <w:pPr>
                              <w:pStyle w:val="Textkrper"/>
                              <w:kinsoku w:val="0"/>
                              <w:overflowPunct w:val="0"/>
                              <w:spacing w:before="1"/>
                            </w:pPr>
                            <w:proofErr w:type="spellStart"/>
                            <w:r>
                              <w:t>Auftrag</w:t>
                            </w:r>
                            <w:proofErr w:type="spellEnd"/>
                            <w:r>
                              <w:t xml:space="preserve"> </w:t>
                            </w:r>
                            <w:r w:rsidR="00270C2E">
                              <w:t>3</w:t>
                            </w:r>
                          </w:p>
                          <w:p w14:paraId="3457F8CA" w14:textId="77777777" w:rsidR="00B05552" w:rsidRPr="00B05552" w:rsidRDefault="00B0555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111559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2pt;margin-top:-56.7pt;width:192.75pt;height:30.95pt;z-index:2516879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" filled="f" stroked="f">
                <v:textbox style="mso-fit-shape-to-text:t">
                  <w:txbxContent>
                    <w:p w14:paraId="7E7046C5" w14:textId="2CF96DE5" w:rsidR="00B05552" w:rsidRDefault="004A2CF7" w:rsidP="00B05552">
                      <w:pPr>
                        <w:pStyle w:val="Textkrper"/>
                        <w:kinsoku w:val="0"/>
                        <w:overflowPunct w:val="0"/>
                        <w:spacing w:before="1"/>
                      </w:pPr>
                      <w:proofErr w:type="spellStart"/>
                      <w:r>
                        <w:t>Auftrag</w:t>
                      </w:r>
                      <w:proofErr w:type="spellEnd"/>
                      <w:r>
                        <w:t xml:space="preserve"> </w:t>
                      </w:r>
                      <w:r w:rsidR="00270C2E">
                        <w:t>3</w:t>
                      </w:r>
                    </w:p>
                    <w:p w14:paraId="3457F8CA" w14:textId="77777777" w:rsidR="00B05552" w:rsidRPr="00B05552" w:rsidRDefault="00B05552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7A9A28" w14:textId="77777777" w:rsidR="00B2012F" w:rsidRPr="009026A7" w:rsidRDefault="00B2012F" w:rsidP="003A6839">
      <w:pPr>
        <w:rPr>
          <w:rFonts w:ascii="Gudea" w:hAnsi="Gudea"/>
          <w:sz w:val="21"/>
          <w:szCs w:val="21"/>
        </w:rPr>
      </w:pPr>
    </w:p>
    <w:p w14:paraId="2278CABF" w14:textId="77777777" w:rsidR="003361D1" w:rsidRPr="009026A7" w:rsidRDefault="003361D1" w:rsidP="003361D1">
      <w:pPr>
        <w:spacing w:line="280" w:lineRule="atLeast"/>
        <w:rPr>
          <w:rFonts w:ascii="Gudea" w:hAnsi="Gudea"/>
          <w:b/>
          <w:sz w:val="21"/>
          <w:szCs w:val="21"/>
        </w:rPr>
      </w:pPr>
      <w:r w:rsidRPr="009026A7">
        <w:rPr>
          <w:rFonts w:ascii="Gudea" w:hAnsi="Gudea"/>
          <w:b/>
          <w:sz w:val="21"/>
          <w:szCs w:val="21"/>
        </w:rPr>
        <w:t xml:space="preserve">Info für die Lehrperson </w:t>
      </w:r>
    </w:p>
    <w:p w14:paraId="0F06CF8A" w14:textId="77777777" w:rsidR="00E8609B" w:rsidRPr="009026A7" w:rsidRDefault="00E8609B" w:rsidP="003361D1">
      <w:pPr>
        <w:spacing w:line="280" w:lineRule="atLeast"/>
        <w:rPr>
          <w:rFonts w:ascii="Gudea" w:hAnsi="Gudea"/>
          <w:b/>
          <w:sz w:val="21"/>
          <w:szCs w:val="21"/>
        </w:rPr>
      </w:pPr>
    </w:p>
    <w:p w14:paraId="795BC0A9" w14:textId="77777777" w:rsidR="00BE0C2F" w:rsidRPr="007F7E17" w:rsidRDefault="00BE0C2F" w:rsidP="00BE0C2F">
      <w:pPr>
        <w:shd w:val="clear" w:color="auto" w:fill="DAEEF3" w:themeFill="accent5" w:themeFillTint="33"/>
        <w:tabs>
          <w:tab w:val="left" w:pos="4157"/>
        </w:tabs>
        <w:spacing w:line="280" w:lineRule="atLeast"/>
        <w:ind w:left="284" w:hanging="284"/>
        <w:rPr>
          <w:rFonts w:ascii="Gudea" w:hAnsi="Gudea"/>
          <w:sz w:val="21"/>
          <w:szCs w:val="21"/>
        </w:rPr>
      </w:pPr>
      <w:r>
        <w:rPr>
          <w:rFonts w:ascii="Gudea" w:hAnsi="Gudea"/>
          <w:sz w:val="21"/>
          <w:szCs w:val="21"/>
        </w:rPr>
        <w:tab/>
      </w:r>
      <w:r>
        <w:rPr>
          <w:rFonts w:ascii="Gudea" w:hAnsi="Gudea"/>
          <w:sz w:val="21"/>
          <w:szCs w:val="21"/>
        </w:rPr>
        <w:tab/>
      </w:r>
    </w:p>
    <w:p w14:paraId="4FFB13AC" w14:textId="77777777" w:rsidR="00BE0C2F" w:rsidRPr="009026A7" w:rsidRDefault="00BE0C2F" w:rsidP="00BE0C2F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</w:rPr>
      </w:pPr>
      <w:r>
        <w:rPr>
          <w:rFonts w:ascii="Gudea" w:hAnsi="Gudea"/>
          <w:b/>
          <w:sz w:val="21"/>
          <w:szCs w:val="21"/>
        </w:rPr>
        <w:tab/>
      </w:r>
      <w:r w:rsidRPr="009026A7">
        <w:rPr>
          <w:rFonts w:ascii="Gudea" w:hAnsi="Gudea"/>
          <w:b/>
          <w:sz w:val="21"/>
          <w:szCs w:val="21"/>
        </w:rPr>
        <w:t>Was?</w:t>
      </w:r>
      <w:r w:rsidRPr="009026A7">
        <w:rPr>
          <w:rFonts w:ascii="Gudea" w:hAnsi="Gudea"/>
          <w:sz w:val="21"/>
          <w:szCs w:val="21"/>
        </w:rPr>
        <w:t xml:space="preserve"> </w:t>
      </w:r>
    </w:p>
    <w:p w14:paraId="62E1F419" w14:textId="59A9D376" w:rsidR="004A2CF7" w:rsidRDefault="00BE0C2F" w:rsidP="003520C9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</w:rPr>
      </w:pPr>
      <w:r>
        <w:rPr>
          <w:rFonts w:ascii="Gudea" w:hAnsi="Gudea"/>
          <w:sz w:val="21"/>
          <w:szCs w:val="21"/>
        </w:rPr>
        <w:tab/>
      </w:r>
      <w:r w:rsidR="004A2CF7">
        <w:rPr>
          <w:rFonts w:ascii="Gudea" w:hAnsi="Gudea"/>
          <w:sz w:val="21"/>
          <w:szCs w:val="21"/>
        </w:rPr>
        <w:t xml:space="preserve">Zwischen </w:t>
      </w:r>
      <w:r w:rsidR="004D4837">
        <w:rPr>
          <w:rFonts w:ascii="Gudea" w:hAnsi="Gudea"/>
          <w:sz w:val="21"/>
          <w:szCs w:val="21"/>
        </w:rPr>
        <w:t>anfangs</w:t>
      </w:r>
      <w:r w:rsidR="004A2CF7">
        <w:rPr>
          <w:rFonts w:ascii="Gudea" w:hAnsi="Gudea"/>
          <w:sz w:val="21"/>
          <w:szCs w:val="21"/>
        </w:rPr>
        <w:t xml:space="preserve"> Februar und Mitte März, manchmal auch später</w:t>
      </w:r>
      <w:r w:rsidR="00270C2E">
        <w:rPr>
          <w:rFonts w:ascii="Gudea" w:hAnsi="Gudea"/>
          <w:sz w:val="21"/>
          <w:szCs w:val="21"/>
        </w:rPr>
        <w:t>,</w:t>
      </w:r>
      <w:r w:rsidR="004A2CF7">
        <w:rPr>
          <w:rFonts w:ascii="Gudea" w:hAnsi="Gudea"/>
          <w:sz w:val="21"/>
          <w:szCs w:val="21"/>
        </w:rPr>
        <w:t xml:space="preserve"> kommen die ziehenden Störche </w:t>
      </w:r>
      <w:r>
        <w:rPr>
          <w:rFonts w:ascii="Gudea" w:hAnsi="Gudea"/>
          <w:sz w:val="21"/>
          <w:szCs w:val="21"/>
        </w:rPr>
        <w:br/>
      </w:r>
      <w:r w:rsidR="004A2CF7">
        <w:rPr>
          <w:rFonts w:ascii="Gudea" w:hAnsi="Gudea"/>
          <w:sz w:val="21"/>
          <w:szCs w:val="21"/>
        </w:rPr>
        <w:t xml:space="preserve">wieder zurück in die Schweiz. Lokale </w:t>
      </w:r>
      <w:r w:rsidR="00270C2E">
        <w:rPr>
          <w:rFonts w:ascii="Gudea" w:hAnsi="Gudea"/>
          <w:sz w:val="21"/>
          <w:szCs w:val="21"/>
        </w:rPr>
        <w:t xml:space="preserve">Expertinnen und Experten </w:t>
      </w:r>
      <w:r w:rsidR="004A2CF7" w:rsidRPr="004A2CF7">
        <w:rPr>
          <w:rFonts w:ascii="Gudea" w:hAnsi="Gudea"/>
          <w:sz w:val="21"/>
          <w:szCs w:val="21"/>
        </w:rPr>
        <w:t xml:space="preserve">können </w:t>
      </w:r>
      <w:r w:rsidR="004D4837">
        <w:rPr>
          <w:rFonts w:ascii="Gudea" w:hAnsi="Gudea"/>
          <w:sz w:val="21"/>
          <w:szCs w:val="21"/>
        </w:rPr>
        <w:t xml:space="preserve">allenfalls </w:t>
      </w:r>
      <w:r w:rsidR="00DF4613">
        <w:rPr>
          <w:rFonts w:ascii="Gudea" w:hAnsi="Gudea"/>
          <w:sz w:val="21"/>
          <w:szCs w:val="21"/>
        </w:rPr>
        <w:t xml:space="preserve">noch genauere </w:t>
      </w:r>
      <w:r>
        <w:rPr>
          <w:rFonts w:ascii="Gudea" w:hAnsi="Gudea"/>
          <w:sz w:val="21"/>
          <w:szCs w:val="21"/>
        </w:rPr>
        <w:br/>
      </w:r>
      <w:r w:rsidR="004A2CF7">
        <w:rPr>
          <w:rFonts w:ascii="Gudea" w:hAnsi="Gudea"/>
          <w:sz w:val="21"/>
          <w:szCs w:val="21"/>
        </w:rPr>
        <w:t xml:space="preserve">Erfahrungswerte </w:t>
      </w:r>
      <w:r w:rsidR="004A2CF7" w:rsidRPr="004A2CF7">
        <w:rPr>
          <w:rFonts w:ascii="Gudea" w:hAnsi="Gudea"/>
          <w:sz w:val="21"/>
          <w:szCs w:val="21"/>
        </w:rPr>
        <w:t xml:space="preserve">zum </w:t>
      </w:r>
      <w:r w:rsidR="00DF4613">
        <w:rPr>
          <w:rFonts w:ascii="Gudea" w:hAnsi="Gudea"/>
          <w:sz w:val="21"/>
          <w:szCs w:val="21"/>
        </w:rPr>
        <w:t xml:space="preserve">jeweiligen </w:t>
      </w:r>
      <w:r w:rsidR="004A2CF7" w:rsidRPr="004A2CF7">
        <w:rPr>
          <w:rFonts w:ascii="Gudea" w:hAnsi="Gudea"/>
          <w:sz w:val="21"/>
          <w:szCs w:val="21"/>
        </w:rPr>
        <w:t>Zeitpunkt</w:t>
      </w:r>
      <w:r w:rsidR="004A2CF7">
        <w:rPr>
          <w:rFonts w:ascii="Gudea" w:hAnsi="Gudea"/>
          <w:sz w:val="21"/>
          <w:szCs w:val="21"/>
        </w:rPr>
        <w:t xml:space="preserve"> nennen (</w:t>
      </w:r>
      <w:r w:rsidR="00270C2E">
        <w:rPr>
          <w:rFonts w:ascii="Gudea" w:hAnsi="Gudea"/>
          <w:sz w:val="21"/>
          <w:szCs w:val="21"/>
        </w:rPr>
        <w:t>siehe Website</w:t>
      </w:r>
      <w:r w:rsidR="009E6A4B">
        <w:rPr>
          <w:rFonts w:ascii="Gudea" w:hAnsi="Gudea"/>
          <w:sz w:val="21"/>
          <w:szCs w:val="21"/>
        </w:rPr>
        <w:t xml:space="preserve"> </w:t>
      </w:r>
      <w:r w:rsidR="009E6A4B" w:rsidRPr="003520C9">
        <w:rPr>
          <w:rFonts w:ascii="Gudea" w:hAnsi="Gudea"/>
          <w:i/>
          <w:sz w:val="21"/>
          <w:szCs w:val="21"/>
        </w:rPr>
        <w:t>www.storchenforscher.ch</w:t>
      </w:r>
      <w:r w:rsidR="00270C2E">
        <w:rPr>
          <w:rFonts w:ascii="Gudea" w:hAnsi="Gudea"/>
          <w:sz w:val="21"/>
          <w:szCs w:val="21"/>
        </w:rPr>
        <w:t xml:space="preserve">, Rubrik </w:t>
      </w:r>
      <w:r w:rsidR="009E6A4B">
        <w:rPr>
          <w:rFonts w:ascii="Gudea" w:hAnsi="Gudea"/>
          <w:sz w:val="21"/>
          <w:szCs w:val="21"/>
        </w:rPr>
        <w:br/>
      </w:r>
      <w:r w:rsidR="00270C2E" w:rsidRPr="00424692">
        <w:rPr>
          <w:rFonts w:ascii="Gudea" w:hAnsi="Gudea"/>
          <w:i/>
          <w:sz w:val="21"/>
          <w:szCs w:val="21"/>
        </w:rPr>
        <w:t>Exkursionen und Beobachtungen</w:t>
      </w:r>
      <w:r w:rsidR="00270C2E">
        <w:rPr>
          <w:rFonts w:ascii="Gudea" w:hAnsi="Gudea"/>
          <w:sz w:val="21"/>
          <w:szCs w:val="21"/>
        </w:rPr>
        <w:t>)</w:t>
      </w:r>
    </w:p>
    <w:p w14:paraId="115E617D" w14:textId="66DA1D5D" w:rsidR="00DF4613" w:rsidRDefault="004A2CF7" w:rsidP="004D4837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</w:rPr>
      </w:pPr>
      <w:r>
        <w:rPr>
          <w:rFonts w:ascii="Gudea" w:hAnsi="Gudea"/>
          <w:sz w:val="21"/>
          <w:szCs w:val="21"/>
        </w:rPr>
        <w:tab/>
        <w:t xml:space="preserve">Ziel ist es, dass die Kinder </w:t>
      </w:r>
      <w:r w:rsidR="00926F1F">
        <w:rPr>
          <w:rFonts w:ascii="Gudea" w:hAnsi="Gudea"/>
          <w:sz w:val="21"/>
          <w:szCs w:val="21"/>
        </w:rPr>
        <w:t xml:space="preserve">den Moment der Rückkehr der Störche erwarten und </w:t>
      </w:r>
      <w:r>
        <w:rPr>
          <w:rFonts w:ascii="Gudea" w:hAnsi="Gudea"/>
          <w:sz w:val="21"/>
          <w:szCs w:val="21"/>
        </w:rPr>
        <w:t>die</w:t>
      </w:r>
      <w:r w:rsidR="00926F1F">
        <w:rPr>
          <w:rFonts w:ascii="Gudea" w:hAnsi="Gudea"/>
          <w:sz w:val="21"/>
          <w:szCs w:val="21"/>
        </w:rPr>
        <w:t>se</w:t>
      </w:r>
      <w:r>
        <w:rPr>
          <w:rFonts w:ascii="Gudea" w:hAnsi="Gudea"/>
          <w:sz w:val="21"/>
          <w:szCs w:val="21"/>
        </w:rPr>
        <w:t xml:space="preserve"> Rückkehr </w:t>
      </w:r>
      <w:r w:rsidR="00BE0C2F">
        <w:rPr>
          <w:rFonts w:ascii="Gudea" w:hAnsi="Gudea"/>
          <w:sz w:val="21"/>
          <w:szCs w:val="21"/>
        </w:rPr>
        <w:br/>
      </w:r>
      <w:r>
        <w:rPr>
          <w:rFonts w:ascii="Gudea" w:hAnsi="Gudea"/>
          <w:sz w:val="21"/>
          <w:szCs w:val="21"/>
        </w:rPr>
        <w:t>miterleben</w:t>
      </w:r>
      <w:r w:rsidR="00926F1F">
        <w:rPr>
          <w:rFonts w:ascii="Gudea" w:hAnsi="Gudea"/>
          <w:sz w:val="21"/>
          <w:szCs w:val="21"/>
        </w:rPr>
        <w:t xml:space="preserve"> und möglichst genau beobachten.</w:t>
      </w:r>
      <w:r w:rsidR="00DF4613">
        <w:rPr>
          <w:rFonts w:ascii="Gudea" w:hAnsi="Gudea"/>
          <w:sz w:val="21"/>
          <w:szCs w:val="21"/>
        </w:rPr>
        <w:t xml:space="preserve"> </w:t>
      </w:r>
      <w:r w:rsidR="004D4837">
        <w:rPr>
          <w:rFonts w:ascii="Gudea" w:hAnsi="Gudea"/>
          <w:sz w:val="21"/>
          <w:szCs w:val="21"/>
        </w:rPr>
        <w:t>Zusätzlich können die Kinder die Rückkehr</w:t>
      </w:r>
      <w:r w:rsidR="002B19E3">
        <w:rPr>
          <w:rFonts w:ascii="Gudea" w:hAnsi="Gudea"/>
          <w:sz w:val="21"/>
          <w:szCs w:val="21"/>
        </w:rPr>
        <w:t xml:space="preserve"> des </w:t>
      </w:r>
      <w:r w:rsidR="00BE0C2F">
        <w:rPr>
          <w:rFonts w:ascii="Gudea" w:hAnsi="Gudea"/>
          <w:sz w:val="21"/>
          <w:szCs w:val="21"/>
        </w:rPr>
        <w:br/>
      </w:r>
      <w:r w:rsidR="002B19E3">
        <w:rPr>
          <w:rFonts w:ascii="Gudea" w:hAnsi="Gudea"/>
          <w:sz w:val="21"/>
          <w:szCs w:val="21"/>
        </w:rPr>
        <w:t xml:space="preserve">Storches selber melden </w:t>
      </w:r>
      <w:r w:rsidR="005E3F87">
        <w:rPr>
          <w:rFonts w:ascii="Gudea" w:hAnsi="Gudea"/>
          <w:sz w:val="21"/>
          <w:szCs w:val="21"/>
        </w:rPr>
        <w:t>bzw.</w:t>
      </w:r>
      <w:r w:rsidR="004D4837">
        <w:rPr>
          <w:rFonts w:ascii="Gudea" w:hAnsi="Gudea"/>
          <w:sz w:val="21"/>
          <w:szCs w:val="21"/>
        </w:rPr>
        <w:t xml:space="preserve"> die Meldungen auf einer internationalen Plattform vergleichen.</w:t>
      </w:r>
      <w:r w:rsidR="00926F1F">
        <w:rPr>
          <w:rFonts w:ascii="Gudea" w:hAnsi="Gudea"/>
          <w:sz w:val="21"/>
          <w:szCs w:val="21"/>
        </w:rPr>
        <w:t xml:space="preserve"> </w:t>
      </w:r>
    </w:p>
    <w:p w14:paraId="521A78D0" w14:textId="39B9941B" w:rsidR="00E8609B" w:rsidRPr="009026A7" w:rsidRDefault="00E8609B" w:rsidP="007130C0">
      <w:pPr>
        <w:shd w:val="clear" w:color="auto" w:fill="DAEEF3" w:themeFill="accent5" w:themeFillTint="33"/>
        <w:spacing w:line="280" w:lineRule="atLeast"/>
        <w:rPr>
          <w:rFonts w:ascii="Gudea" w:hAnsi="Gudea"/>
          <w:sz w:val="21"/>
          <w:szCs w:val="21"/>
        </w:rPr>
      </w:pPr>
    </w:p>
    <w:p w14:paraId="5C99AF3C" w14:textId="77777777" w:rsidR="008E015E" w:rsidRPr="009026A7" w:rsidRDefault="008E015E" w:rsidP="002244F1">
      <w:pPr>
        <w:spacing w:line="280" w:lineRule="atLeast"/>
        <w:rPr>
          <w:rFonts w:ascii="Gudea" w:hAnsi="Gudea"/>
          <w:sz w:val="21"/>
          <w:szCs w:val="21"/>
        </w:rPr>
      </w:pPr>
    </w:p>
    <w:p w14:paraId="0EE46B50" w14:textId="77777777" w:rsidR="001606D5" w:rsidRDefault="001606D5" w:rsidP="001606D5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b/>
          <w:sz w:val="21"/>
          <w:szCs w:val="21"/>
        </w:rPr>
      </w:pPr>
      <w:r>
        <w:rPr>
          <w:rFonts w:ascii="Gudea" w:hAnsi="Gudea"/>
          <w:b/>
          <w:sz w:val="21"/>
          <w:szCs w:val="21"/>
        </w:rPr>
        <w:tab/>
      </w:r>
    </w:p>
    <w:p w14:paraId="6BF59FB8" w14:textId="77777777" w:rsidR="00635589" w:rsidRPr="009026A7" w:rsidRDefault="001606D5" w:rsidP="001606D5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sz w:val="21"/>
          <w:szCs w:val="21"/>
        </w:rPr>
      </w:pPr>
      <w:r>
        <w:rPr>
          <w:rFonts w:ascii="Gudea" w:hAnsi="Gudea"/>
          <w:b/>
          <w:sz w:val="21"/>
          <w:szCs w:val="21"/>
        </w:rPr>
        <w:tab/>
      </w:r>
      <w:r w:rsidR="008E015E" w:rsidRPr="009026A7">
        <w:rPr>
          <w:rFonts w:ascii="Gudea" w:hAnsi="Gudea"/>
          <w:b/>
          <w:sz w:val="21"/>
          <w:szCs w:val="21"/>
        </w:rPr>
        <w:t>Wie?</w:t>
      </w:r>
      <w:r w:rsidR="008E015E" w:rsidRPr="009026A7">
        <w:rPr>
          <w:rFonts w:ascii="Gudea" w:hAnsi="Gudea"/>
          <w:sz w:val="21"/>
          <w:szCs w:val="21"/>
        </w:rPr>
        <w:t xml:space="preserve"> </w:t>
      </w:r>
    </w:p>
    <w:p w14:paraId="39FA7AC2" w14:textId="5C34D5CC" w:rsidR="00775BF6" w:rsidRDefault="001606D5" w:rsidP="003520C9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sz w:val="21"/>
          <w:szCs w:val="21"/>
        </w:rPr>
      </w:pPr>
      <w:r>
        <w:rPr>
          <w:rFonts w:ascii="Gudea" w:hAnsi="Gudea"/>
          <w:sz w:val="21"/>
          <w:szCs w:val="21"/>
        </w:rPr>
        <w:tab/>
      </w:r>
      <w:r w:rsidR="00DF4613">
        <w:rPr>
          <w:rFonts w:ascii="Gudea" w:hAnsi="Gudea"/>
          <w:sz w:val="21"/>
          <w:szCs w:val="21"/>
        </w:rPr>
        <w:t xml:space="preserve">Bei diesem </w:t>
      </w:r>
      <w:r w:rsidR="008E015E" w:rsidRPr="009026A7">
        <w:rPr>
          <w:rFonts w:ascii="Gudea" w:hAnsi="Gudea"/>
          <w:sz w:val="21"/>
          <w:szCs w:val="21"/>
        </w:rPr>
        <w:t xml:space="preserve">Auftrag </w:t>
      </w:r>
      <w:r w:rsidR="00DF4613">
        <w:rPr>
          <w:rFonts w:ascii="Gudea" w:hAnsi="Gudea"/>
          <w:sz w:val="21"/>
          <w:szCs w:val="21"/>
        </w:rPr>
        <w:t>kommt es darauf an, ob Störche in der Region sind und von den Kindern d</w:t>
      </w:r>
      <w:r w:rsidR="00270C2E">
        <w:rPr>
          <w:rFonts w:ascii="Gudea" w:hAnsi="Gudea"/>
          <w:sz w:val="21"/>
          <w:szCs w:val="21"/>
        </w:rPr>
        <w:t xml:space="preserve">irekt </w:t>
      </w:r>
      <w:r w:rsidR="00BE0C2F">
        <w:rPr>
          <w:rFonts w:ascii="Gudea" w:hAnsi="Gudea"/>
          <w:sz w:val="21"/>
          <w:szCs w:val="21"/>
        </w:rPr>
        <w:br/>
      </w:r>
      <w:r w:rsidR="00270C2E">
        <w:rPr>
          <w:rFonts w:ascii="Gudea" w:hAnsi="Gudea"/>
          <w:sz w:val="21"/>
          <w:szCs w:val="21"/>
        </w:rPr>
        <w:t xml:space="preserve">beobachtet werden können </w:t>
      </w:r>
      <w:r w:rsidR="00DF4613">
        <w:rPr>
          <w:rFonts w:ascii="Gudea" w:hAnsi="Gudea"/>
          <w:sz w:val="21"/>
          <w:szCs w:val="21"/>
        </w:rPr>
        <w:t xml:space="preserve">oder nicht. </w:t>
      </w:r>
      <w:r w:rsidR="00926F1F">
        <w:rPr>
          <w:rFonts w:ascii="Gudea" w:hAnsi="Gudea"/>
          <w:sz w:val="21"/>
          <w:szCs w:val="21"/>
        </w:rPr>
        <w:t>Falls keine Störche in</w:t>
      </w:r>
      <w:r w:rsidR="005E3F87">
        <w:rPr>
          <w:rFonts w:ascii="Gudea" w:hAnsi="Gudea"/>
          <w:sz w:val="21"/>
          <w:szCs w:val="21"/>
        </w:rPr>
        <w:t xml:space="preserve"> </w:t>
      </w:r>
      <w:r w:rsidR="00926F1F">
        <w:rPr>
          <w:rFonts w:ascii="Gudea" w:hAnsi="Gudea"/>
          <w:sz w:val="21"/>
          <w:szCs w:val="21"/>
        </w:rPr>
        <w:t xml:space="preserve">der Region sind, </w:t>
      </w:r>
      <w:r w:rsidR="005C659B" w:rsidRPr="005C659B">
        <w:rPr>
          <w:rFonts w:ascii="Gudea" w:hAnsi="Gudea"/>
          <w:sz w:val="21"/>
          <w:szCs w:val="21"/>
        </w:rPr>
        <w:t>kann</w:t>
      </w:r>
      <w:r w:rsidR="005C659B">
        <w:rPr>
          <w:rFonts w:ascii="Gudea" w:hAnsi="Gudea"/>
          <w:sz w:val="21"/>
          <w:szCs w:val="21"/>
        </w:rPr>
        <w:t xml:space="preserve"> anstelle der </w:t>
      </w:r>
      <w:r w:rsidR="00BE0C2F">
        <w:rPr>
          <w:rFonts w:ascii="Gudea" w:hAnsi="Gudea"/>
          <w:sz w:val="21"/>
          <w:szCs w:val="21"/>
        </w:rPr>
        <w:br/>
      </w:r>
      <w:r w:rsidR="005C659B">
        <w:rPr>
          <w:rFonts w:ascii="Gudea" w:hAnsi="Gudea"/>
          <w:sz w:val="21"/>
          <w:szCs w:val="21"/>
        </w:rPr>
        <w:t xml:space="preserve">Live-Beobachtungen </w:t>
      </w:r>
      <w:r w:rsidR="005C659B" w:rsidRPr="005C659B">
        <w:rPr>
          <w:rFonts w:ascii="Gudea" w:hAnsi="Gudea"/>
          <w:sz w:val="21"/>
          <w:szCs w:val="21"/>
        </w:rPr>
        <w:t>mit einer Webcam in ein Storchennest gearbeitet werden</w:t>
      </w:r>
      <w:r w:rsidR="00270C2E">
        <w:rPr>
          <w:rFonts w:ascii="Gudea" w:hAnsi="Gudea"/>
          <w:sz w:val="21"/>
          <w:szCs w:val="21"/>
        </w:rPr>
        <w:t xml:space="preserve"> (</w:t>
      </w:r>
      <w:r w:rsidR="00270C2E" w:rsidRPr="00270C2E">
        <w:rPr>
          <w:rFonts w:ascii="Gudea" w:hAnsi="Gudea"/>
          <w:sz w:val="21"/>
          <w:szCs w:val="21"/>
        </w:rPr>
        <w:t xml:space="preserve">siehe Website, </w:t>
      </w:r>
      <w:hyperlink r:id="rId10" w:history="1">
        <w:r w:rsidR="009E6A4B" w:rsidRPr="003520C9">
          <w:rPr>
            <w:rStyle w:val="Hyperlink"/>
            <w:rFonts w:ascii="Gudea" w:hAnsi="Gudea"/>
            <w:i/>
            <w:sz w:val="21"/>
            <w:szCs w:val="21"/>
          </w:rPr>
          <w:t>www.storchenforscher.ch</w:t>
        </w:r>
      </w:hyperlink>
      <w:r w:rsidR="009E6A4B">
        <w:rPr>
          <w:rFonts w:ascii="Gudea" w:hAnsi="Gudea"/>
          <w:sz w:val="21"/>
          <w:szCs w:val="21"/>
        </w:rPr>
        <w:t xml:space="preserve">, </w:t>
      </w:r>
      <w:r w:rsidR="00270C2E" w:rsidRPr="00270C2E">
        <w:rPr>
          <w:rFonts w:ascii="Gudea" w:hAnsi="Gudea"/>
          <w:sz w:val="21"/>
          <w:szCs w:val="21"/>
        </w:rPr>
        <w:t xml:space="preserve">Rubrik </w:t>
      </w:r>
      <w:r w:rsidR="00270C2E" w:rsidRPr="007A5492">
        <w:rPr>
          <w:rFonts w:ascii="Gudea" w:hAnsi="Gudea"/>
          <w:i/>
          <w:sz w:val="21"/>
          <w:szCs w:val="21"/>
        </w:rPr>
        <w:t>Exkursionen und Beobachtungen</w:t>
      </w:r>
      <w:r w:rsidR="00270C2E" w:rsidRPr="00270C2E">
        <w:rPr>
          <w:rFonts w:ascii="Gudea" w:hAnsi="Gudea"/>
          <w:sz w:val="21"/>
          <w:szCs w:val="21"/>
        </w:rPr>
        <w:t>)</w:t>
      </w:r>
      <w:r w:rsidR="00270C2E">
        <w:rPr>
          <w:rFonts w:ascii="Gudea" w:hAnsi="Gudea"/>
          <w:sz w:val="21"/>
          <w:szCs w:val="21"/>
        </w:rPr>
        <w:t xml:space="preserve">. </w:t>
      </w:r>
    </w:p>
    <w:p w14:paraId="594444D5" w14:textId="095AE44C" w:rsidR="00926F1F" w:rsidRPr="002F7640" w:rsidRDefault="00DF4613" w:rsidP="002F7640">
      <w:pPr>
        <w:shd w:val="clear" w:color="auto" w:fill="B6DDE8" w:themeFill="accent5" w:themeFillTint="66"/>
        <w:tabs>
          <w:tab w:val="left" w:pos="567"/>
        </w:tabs>
        <w:spacing w:line="280" w:lineRule="atLeast"/>
        <w:ind w:left="284" w:hanging="284"/>
        <w:rPr>
          <w:rFonts w:ascii="Gudea" w:hAnsi="Gudea"/>
          <w:sz w:val="21"/>
          <w:szCs w:val="21"/>
        </w:rPr>
      </w:pPr>
      <w:r>
        <w:rPr>
          <w:rFonts w:ascii="Gudea" w:hAnsi="Gudea"/>
          <w:sz w:val="21"/>
          <w:szCs w:val="21"/>
        </w:rPr>
        <w:tab/>
      </w:r>
      <w:r w:rsidR="005E3F87">
        <w:rPr>
          <w:rFonts w:ascii="Gudea" w:hAnsi="Gudea"/>
          <w:sz w:val="21"/>
          <w:szCs w:val="21"/>
        </w:rPr>
        <w:t xml:space="preserve">Wenn </w:t>
      </w:r>
      <w:r>
        <w:rPr>
          <w:rFonts w:ascii="Gudea" w:hAnsi="Gudea"/>
          <w:sz w:val="21"/>
          <w:szCs w:val="21"/>
        </w:rPr>
        <w:t xml:space="preserve">Störche in der Region vorkommen, </w:t>
      </w:r>
      <w:r w:rsidR="005E3F87">
        <w:rPr>
          <w:rFonts w:ascii="Gudea" w:hAnsi="Gudea"/>
          <w:sz w:val="21"/>
          <w:szCs w:val="21"/>
        </w:rPr>
        <w:t>sollen</w:t>
      </w:r>
      <w:r>
        <w:rPr>
          <w:rFonts w:ascii="Gudea" w:hAnsi="Gudea"/>
          <w:sz w:val="21"/>
          <w:szCs w:val="21"/>
        </w:rPr>
        <w:t xml:space="preserve"> die Kinder Beobachtungen </w:t>
      </w:r>
      <w:r w:rsidR="00926F1F">
        <w:rPr>
          <w:rFonts w:ascii="Gudea" w:hAnsi="Gudea"/>
          <w:sz w:val="21"/>
          <w:szCs w:val="21"/>
        </w:rPr>
        <w:t xml:space="preserve">machen und in der Klasse kann ein kleiner Wettbewerb veranstaltet werden, wer den ersten Storch entdeckt. </w:t>
      </w:r>
      <w:r w:rsidR="003520C9">
        <w:rPr>
          <w:rFonts w:ascii="Gudea" w:hAnsi="Gudea"/>
          <w:sz w:val="21"/>
          <w:szCs w:val="21"/>
        </w:rPr>
        <w:br/>
      </w:r>
      <w:r w:rsidR="005E3F87">
        <w:rPr>
          <w:rFonts w:ascii="Gudea" w:hAnsi="Gudea"/>
          <w:sz w:val="21"/>
          <w:szCs w:val="21"/>
        </w:rPr>
        <w:t xml:space="preserve">Neben </w:t>
      </w:r>
      <w:r w:rsidR="005C659B">
        <w:rPr>
          <w:rFonts w:ascii="Gudea" w:hAnsi="Gudea"/>
          <w:sz w:val="21"/>
          <w:szCs w:val="21"/>
        </w:rPr>
        <w:t>der Meldung, dass ein St</w:t>
      </w:r>
      <w:r w:rsidR="005E3F87">
        <w:rPr>
          <w:rFonts w:ascii="Gudea" w:hAnsi="Gudea"/>
          <w:sz w:val="21"/>
          <w:szCs w:val="21"/>
        </w:rPr>
        <w:t>o</w:t>
      </w:r>
      <w:r w:rsidR="005C659B">
        <w:rPr>
          <w:rFonts w:ascii="Gudea" w:hAnsi="Gudea"/>
          <w:sz w:val="21"/>
          <w:szCs w:val="21"/>
        </w:rPr>
        <w:t>r</w:t>
      </w:r>
      <w:r w:rsidR="005E3F87">
        <w:rPr>
          <w:rFonts w:ascii="Gudea" w:hAnsi="Gudea"/>
          <w:sz w:val="21"/>
          <w:szCs w:val="21"/>
        </w:rPr>
        <w:t xml:space="preserve">ch zurück ist, können die Schülerinnen und Schüler weitere Fragen durch Beobachtung lösen, z.B.: </w:t>
      </w:r>
      <w:r w:rsidR="002F7640">
        <w:rPr>
          <w:rFonts w:ascii="Gudea" w:hAnsi="Gudea"/>
          <w:sz w:val="21"/>
          <w:szCs w:val="21"/>
        </w:rPr>
        <w:br/>
      </w:r>
      <w:r w:rsidR="002F7640">
        <w:rPr>
          <w:rFonts w:ascii="Wingdings" w:hAnsi="Wingdings"/>
        </w:rPr>
        <w:sym w:font="Wingdings 2" w:char="F097"/>
      </w:r>
      <w:r w:rsidR="002F7640" w:rsidRPr="002F7640">
        <w:rPr>
          <w:rFonts w:ascii="Gudea" w:hAnsi="Gudea"/>
          <w:sz w:val="21"/>
          <w:szCs w:val="21"/>
        </w:rPr>
        <w:t xml:space="preserve"> </w:t>
      </w:r>
      <w:r w:rsidR="002F7640">
        <w:rPr>
          <w:rFonts w:ascii="Gudea" w:hAnsi="Gudea"/>
          <w:sz w:val="21"/>
          <w:szCs w:val="21"/>
        </w:rPr>
        <w:tab/>
      </w:r>
      <w:r w:rsidR="00926F1F" w:rsidRPr="002F7640">
        <w:rPr>
          <w:rFonts w:ascii="Gudea" w:hAnsi="Gudea"/>
          <w:sz w:val="21"/>
          <w:szCs w:val="21"/>
        </w:rPr>
        <w:t>Kommt ein Storch allein</w:t>
      </w:r>
      <w:r w:rsidR="005E3F87" w:rsidRPr="002F7640">
        <w:rPr>
          <w:rFonts w:ascii="Gudea" w:hAnsi="Gudea"/>
          <w:sz w:val="21"/>
          <w:szCs w:val="21"/>
        </w:rPr>
        <w:t xml:space="preserve"> zurück oder kommen sie als </w:t>
      </w:r>
      <w:r w:rsidR="00926F1F" w:rsidRPr="002F7640">
        <w:rPr>
          <w:rFonts w:ascii="Gudea" w:hAnsi="Gudea"/>
          <w:sz w:val="21"/>
          <w:szCs w:val="21"/>
        </w:rPr>
        <w:t>Paar</w:t>
      </w:r>
      <w:r w:rsidR="005E3F87" w:rsidRPr="002F7640">
        <w:rPr>
          <w:rFonts w:ascii="Gudea" w:hAnsi="Gudea"/>
          <w:sz w:val="21"/>
          <w:szCs w:val="21"/>
        </w:rPr>
        <w:t xml:space="preserve"> oder in einer</w:t>
      </w:r>
      <w:r w:rsidR="00926F1F" w:rsidRPr="002F7640">
        <w:rPr>
          <w:rFonts w:ascii="Gudea" w:hAnsi="Gudea"/>
          <w:sz w:val="21"/>
          <w:szCs w:val="21"/>
        </w:rPr>
        <w:t xml:space="preserve"> Gruppe?</w:t>
      </w:r>
      <w:r w:rsidR="002F7640">
        <w:rPr>
          <w:rFonts w:ascii="Gudea" w:hAnsi="Gudea"/>
          <w:sz w:val="21"/>
          <w:szCs w:val="21"/>
        </w:rPr>
        <w:br/>
      </w:r>
      <w:r w:rsidR="002F7640">
        <w:rPr>
          <w:rFonts w:ascii="Wingdings" w:hAnsi="Wingdings"/>
        </w:rPr>
        <w:sym w:font="Wingdings 2" w:char="F097"/>
      </w:r>
      <w:r w:rsidR="002F7640" w:rsidRPr="002F7640">
        <w:rPr>
          <w:rFonts w:ascii="Gudea" w:hAnsi="Gudea"/>
          <w:sz w:val="21"/>
          <w:szCs w:val="21"/>
        </w:rPr>
        <w:t xml:space="preserve"> </w:t>
      </w:r>
      <w:r w:rsidR="002F7640">
        <w:rPr>
          <w:rFonts w:ascii="Gudea" w:hAnsi="Gudea"/>
          <w:sz w:val="21"/>
          <w:szCs w:val="21"/>
        </w:rPr>
        <w:tab/>
      </w:r>
      <w:r w:rsidR="00926F1F" w:rsidRPr="002F7640">
        <w:rPr>
          <w:rFonts w:ascii="Gudea" w:hAnsi="Gudea"/>
          <w:sz w:val="21"/>
          <w:szCs w:val="21"/>
        </w:rPr>
        <w:t xml:space="preserve">Mit welchen Abständen kommen neue Störche zurück? </w:t>
      </w:r>
      <w:r w:rsidR="00640039">
        <w:rPr>
          <w:rFonts w:ascii="Gudea" w:hAnsi="Gudea"/>
          <w:sz w:val="21"/>
          <w:szCs w:val="21"/>
        </w:rPr>
        <w:br/>
      </w:r>
      <w:r w:rsidR="002F7640">
        <w:rPr>
          <w:rFonts w:ascii="Wingdings" w:hAnsi="Wingdings"/>
        </w:rPr>
        <w:sym w:font="Wingdings 2" w:char="F097"/>
      </w:r>
      <w:r w:rsidR="002F7640" w:rsidRPr="002F7640">
        <w:rPr>
          <w:rFonts w:ascii="Gudea" w:hAnsi="Gudea"/>
          <w:sz w:val="21"/>
          <w:szCs w:val="21"/>
        </w:rPr>
        <w:t xml:space="preserve"> </w:t>
      </w:r>
      <w:r w:rsidR="002F7640">
        <w:rPr>
          <w:rFonts w:ascii="Gudea" w:hAnsi="Gudea"/>
          <w:sz w:val="21"/>
          <w:szCs w:val="21"/>
        </w:rPr>
        <w:tab/>
      </w:r>
      <w:r w:rsidR="005E3F87" w:rsidRPr="002F7640">
        <w:rPr>
          <w:rFonts w:ascii="Gudea" w:hAnsi="Gudea"/>
          <w:sz w:val="21"/>
          <w:szCs w:val="21"/>
        </w:rPr>
        <w:t xml:space="preserve">Wo kann man die Störche zuerst sehen? </w:t>
      </w:r>
      <w:r w:rsidR="00BE0C2F" w:rsidRPr="002F7640">
        <w:rPr>
          <w:rFonts w:ascii="Gudea" w:hAnsi="Gudea"/>
          <w:sz w:val="21"/>
          <w:szCs w:val="21"/>
        </w:rPr>
        <w:br/>
      </w:r>
      <w:r w:rsidR="002F7640">
        <w:rPr>
          <w:rFonts w:ascii="Gudea" w:hAnsi="Gudea"/>
          <w:sz w:val="21"/>
          <w:szCs w:val="21"/>
        </w:rPr>
        <w:tab/>
      </w:r>
      <w:r w:rsidR="005E3F87" w:rsidRPr="002F7640">
        <w:rPr>
          <w:rFonts w:ascii="Gudea" w:hAnsi="Gudea"/>
          <w:sz w:val="21"/>
          <w:szCs w:val="21"/>
        </w:rPr>
        <w:t xml:space="preserve">Die </w:t>
      </w:r>
      <w:r w:rsidR="00926F1F" w:rsidRPr="002F7640">
        <w:rPr>
          <w:rFonts w:ascii="Gudea" w:hAnsi="Gudea"/>
          <w:sz w:val="21"/>
          <w:szCs w:val="21"/>
        </w:rPr>
        <w:t xml:space="preserve">Beobachtungen </w:t>
      </w:r>
      <w:r w:rsidR="005C659B" w:rsidRPr="002F7640">
        <w:rPr>
          <w:rFonts w:ascii="Gudea" w:hAnsi="Gudea"/>
          <w:sz w:val="21"/>
          <w:szCs w:val="21"/>
        </w:rPr>
        <w:t>werden</w:t>
      </w:r>
      <w:r w:rsidR="00926F1F" w:rsidRPr="002F7640">
        <w:rPr>
          <w:rFonts w:ascii="Gudea" w:hAnsi="Gudea"/>
          <w:sz w:val="21"/>
          <w:szCs w:val="21"/>
        </w:rPr>
        <w:t xml:space="preserve"> </w:t>
      </w:r>
      <w:r w:rsidR="005E3F87" w:rsidRPr="002F7640">
        <w:rPr>
          <w:rFonts w:ascii="Gudea" w:hAnsi="Gudea"/>
          <w:sz w:val="21"/>
          <w:szCs w:val="21"/>
        </w:rPr>
        <w:t xml:space="preserve">in der Klasse </w:t>
      </w:r>
      <w:r w:rsidR="00926F1F" w:rsidRPr="002F7640">
        <w:rPr>
          <w:rFonts w:ascii="Gudea" w:hAnsi="Gudea"/>
          <w:sz w:val="21"/>
          <w:szCs w:val="21"/>
        </w:rPr>
        <w:t xml:space="preserve">gesammelt </w:t>
      </w:r>
      <w:r w:rsidR="005E3F87" w:rsidRPr="002F7640">
        <w:rPr>
          <w:rFonts w:ascii="Gudea" w:hAnsi="Gudea"/>
          <w:sz w:val="21"/>
          <w:szCs w:val="21"/>
        </w:rPr>
        <w:t xml:space="preserve">und besprochen </w:t>
      </w:r>
      <w:r w:rsidR="005C659B" w:rsidRPr="002F7640">
        <w:rPr>
          <w:rFonts w:ascii="Gudea" w:hAnsi="Gudea"/>
          <w:sz w:val="21"/>
          <w:szCs w:val="21"/>
        </w:rPr>
        <w:t xml:space="preserve">und </w:t>
      </w:r>
      <w:r w:rsidR="00926F1F" w:rsidRPr="002F7640">
        <w:rPr>
          <w:rFonts w:ascii="Gudea" w:hAnsi="Gudea"/>
          <w:sz w:val="21"/>
          <w:szCs w:val="21"/>
        </w:rPr>
        <w:t xml:space="preserve">können </w:t>
      </w:r>
      <w:r w:rsidR="005C659B" w:rsidRPr="002F7640">
        <w:rPr>
          <w:rFonts w:ascii="Gudea" w:hAnsi="Gudea"/>
          <w:sz w:val="21"/>
          <w:szCs w:val="21"/>
        </w:rPr>
        <w:t xml:space="preserve">zusätzlich </w:t>
      </w:r>
      <w:r w:rsidR="001C3423">
        <w:rPr>
          <w:rFonts w:ascii="Gudea" w:hAnsi="Gudea"/>
          <w:sz w:val="21"/>
          <w:szCs w:val="21"/>
        </w:rPr>
        <w:br/>
      </w:r>
      <w:r w:rsidR="001C3423">
        <w:rPr>
          <w:rFonts w:ascii="Gudea" w:hAnsi="Gudea"/>
          <w:sz w:val="21"/>
          <w:szCs w:val="21"/>
        </w:rPr>
        <w:tab/>
      </w:r>
      <w:r w:rsidR="00926F1F" w:rsidRPr="002F7640">
        <w:rPr>
          <w:rFonts w:ascii="Gudea" w:hAnsi="Gudea"/>
          <w:sz w:val="21"/>
          <w:szCs w:val="21"/>
        </w:rPr>
        <w:t xml:space="preserve">auf der </w:t>
      </w:r>
      <w:r w:rsidRPr="002F7640">
        <w:rPr>
          <w:rFonts w:ascii="Gudea" w:hAnsi="Gudea"/>
          <w:sz w:val="21"/>
          <w:szCs w:val="21"/>
        </w:rPr>
        <w:t xml:space="preserve">Plattform </w:t>
      </w:r>
      <w:proofErr w:type="spellStart"/>
      <w:r w:rsidRPr="002F7640">
        <w:rPr>
          <w:rFonts w:ascii="Gudea" w:hAnsi="Gudea"/>
          <w:sz w:val="21"/>
          <w:szCs w:val="21"/>
        </w:rPr>
        <w:t>Springalive</w:t>
      </w:r>
      <w:proofErr w:type="spellEnd"/>
      <w:r w:rsidRPr="002F7640">
        <w:rPr>
          <w:rFonts w:ascii="Gudea" w:hAnsi="Gudea"/>
          <w:sz w:val="21"/>
          <w:szCs w:val="21"/>
        </w:rPr>
        <w:t xml:space="preserve"> </w:t>
      </w:r>
      <w:r w:rsidR="00926F1F" w:rsidRPr="002F7640">
        <w:rPr>
          <w:rFonts w:ascii="Gudea" w:hAnsi="Gudea"/>
          <w:sz w:val="21"/>
          <w:szCs w:val="21"/>
        </w:rPr>
        <w:t>gemeldet werden</w:t>
      </w:r>
      <w:r w:rsidRPr="002F7640">
        <w:rPr>
          <w:rFonts w:ascii="Gudea" w:hAnsi="Gudea"/>
          <w:sz w:val="21"/>
          <w:szCs w:val="21"/>
        </w:rPr>
        <w:t xml:space="preserve">. </w:t>
      </w:r>
    </w:p>
    <w:p w14:paraId="2B118FD9" w14:textId="77777777" w:rsidR="005C659B" w:rsidRDefault="005C659B" w:rsidP="001606D5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sz w:val="21"/>
          <w:szCs w:val="21"/>
        </w:rPr>
      </w:pPr>
    </w:p>
    <w:p w14:paraId="5BC843F5" w14:textId="390E7A2B" w:rsidR="005C659B" w:rsidRDefault="005C659B" w:rsidP="001606D5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sz w:val="21"/>
          <w:szCs w:val="21"/>
        </w:rPr>
      </w:pPr>
      <w:r>
        <w:rPr>
          <w:rFonts w:ascii="Gudea" w:hAnsi="Gudea"/>
          <w:sz w:val="21"/>
          <w:szCs w:val="21"/>
        </w:rPr>
        <w:tab/>
        <w:t xml:space="preserve">Die Arbeit auf der Plattform </w:t>
      </w:r>
      <w:proofErr w:type="spellStart"/>
      <w:r w:rsidRPr="003520C9">
        <w:rPr>
          <w:rFonts w:ascii="Gudea" w:hAnsi="Gudea"/>
          <w:i/>
          <w:sz w:val="21"/>
          <w:szCs w:val="21"/>
        </w:rPr>
        <w:t>Springalive</w:t>
      </w:r>
      <w:proofErr w:type="spellEnd"/>
      <w:r>
        <w:rPr>
          <w:rFonts w:ascii="Gudea" w:hAnsi="Gudea"/>
          <w:sz w:val="21"/>
          <w:szCs w:val="21"/>
        </w:rPr>
        <w:t xml:space="preserve"> bietet viele Möglichkeiten und hat auch einen Informationsteil </w:t>
      </w:r>
      <w:r w:rsidR="00640039">
        <w:rPr>
          <w:rFonts w:ascii="Gudea" w:hAnsi="Gudea"/>
          <w:sz w:val="21"/>
          <w:szCs w:val="21"/>
        </w:rPr>
        <w:br/>
      </w:r>
      <w:r>
        <w:rPr>
          <w:rFonts w:ascii="Gudea" w:hAnsi="Gudea"/>
          <w:sz w:val="21"/>
          <w:szCs w:val="21"/>
        </w:rPr>
        <w:t xml:space="preserve">über Störche und andere Zugvögel. Die Lehrperson sollte sich zuerst selber auf der Plattform umsehen </w:t>
      </w:r>
      <w:r w:rsidR="00640039">
        <w:rPr>
          <w:rFonts w:ascii="Gudea" w:hAnsi="Gudea"/>
          <w:sz w:val="21"/>
          <w:szCs w:val="21"/>
        </w:rPr>
        <w:br/>
      </w:r>
      <w:r>
        <w:rPr>
          <w:rFonts w:ascii="Gudea" w:hAnsi="Gudea"/>
          <w:sz w:val="21"/>
          <w:szCs w:val="21"/>
        </w:rPr>
        <w:t xml:space="preserve">und dann einschätzen, welche Art der Unterstützung die Schülerinnen und Schüler brauchen. </w:t>
      </w:r>
      <w:r w:rsidR="003520C9">
        <w:rPr>
          <w:rFonts w:ascii="Gudea" w:hAnsi="Gudea"/>
          <w:sz w:val="21"/>
          <w:szCs w:val="21"/>
        </w:rPr>
        <w:br/>
      </w:r>
      <w:r w:rsidR="009E6A4B">
        <w:rPr>
          <w:rFonts w:ascii="Gudea" w:hAnsi="Gudea"/>
          <w:sz w:val="21"/>
          <w:szCs w:val="21"/>
        </w:rPr>
        <w:t xml:space="preserve">Vermutlich ist es hilfreich, den Schülerinnen und Schülern die </w:t>
      </w:r>
      <w:r w:rsidR="00640039">
        <w:rPr>
          <w:rFonts w:ascii="Gudea" w:hAnsi="Gudea"/>
          <w:sz w:val="21"/>
          <w:szCs w:val="21"/>
        </w:rPr>
        <w:t>Website</w:t>
      </w:r>
      <w:r w:rsidR="009E6A4B">
        <w:rPr>
          <w:rFonts w:ascii="Gudea" w:hAnsi="Gudea"/>
          <w:sz w:val="21"/>
          <w:szCs w:val="21"/>
        </w:rPr>
        <w:t xml:space="preserve"> </w:t>
      </w:r>
      <w:proofErr w:type="spellStart"/>
      <w:r w:rsidR="009E6A4B" w:rsidRPr="007A5492">
        <w:rPr>
          <w:rFonts w:ascii="Gudea" w:hAnsi="Gudea"/>
          <w:i/>
          <w:sz w:val="21"/>
          <w:szCs w:val="21"/>
        </w:rPr>
        <w:t>Springalive</w:t>
      </w:r>
      <w:proofErr w:type="spellEnd"/>
      <w:r w:rsidR="009E6A4B">
        <w:rPr>
          <w:rFonts w:ascii="Gudea" w:hAnsi="Gudea"/>
          <w:sz w:val="21"/>
          <w:szCs w:val="21"/>
        </w:rPr>
        <w:t xml:space="preserve"> vo</w:t>
      </w:r>
      <w:r w:rsidR="00640039">
        <w:rPr>
          <w:rFonts w:ascii="Gudea" w:hAnsi="Gudea"/>
          <w:sz w:val="21"/>
          <w:szCs w:val="21"/>
        </w:rPr>
        <w:t>r</w:t>
      </w:r>
      <w:r w:rsidR="009E6A4B">
        <w:rPr>
          <w:rFonts w:ascii="Gudea" w:hAnsi="Gudea"/>
          <w:sz w:val="21"/>
          <w:szCs w:val="21"/>
        </w:rPr>
        <w:t xml:space="preserve">zustellen und </w:t>
      </w:r>
      <w:r w:rsidR="001C3423">
        <w:rPr>
          <w:rFonts w:ascii="Gudea" w:hAnsi="Gudea"/>
          <w:sz w:val="21"/>
          <w:szCs w:val="21"/>
        </w:rPr>
        <w:br/>
      </w:r>
      <w:r w:rsidR="009E6A4B">
        <w:rPr>
          <w:rFonts w:ascii="Gudea" w:hAnsi="Gudea"/>
          <w:sz w:val="21"/>
          <w:szCs w:val="21"/>
        </w:rPr>
        <w:t xml:space="preserve">sie einzuführen. </w:t>
      </w:r>
      <w:r>
        <w:rPr>
          <w:rFonts w:ascii="Gudea" w:hAnsi="Gudea"/>
          <w:sz w:val="21"/>
          <w:szCs w:val="21"/>
        </w:rPr>
        <w:t xml:space="preserve">Die Plattform </w:t>
      </w:r>
      <w:proofErr w:type="spellStart"/>
      <w:r w:rsidR="00640039" w:rsidRPr="007A5492">
        <w:rPr>
          <w:rFonts w:ascii="Gudea" w:hAnsi="Gudea"/>
          <w:i/>
          <w:sz w:val="21"/>
          <w:szCs w:val="21"/>
        </w:rPr>
        <w:t>Springalive</w:t>
      </w:r>
      <w:proofErr w:type="spellEnd"/>
      <w:r w:rsidR="00640039">
        <w:rPr>
          <w:rFonts w:ascii="Gudea" w:hAnsi="Gudea"/>
          <w:sz w:val="21"/>
          <w:szCs w:val="21"/>
        </w:rPr>
        <w:t xml:space="preserve"> </w:t>
      </w:r>
      <w:r>
        <w:rPr>
          <w:rFonts w:ascii="Gudea" w:hAnsi="Gudea"/>
          <w:sz w:val="21"/>
          <w:szCs w:val="21"/>
        </w:rPr>
        <w:t>kann auch als Zusatza</w:t>
      </w:r>
      <w:r w:rsidR="00270C2E">
        <w:rPr>
          <w:rFonts w:ascii="Gudea" w:hAnsi="Gudea"/>
          <w:sz w:val="21"/>
          <w:szCs w:val="21"/>
        </w:rPr>
        <w:t>ngebot für schnelle</w:t>
      </w:r>
      <w:r>
        <w:rPr>
          <w:rFonts w:ascii="Gudea" w:hAnsi="Gudea"/>
          <w:sz w:val="21"/>
          <w:szCs w:val="21"/>
        </w:rPr>
        <w:t xml:space="preserve"> Kinder eingesetzt </w:t>
      </w:r>
      <w:r w:rsidR="003520C9">
        <w:rPr>
          <w:rFonts w:ascii="Gudea" w:hAnsi="Gudea"/>
          <w:sz w:val="21"/>
          <w:szCs w:val="21"/>
        </w:rPr>
        <w:br/>
      </w:r>
      <w:r>
        <w:rPr>
          <w:rFonts w:ascii="Gudea" w:hAnsi="Gudea"/>
          <w:sz w:val="21"/>
          <w:szCs w:val="21"/>
        </w:rPr>
        <w:t xml:space="preserve">werden. </w:t>
      </w:r>
      <w:r w:rsidR="00B61AC8">
        <w:rPr>
          <w:rFonts w:ascii="Gudea" w:hAnsi="Gudea"/>
          <w:sz w:val="21"/>
          <w:szCs w:val="21"/>
        </w:rPr>
        <w:t xml:space="preserve">Lehrpersonen können sich </w:t>
      </w:r>
      <w:r w:rsidR="00270C2E">
        <w:rPr>
          <w:rFonts w:ascii="Gudea" w:hAnsi="Gudea"/>
          <w:sz w:val="21"/>
          <w:szCs w:val="21"/>
        </w:rPr>
        <w:t xml:space="preserve">zudem </w:t>
      </w:r>
      <w:r w:rsidR="00B61AC8">
        <w:rPr>
          <w:rFonts w:ascii="Gudea" w:hAnsi="Gudea"/>
          <w:sz w:val="21"/>
          <w:szCs w:val="21"/>
        </w:rPr>
        <w:t>auf de</w:t>
      </w:r>
      <w:r w:rsidR="002B19E3">
        <w:rPr>
          <w:rFonts w:ascii="Gudea" w:hAnsi="Gudea"/>
          <w:sz w:val="21"/>
          <w:szCs w:val="21"/>
        </w:rPr>
        <w:t>r Plattform einloggen und</w:t>
      </w:r>
      <w:r w:rsidR="00B61AC8">
        <w:rPr>
          <w:rFonts w:ascii="Gudea" w:hAnsi="Gudea"/>
          <w:sz w:val="21"/>
          <w:szCs w:val="21"/>
        </w:rPr>
        <w:t xml:space="preserve"> dort verschiedene </w:t>
      </w:r>
      <w:proofErr w:type="spellStart"/>
      <w:r w:rsidR="00B61AC8">
        <w:rPr>
          <w:rFonts w:ascii="Gudea" w:hAnsi="Gudea"/>
          <w:sz w:val="21"/>
          <w:szCs w:val="21"/>
        </w:rPr>
        <w:t>Beob</w:t>
      </w:r>
      <w:proofErr w:type="spellEnd"/>
      <w:r w:rsidR="001C3423">
        <w:rPr>
          <w:rFonts w:ascii="Gudea" w:hAnsi="Gudea"/>
          <w:sz w:val="21"/>
          <w:szCs w:val="21"/>
        </w:rPr>
        <w:t>-</w:t>
      </w:r>
      <w:r w:rsidR="001C3423">
        <w:rPr>
          <w:rFonts w:ascii="Gudea" w:hAnsi="Gudea"/>
          <w:sz w:val="21"/>
          <w:szCs w:val="21"/>
        </w:rPr>
        <w:br/>
      </w:r>
      <w:proofErr w:type="spellStart"/>
      <w:r w:rsidR="00B61AC8">
        <w:rPr>
          <w:rFonts w:ascii="Gudea" w:hAnsi="Gudea"/>
          <w:sz w:val="21"/>
          <w:szCs w:val="21"/>
        </w:rPr>
        <w:t>achtungsformulare</w:t>
      </w:r>
      <w:proofErr w:type="spellEnd"/>
      <w:r w:rsidR="00B61AC8">
        <w:rPr>
          <w:rFonts w:ascii="Gudea" w:hAnsi="Gudea"/>
          <w:sz w:val="21"/>
          <w:szCs w:val="21"/>
        </w:rPr>
        <w:t xml:space="preserve"> und weitere Materialien downloaden. </w:t>
      </w:r>
      <w:r w:rsidR="00640039">
        <w:rPr>
          <w:rFonts w:ascii="Gudea" w:hAnsi="Gudea"/>
          <w:sz w:val="21"/>
          <w:szCs w:val="21"/>
        </w:rPr>
        <w:t xml:space="preserve">Weitere Unterlagen zum Vogelzug sind auf </w:t>
      </w:r>
      <w:hyperlink r:id="rId11" w:history="1">
        <w:r w:rsidR="00640039" w:rsidRPr="003520C9">
          <w:rPr>
            <w:rStyle w:val="Hyperlink"/>
            <w:rFonts w:ascii="Gudea" w:hAnsi="Gudea"/>
            <w:i/>
            <w:sz w:val="21"/>
            <w:szCs w:val="21"/>
          </w:rPr>
          <w:t>www.storchenforscher.ch</w:t>
        </w:r>
      </w:hyperlink>
      <w:r w:rsidR="00640039">
        <w:rPr>
          <w:rFonts w:ascii="Gudea" w:hAnsi="Gudea"/>
          <w:sz w:val="21"/>
          <w:szCs w:val="21"/>
        </w:rPr>
        <w:t xml:space="preserve"> unter der Rubrik </w:t>
      </w:r>
      <w:r w:rsidR="00640039" w:rsidRPr="003520C9">
        <w:rPr>
          <w:rFonts w:ascii="Gudea" w:hAnsi="Gudea"/>
          <w:i/>
          <w:sz w:val="21"/>
          <w:szCs w:val="21"/>
        </w:rPr>
        <w:t>Didaktik plus</w:t>
      </w:r>
      <w:r w:rsidR="00640039">
        <w:rPr>
          <w:rFonts w:ascii="Gudea" w:hAnsi="Gudea"/>
          <w:sz w:val="21"/>
          <w:szCs w:val="21"/>
        </w:rPr>
        <w:t xml:space="preserve"> verlinkt. </w:t>
      </w:r>
    </w:p>
    <w:p w14:paraId="3024F13D" w14:textId="77777777" w:rsidR="003520C9" w:rsidRDefault="003520C9" w:rsidP="001606D5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sz w:val="21"/>
          <w:szCs w:val="21"/>
        </w:rPr>
      </w:pPr>
    </w:p>
    <w:p w14:paraId="4166F6EE" w14:textId="17353BED" w:rsidR="003361D1" w:rsidRPr="009026A7" w:rsidRDefault="003361D1" w:rsidP="007130C0">
      <w:pPr>
        <w:shd w:val="clear" w:color="auto" w:fill="B6DDE8" w:themeFill="accent5" w:themeFillTint="66"/>
        <w:spacing w:line="280" w:lineRule="atLeast"/>
        <w:rPr>
          <w:rFonts w:ascii="Gudea" w:hAnsi="Gudea"/>
          <w:sz w:val="21"/>
          <w:szCs w:val="21"/>
        </w:rPr>
      </w:pPr>
    </w:p>
    <w:p w14:paraId="11565624" w14:textId="65340BF3" w:rsidR="00DF6525" w:rsidRDefault="004D4837" w:rsidP="00DF6525">
      <w:pPr>
        <w:spacing w:line="400" w:lineRule="exact"/>
        <w:rPr>
          <w:rFonts w:ascii="DCH-Basisschrift" w:eastAsiaTheme="majorEastAsia" w:hAnsi="DCH-Basisschrift" w:cstheme="majorBidi"/>
          <w:b/>
          <w:color w:val="215868" w:themeColor="accent5" w:themeShade="80"/>
          <w:spacing w:val="5"/>
          <w:kern w:val="28"/>
          <w:sz w:val="24"/>
          <w:szCs w:val="24"/>
        </w:rPr>
      </w:pPr>
      <w:r w:rsidRPr="00895C41">
        <w:rPr>
          <w:rFonts w:ascii="DCH-Basisschrift" w:hAnsi="DCH-Basisschrift"/>
          <w:color w:val="215868" w:themeColor="accent5" w:themeShade="80"/>
          <w:sz w:val="24"/>
          <w:szCs w:val="24"/>
        </w:rPr>
        <w:lastRenderedPageBreak/>
        <w:t>Wer sieht den ersten Storch in diesem Frühling?</w:t>
      </w:r>
      <w:r w:rsidR="00895C41" w:rsidRPr="00895C41">
        <w:rPr>
          <w:rFonts w:ascii="DCH-Basisschrift" w:hAnsi="DCH-Basisschrift"/>
          <w:color w:val="215868" w:themeColor="accent5" w:themeShade="80"/>
          <w:sz w:val="24"/>
          <w:szCs w:val="24"/>
        </w:rPr>
        <w:t xml:space="preserve"> </w:t>
      </w:r>
      <w:r w:rsidR="00895C41">
        <w:rPr>
          <w:rFonts w:ascii="DCH-Basisschrift" w:eastAsiaTheme="majorEastAsia" w:hAnsi="DCH-Basisschrift" w:cstheme="majorBidi"/>
          <w:b/>
          <w:color w:val="215868" w:themeColor="accent5" w:themeShade="80"/>
          <w:spacing w:val="5"/>
          <w:kern w:val="28"/>
          <w:sz w:val="24"/>
          <w:szCs w:val="24"/>
        </w:rPr>
        <w:br/>
      </w:r>
    </w:p>
    <w:p w14:paraId="674565C6" w14:textId="5AA25C3B" w:rsidR="005E3F87" w:rsidRDefault="00C76224" w:rsidP="00895C41">
      <w:pPr>
        <w:spacing w:after="200" w:line="276" w:lineRule="auto"/>
        <w:rPr>
          <w:rFonts w:ascii="DCH-Basisschrift" w:hAnsi="DCH-Basisschrift"/>
        </w:rPr>
      </w:pPr>
      <w:r w:rsidRPr="001C3423">
        <w:rPr>
          <w:rFonts w:ascii="DCH-Basisschrift" w:hAnsi="DCH-Basisschrift"/>
          <w:noProof/>
          <w:sz w:val="23"/>
          <w:szCs w:val="23"/>
          <w:lang w:eastAsia="de-CH"/>
        </w:rPr>
        <mc:AlternateContent>
          <mc:Choice Requires="wpi">
            <w:drawing>
              <wp:anchor distT="0" distB="0" distL="114300" distR="114300" simplePos="0" relativeHeight="251651072" behindDoc="0" locked="0" layoutInCell="1" allowOverlap="1" wp14:anchorId="6303346A" wp14:editId="58B594CB">
                <wp:simplePos x="0" y="0"/>
                <wp:positionH relativeFrom="column">
                  <wp:posOffset>1700059</wp:posOffset>
                </wp:positionH>
                <wp:positionV relativeFrom="paragraph">
                  <wp:posOffset>562492</wp:posOffset>
                </wp:positionV>
                <wp:extent cx="360" cy="360"/>
                <wp:effectExtent l="38100" t="38100" r="38100" b="3810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5E0406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89" o:spid="_x0000_s1026" type="#_x0000_t75" style="position:absolute;margin-left:133.7pt;margin-top:44.15pt;width:.35pt;height:.3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">
                <v:imagedata r:id="rId13" o:title=""/>
              </v:shape>
            </w:pict>
          </mc:Fallback>
        </mc:AlternateContent>
      </w:r>
      <w:r w:rsidR="00926F1F" w:rsidRPr="001C3423">
        <w:rPr>
          <w:rFonts w:ascii="DCH-Basisschrift" w:hAnsi="DCH-Basisschrift"/>
          <w:sz w:val="23"/>
          <w:szCs w:val="23"/>
        </w:rPr>
        <w:t>Bald kommen die Störche wieder zurück in die Schweiz.</w:t>
      </w:r>
      <w:r w:rsidR="00926F1F">
        <w:rPr>
          <w:rFonts w:ascii="DCH-Basisschrift" w:hAnsi="DCH-Basisschrift"/>
        </w:rPr>
        <w:t xml:space="preserve"> </w:t>
      </w:r>
    </w:p>
    <w:p w14:paraId="6C5E5796" w14:textId="21B931BB" w:rsidR="00C541D5" w:rsidRDefault="003A3C45" w:rsidP="005E3F87">
      <w:pPr>
        <w:spacing w:line="480" w:lineRule="exact"/>
        <w:rPr>
          <w:rFonts w:ascii="DCH-Basisschrift" w:hAnsi="DCH-Basisschrift"/>
        </w:rPr>
      </w:pPr>
      <w:r>
        <w:rPr>
          <w:rFonts w:ascii="DCH-Basisschrift" w:hAnsi="DCH-Basisschrift"/>
          <w:noProof/>
          <w:lang w:eastAsia="de-CH"/>
        </w:rPr>
        <w:drawing>
          <wp:anchor distT="0" distB="0" distL="114300" distR="114300" simplePos="0" relativeHeight="251668480" behindDoc="0" locked="0" layoutInCell="1" allowOverlap="1" wp14:anchorId="25A9620D" wp14:editId="5E0D573D">
            <wp:simplePos x="0" y="0"/>
            <wp:positionH relativeFrom="column">
              <wp:posOffset>1070610</wp:posOffset>
            </wp:positionH>
            <wp:positionV relativeFrom="paragraph">
              <wp:posOffset>158115</wp:posOffset>
            </wp:positionV>
            <wp:extent cx="3305175" cy="2121535"/>
            <wp:effectExtent l="0" t="0" r="9525" b="0"/>
            <wp:wrapNone/>
            <wp:docPr id="9" name="Grafik 9" descr="C:\Users\chrigu13\AppData\Local\Microsoft\Windows\INetCache\Content.Word\IMG_6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gu13\AppData\Local\Microsoft\Windows\INetCache\Content.Word\IMG_62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52FC97" w14:textId="3C90BC1F" w:rsidR="00C541D5" w:rsidRDefault="00C541D5" w:rsidP="005E3F87">
      <w:pPr>
        <w:spacing w:line="480" w:lineRule="exact"/>
        <w:rPr>
          <w:rFonts w:ascii="DCH-Basisschrift" w:hAnsi="DCH-Basisschrift"/>
        </w:rPr>
      </w:pPr>
    </w:p>
    <w:p w14:paraId="5CB12AA9" w14:textId="5ECB7B3A" w:rsidR="00C541D5" w:rsidRDefault="00C541D5" w:rsidP="005E3F87">
      <w:pPr>
        <w:spacing w:line="480" w:lineRule="exact"/>
        <w:rPr>
          <w:rFonts w:ascii="DCH-Basisschrift" w:hAnsi="DCH-Basisschrift"/>
        </w:rPr>
      </w:pPr>
    </w:p>
    <w:p w14:paraId="13BE6E56" w14:textId="77777777" w:rsidR="00C541D5" w:rsidRDefault="00C541D5" w:rsidP="005E3F87">
      <w:pPr>
        <w:spacing w:line="480" w:lineRule="exact"/>
        <w:rPr>
          <w:rFonts w:ascii="DCH-Basisschrift" w:hAnsi="DCH-Basisschrift"/>
        </w:rPr>
      </w:pPr>
    </w:p>
    <w:p w14:paraId="0B9BA406" w14:textId="77777777" w:rsidR="00C541D5" w:rsidRDefault="00C541D5" w:rsidP="005E3F87">
      <w:pPr>
        <w:spacing w:line="480" w:lineRule="exact"/>
        <w:rPr>
          <w:rFonts w:ascii="DCH-Basisschrift" w:hAnsi="DCH-Basisschrift"/>
        </w:rPr>
      </w:pPr>
    </w:p>
    <w:p w14:paraId="6CF0384B" w14:textId="77777777" w:rsidR="00C541D5" w:rsidRDefault="00C541D5" w:rsidP="005E3F87">
      <w:pPr>
        <w:spacing w:line="480" w:lineRule="exact"/>
        <w:rPr>
          <w:rFonts w:ascii="DCH-Basisschrift" w:hAnsi="DCH-Basisschrift"/>
        </w:rPr>
      </w:pPr>
    </w:p>
    <w:p w14:paraId="56AC8556" w14:textId="77777777" w:rsidR="00C541D5" w:rsidRDefault="00C541D5" w:rsidP="005E3F87">
      <w:pPr>
        <w:spacing w:line="480" w:lineRule="exact"/>
        <w:rPr>
          <w:rFonts w:ascii="DCH-Basisschrift" w:hAnsi="DCH-Basisschrift"/>
        </w:rPr>
      </w:pPr>
    </w:p>
    <w:p w14:paraId="7055DCAC" w14:textId="241B1650" w:rsidR="005E3F87" w:rsidRDefault="00BE0C2F" w:rsidP="00895C41">
      <w:pPr>
        <w:tabs>
          <w:tab w:val="left" w:pos="2280"/>
        </w:tabs>
        <w:spacing w:line="520" w:lineRule="exact"/>
        <w:rPr>
          <w:rFonts w:ascii="DCH-Basisschrift" w:hAnsi="DCH-Basisschrift"/>
        </w:rPr>
      </w:pPr>
      <w:r>
        <w:rPr>
          <w:rFonts w:ascii="DCH-Basisschrift" w:hAnsi="DCH-Basisschrift"/>
        </w:rPr>
        <w:br/>
      </w:r>
      <w:r w:rsidR="005E3F87">
        <w:rPr>
          <w:rFonts w:ascii="DCH-Basisschrift" w:hAnsi="DCH-Basisschrift"/>
        </w:rPr>
        <w:t xml:space="preserve">Nun bist du als Storchenforscher oder -forscherin gefragt: </w:t>
      </w:r>
    </w:p>
    <w:p w14:paraId="28FFA341" w14:textId="77777777" w:rsidR="005E3F87" w:rsidRPr="005E3F87" w:rsidRDefault="005E3F87" w:rsidP="00BE0C2F">
      <w:pPr>
        <w:pStyle w:val="Listenabsatz"/>
        <w:numPr>
          <w:ilvl w:val="0"/>
          <w:numId w:val="39"/>
        </w:numPr>
        <w:spacing w:line="520" w:lineRule="exact"/>
        <w:rPr>
          <w:rFonts w:ascii="DCH-Basisschrift" w:hAnsi="DCH-Basisschrift"/>
        </w:rPr>
      </w:pPr>
      <w:r>
        <w:rPr>
          <w:rFonts w:ascii="DCH-Basisschrift" w:hAnsi="DCH-Basisschrift"/>
        </w:rPr>
        <w:t xml:space="preserve">Siehst du </w:t>
      </w:r>
      <w:r w:rsidRPr="005E3F87">
        <w:rPr>
          <w:rFonts w:ascii="DCH-Basisschrift" w:hAnsi="DCH-Basisschrift"/>
        </w:rPr>
        <w:t>den ersten Storch? Wann und wo?</w:t>
      </w:r>
    </w:p>
    <w:p w14:paraId="7226B653" w14:textId="03650CB1" w:rsidR="005E3F87" w:rsidRPr="005E3F87" w:rsidRDefault="005E3F87" w:rsidP="00BE0C2F">
      <w:pPr>
        <w:pStyle w:val="Listenabsatz"/>
        <w:numPr>
          <w:ilvl w:val="0"/>
          <w:numId w:val="39"/>
        </w:numPr>
        <w:spacing w:line="520" w:lineRule="exact"/>
        <w:rPr>
          <w:rFonts w:ascii="DCH-Basisschrift" w:hAnsi="DCH-Basisschrift"/>
        </w:rPr>
      </w:pPr>
      <w:r w:rsidRPr="005E3F87">
        <w:rPr>
          <w:rFonts w:ascii="DCH-Basisschrift" w:hAnsi="DCH-Basisschrift"/>
        </w:rPr>
        <w:t>Ist der Storch alleine oder nic</w:t>
      </w:r>
      <w:r w:rsidR="007B3321">
        <w:rPr>
          <w:rFonts w:ascii="DCH-Basisschrift" w:hAnsi="DCH-Basisschrift"/>
        </w:rPr>
        <w:softHyphen/>
      </w:r>
      <w:r w:rsidRPr="005E3F87">
        <w:rPr>
          <w:rFonts w:ascii="DCH-Basisschrift" w:hAnsi="DCH-Basisschrift"/>
        </w:rPr>
        <w:t xml:space="preserve">ht? Was macht der Storch? </w:t>
      </w:r>
    </w:p>
    <w:p w14:paraId="522D7374" w14:textId="77777777" w:rsidR="004E635D" w:rsidRDefault="004E635D" w:rsidP="00DF6525">
      <w:pPr>
        <w:spacing w:line="360" w:lineRule="exact"/>
        <w:rPr>
          <w:rFonts w:ascii="DCH-Basisschrift" w:hAnsi="DCH-Basisschrift"/>
        </w:rPr>
      </w:pPr>
    </w:p>
    <w:p w14:paraId="4C542C86" w14:textId="77777777" w:rsidR="00DF6525" w:rsidRDefault="005E3F87" w:rsidP="000612B7">
      <w:pPr>
        <w:spacing w:line="480" w:lineRule="exact"/>
        <w:rPr>
          <w:rFonts w:ascii="DCH-Basisschrift" w:hAnsi="DCH-Basisschrift"/>
        </w:rPr>
      </w:pPr>
      <w:r>
        <w:rPr>
          <w:rFonts w:ascii="DCH-Basisschrift" w:hAnsi="DCH-Basisschrift"/>
        </w:rPr>
        <w:t>Notiere deine Beobachtungen:</w:t>
      </w:r>
    </w:p>
    <w:p w14:paraId="4C33997D" w14:textId="77777777" w:rsidR="00470C44" w:rsidRDefault="00470C44" w:rsidP="00470C44">
      <w:pPr>
        <w:spacing w:line="360" w:lineRule="exact"/>
        <w:rPr>
          <w:rFonts w:ascii="DCH-Basisschrift" w:hAnsi="DCH-Basisschrift"/>
        </w:rPr>
      </w:pPr>
    </w:p>
    <w:p w14:paraId="12484EA9" w14:textId="29309A69" w:rsidR="00470C44" w:rsidRDefault="00470C44" w:rsidP="00470C44">
      <w:pPr>
        <w:spacing w:line="360" w:lineRule="exact"/>
        <w:rPr>
          <w:rFonts w:ascii="DCH-Basisschrift" w:hAnsi="DCH-Basisschrift"/>
        </w:rPr>
      </w:pPr>
    </w:p>
    <w:p w14:paraId="4E4D4B73" w14:textId="48A077F3" w:rsidR="00470C44" w:rsidRDefault="00470C44" w:rsidP="00470C44">
      <w:pPr>
        <w:spacing w:line="360" w:lineRule="exact"/>
        <w:rPr>
          <w:rFonts w:ascii="DCH-Basisschrift" w:hAnsi="DCH-Basisschrift"/>
        </w:rPr>
      </w:pPr>
      <w:r>
        <w:rPr>
          <w:rFonts w:ascii="Gudea" w:hAnsi="Gudea"/>
          <w:noProof/>
          <w:sz w:val="32"/>
          <w:szCs w:val="32"/>
          <w:lang w:eastAsia="de-CH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38C22471" wp14:editId="564661CF">
                <wp:simplePos x="0" y="0"/>
                <wp:positionH relativeFrom="column">
                  <wp:posOffset>0</wp:posOffset>
                </wp:positionH>
                <wp:positionV relativeFrom="paragraph">
                  <wp:posOffset>78869</wp:posOffset>
                </wp:positionV>
                <wp:extent cx="5057775" cy="2045335"/>
                <wp:effectExtent l="0" t="0" r="28575" b="12065"/>
                <wp:wrapNone/>
                <wp:docPr id="31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7775" cy="2045335"/>
                          <a:chOff x="1131" y="5927"/>
                          <a:chExt cx="7965" cy="3221"/>
                        </a:xfrm>
                      </wpg:grpSpPr>
                      <wps:wsp>
                        <wps:cNvPr id="35" name="AutoShape 15"/>
                        <wps:cNvCnPr>
                          <a:cxnSpLocks noChangeShapeType="1"/>
                        </wps:cNvCnPr>
                        <wps:spPr bwMode="auto">
                          <a:xfrm>
                            <a:off x="1131" y="5927"/>
                            <a:ext cx="7952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1144" y="6732"/>
                            <a:ext cx="7952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1131" y="7537"/>
                            <a:ext cx="7952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18"/>
                        <wps:cNvCnPr>
                          <a:cxnSpLocks noChangeShapeType="1"/>
                        </wps:cNvCnPr>
                        <wps:spPr bwMode="auto">
                          <a:xfrm>
                            <a:off x="1144" y="8342"/>
                            <a:ext cx="7952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21"/>
                        <wps:cNvCnPr>
                          <a:cxnSpLocks noChangeShapeType="1"/>
                        </wps:cNvCnPr>
                        <wps:spPr bwMode="auto">
                          <a:xfrm>
                            <a:off x="1144" y="9148"/>
                            <a:ext cx="7952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ED429F4" id="Group 40" o:spid="_x0000_s1026" style="position:absolute;margin-left:0;margin-top:6.2pt;width:398.25pt;height:161.05pt;z-index:251709440" coordorigin="1131,5927" coordsize="7965,3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5" o:spid="_x0000_s1027" type="#_x0000_t32" style="position:absolute;left:1131;top:5927;width:79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" strokeweight="1pt"/>
                <v:shape id="AutoShape 16" o:spid="_x0000_s1028" type="#_x0000_t32" style="position:absolute;left:1144;top:6732;width:79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" strokeweight="1pt"/>
                <v:shape id="AutoShape 17" o:spid="_x0000_s1029" type="#_x0000_t32" style="position:absolute;left:1131;top:7537;width:79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" strokeweight="1pt"/>
                <v:shape id="AutoShape 18" o:spid="_x0000_s1030" type="#_x0000_t32" style="position:absolute;left:1144;top:8342;width:79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" strokeweight="1pt"/>
                <v:shape id="AutoShape 21" o:spid="_x0000_s1031" type="#_x0000_t32" style="position:absolute;left:1144;top:9148;width:79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" strokeweight="1pt"/>
              </v:group>
            </w:pict>
          </mc:Fallback>
        </mc:AlternateContent>
      </w:r>
    </w:p>
    <w:p w14:paraId="1D890FDB" w14:textId="05350794" w:rsidR="00470C44" w:rsidRDefault="00470C44" w:rsidP="00470C44">
      <w:pPr>
        <w:spacing w:line="360" w:lineRule="exact"/>
        <w:rPr>
          <w:rFonts w:ascii="DCH-Basisschrift" w:hAnsi="DCH-Basisschrift"/>
        </w:rPr>
      </w:pPr>
    </w:p>
    <w:p w14:paraId="5E707D53" w14:textId="14B147A6" w:rsidR="00470C44" w:rsidRDefault="00470C44" w:rsidP="00470C44">
      <w:pPr>
        <w:spacing w:line="360" w:lineRule="exact"/>
        <w:rPr>
          <w:rFonts w:ascii="DCH-Basisschrift" w:hAnsi="DCH-Basisschrift"/>
        </w:rPr>
      </w:pPr>
    </w:p>
    <w:p w14:paraId="701659D5" w14:textId="12607CAB" w:rsidR="00470C44" w:rsidRDefault="00470C44" w:rsidP="00470C44">
      <w:pPr>
        <w:spacing w:line="360" w:lineRule="exact"/>
        <w:rPr>
          <w:rFonts w:ascii="DCH-Basisschrift" w:hAnsi="DCH-Basisschrift"/>
        </w:rPr>
      </w:pPr>
    </w:p>
    <w:p w14:paraId="1A9B76AD" w14:textId="2D7B52B9" w:rsidR="00470C44" w:rsidRDefault="00470C44" w:rsidP="00470C44">
      <w:pPr>
        <w:spacing w:line="360" w:lineRule="exact"/>
        <w:rPr>
          <w:rFonts w:ascii="DCH-Basisschrift" w:hAnsi="DCH-Basisschrift"/>
        </w:rPr>
      </w:pPr>
    </w:p>
    <w:p w14:paraId="1CB283EE" w14:textId="04C341E0" w:rsidR="00470C44" w:rsidRDefault="00470C44" w:rsidP="00470C44">
      <w:pPr>
        <w:spacing w:line="360" w:lineRule="exact"/>
        <w:rPr>
          <w:rFonts w:ascii="DCH-Basisschrift" w:hAnsi="DCH-Basisschrift"/>
        </w:rPr>
      </w:pPr>
    </w:p>
    <w:p w14:paraId="71A4C627" w14:textId="77777777" w:rsidR="00470C44" w:rsidRDefault="00470C44" w:rsidP="00470C44">
      <w:pPr>
        <w:spacing w:line="360" w:lineRule="exact"/>
        <w:rPr>
          <w:rFonts w:ascii="DCH-Basisschrift" w:hAnsi="DCH-Basisschrift"/>
        </w:rPr>
      </w:pPr>
    </w:p>
    <w:p w14:paraId="02CB3285" w14:textId="77777777" w:rsidR="00470C44" w:rsidRDefault="00470C44" w:rsidP="00470C44">
      <w:pPr>
        <w:spacing w:line="360" w:lineRule="exact"/>
        <w:rPr>
          <w:rFonts w:ascii="DCH-Basisschrift" w:hAnsi="DCH-Basisschrift"/>
        </w:rPr>
      </w:pPr>
    </w:p>
    <w:p w14:paraId="151D7326" w14:textId="0464670A" w:rsidR="004E635D" w:rsidRPr="00470C44" w:rsidRDefault="000D4991" w:rsidP="00470C44">
      <w:pPr>
        <w:spacing w:line="360" w:lineRule="exact"/>
        <w:rPr>
          <w:rFonts w:ascii="DCH-Basisschrift" w:hAnsi="DCH-Basisschrift"/>
        </w:rPr>
      </w:pPr>
      <w:r>
        <w:rPr>
          <w:rFonts w:ascii="Times New Roman" w:hAnsi="Times New Roman" w:cs="Times New Roman"/>
          <w:noProof/>
          <w:sz w:val="24"/>
          <w:szCs w:val="24"/>
          <w:lang w:eastAsia="de-CH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1D8D9B38" wp14:editId="300B138D">
                <wp:simplePos x="0" y="0"/>
                <wp:positionH relativeFrom="margin">
                  <wp:posOffset>-723900</wp:posOffset>
                </wp:positionH>
                <wp:positionV relativeFrom="paragraph">
                  <wp:posOffset>626745</wp:posOffset>
                </wp:positionV>
                <wp:extent cx="5410200" cy="800100"/>
                <wp:effectExtent l="0" t="0" r="0" b="0"/>
                <wp:wrapNone/>
                <wp:docPr id="28" name="Textfeld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866D1" w14:textId="77777777" w:rsidR="000D4991" w:rsidRDefault="000D4991" w:rsidP="000D4991">
                            <w:pPr>
                              <w:ind w:left="1276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7DD57F5" w14:textId="77777777" w:rsidR="000D4991" w:rsidRDefault="000D4991" w:rsidP="000D4991">
                            <w:pPr>
                              <w:ind w:left="1276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18451C3" w14:textId="689C25E9" w:rsidR="000D4991" w:rsidRDefault="000D4991" w:rsidP="00A35A7E">
                            <w:pPr>
                              <w:ind w:left="993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Foto: Lilian</w:t>
                            </w:r>
                            <w:r w:rsidR="00173BCF">
                              <w:rPr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Bal</w:t>
                            </w:r>
                            <w:r w:rsidR="00173BCF">
                              <w:rPr>
                                <w:sz w:val="16"/>
                                <w:szCs w:val="16"/>
                              </w:rPr>
                              <w:t>l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16"/>
                                <w:szCs w:val="16"/>
                              </w:rPr>
                              <w:t>aman</w:t>
                            </w:r>
                            <w:proofErr w:type="spellEnd"/>
                          </w:p>
                          <w:p w14:paraId="4C414DC7" w14:textId="77777777" w:rsidR="000D4991" w:rsidRDefault="000D4991" w:rsidP="000D4991">
                            <w:pPr>
                              <w:ind w:left="1418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8" o:spid="_x0000_s1027" type="#_x0000_t202" style="position:absolute;margin-left:-57pt;margin-top:49.35pt;width:426pt;height:63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" filled="f" stroked="f">
                <v:textbox>
                  <w:txbxContent>
                    <w:p w14:paraId="5C8866D1" w14:textId="77777777" w:rsidR="000D4991" w:rsidRDefault="000D4991" w:rsidP="000D4991">
                      <w:pPr>
                        <w:ind w:left="1276"/>
                        <w:rPr>
                          <w:sz w:val="16"/>
                          <w:szCs w:val="16"/>
                        </w:rPr>
                      </w:pPr>
                    </w:p>
                    <w:p w14:paraId="77DD57F5" w14:textId="77777777" w:rsidR="000D4991" w:rsidRDefault="000D4991" w:rsidP="000D4991">
                      <w:pPr>
                        <w:ind w:left="1276"/>
                        <w:rPr>
                          <w:sz w:val="16"/>
                          <w:szCs w:val="16"/>
                        </w:rPr>
                      </w:pPr>
                    </w:p>
                    <w:p w14:paraId="018451C3" w14:textId="689C25E9" w:rsidR="000D4991" w:rsidRDefault="000D4991" w:rsidP="00A35A7E">
                      <w:pPr>
                        <w:ind w:left="993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Foto: Lilian</w:t>
                      </w:r>
                      <w:r w:rsidR="00173BCF">
                        <w:rPr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Bal</w:t>
                      </w:r>
                      <w:r w:rsidR="00173BCF">
                        <w:rPr>
                          <w:sz w:val="16"/>
                          <w:szCs w:val="16"/>
                        </w:rPr>
                        <w:t>l</w:t>
                      </w:r>
                      <w:bookmarkStart w:id="1" w:name="_GoBack"/>
                      <w:bookmarkEnd w:id="1"/>
                      <w:r>
                        <w:rPr>
                          <w:sz w:val="16"/>
                          <w:szCs w:val="16"/>
                        </w:rPr>
                        <w:t>aman</w:t>
                      </w:r>
                      <w:proofErr w:type="spellEnd"/>
                    </w:p>
                    <w:p w14:paraId="4C414DC7" w14:textId="77777777" w:rsidR="000D4991" w:rsidRDefault="000D4991" w:rsidP="000D4991">
                      <w:pPr>
                        <w:ind w:left="1418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430E1E" w14:textId="655D4A8E" w:rsidR="00DF6525" w:rsidRDefault="004E635D" w:rsidP="007F4520">
      <w:pPr>
        <w:spacing w:line="400" w:lineRule="exact"/>
        <w:rPr>
          <w:rFonts w:ascii="DCH-Basisschrift" w:eastAsiaTheme="majorEastAsia" w:hAnsi="DCH-Basisschrift" w:cstheme="majorBidi"/>
          <w:b/>
          <w:color w:val="215868" w:themeColor="accent5" w:themeShade="80"/>
          <w:spacing w:val="5"/>
          <w:kern w:val="28"/>
          <w:sz w:val="24"/>
          <w:szCs w:val="24"/>
        </w:rPr>
      </w:pPr>
      <w:r w:rsidRPr="00895C41">
        <w:rPr>
          <w:rFonts w:ascii="DCH-Basisschrift" w:hAnsi="DCH-Basisschrift"/>
          <w:color w:val="215868" w:themeColor="accent5" w:themeShade="80"/>
          <w:sz w:val="24"/>
          <w:szCs w:val="24"/>
        </w:rPr>
        <w:lastRenderedPageBreak/>
        <w:t xml:space="preserve">Wo sind auch noch Störche zurückgekommen? </w:t>
      </w:r>
    </w:p>
    <w:p w14:paraId="345C3583" w14:textId="77777777" w:rsidR="007F4520" w:rsidRDefault="007F4520" w:rsidP="007F4520">
      <w:pPr>
        <w:spacing w:line="400" w:lineRule="exact"/>
        <w:rPr>
          <w:rFonts w:ascii="DCH-Basisschrift" w:eastAsiaTheme="majorEastAsia" w:hAnsi="DCH-Basisschrift" w:cstheme="majorBidi"/>
          <w:b/>
          <w:color w:val="215868" w:themeColor="accent5" w:themeShade="80"/>
          <w:spacing w:val="5"/>
          <w:kern w:val="28"/>
          <w:sz w:val="24"/>
          <w:szCs w:val="24"/>
        </w:rPr>
      </w:pPr>
    </w:p>
    <w:p w14:paraId="2F6C0F76" w14:textId="21E3F5B9" w:rsidR="00F747F2" w:rsidRPr="00895C41" w:rsidRDefault="004E635D" w:rsidP="00DF6525">
      <w:pPr>
        <w:spacing w:line="520" w:lineRule="exact"/>
        <w:rPr>
          <w:rFonts w:ascii="DCH-Basisschrift" w:eastAsiaTheme="majorEastAsia" w:hAnsi="DCH-Basisschrift" w:cstheme="majorBidi"/>
          <w:b/>
          <w:color w:val="215868" w:themeColor="accent5" w:themeShade="80"/>
          <w:spacing w:val="5"/>
          <w:kern w:val="28"/>
          <w:sz w:val="24"/>
          <w:szCs w:val="24"/>
        </w:rPr>
      </w:pPr>
      <w:r>
        <w:rPr>
          <w:rFonts w:ascii="DCH-Basisschrift" w:hAnsi="DCH-Basisschrift"/>
          <w:noProof/>
          <w:lang w:eastAsia="de-CH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41965531" wp14:editId="3F4F1929">
                <wp:simplePos x="0" y="0"/>
                <wp:positionH relativeFrom="column">
                  <wp:posOffset>1700059</wp:posOffset>
                </wp:positionH>
                <wp:positionV relativeFrom="paragraph">
                  <wp:posOffset>562492</wp:posOffset>
                </wp:positionV>
                <wp:extent cx="360" cy="360"/>
                <wp:effectExtent l="38100" t="38100" r="38100" b="38100"/>
                <wp:wrapNone/>
                <wp:docPr id="22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FD888D" id="Ink 289" o:spid="_x0000_s1026" type="#_x0000_t75" style="position:absolute;margin-left:133.7pt;margin-top:44.15pt;width:.35pt;height:.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">
                <v:imagedata r:id="rId13" o:title=""/>
              </v:shape>
            </w:pict>
          </mc:Fallback>
        </mc:AlternateContent>
      </w:r>
      <w:r w:rsidR="00D6602C">
        <w:rPr>
          <w:rFonts w:ascii="DCH-Basisschrift" w:hAnsi="DCH-Basisschrift"/>
        </w:rPr>
        <w:t>Auf der Webs</w:t>
      </w:r>
      <w:r>
        <w:rPr>
          <w:rFonts w:ascii="DCH-Basisschrift" w:hAnsi="DCH-Basisschrift"/>
        </w:rPr>
        <w:t xml:space="preserve">ite </w:t>
      </w:r>
      <w:hyperlink r:id="rId16" w:history="1">
        <w:r w:rsidRPr="00D6558D">
          <w:rPr>
            <w:rStyle w:val="Hyperlink"/>
            <w:rFonts w:ascii="DCH-Basisschrift" w:hAnsi="DCH-Basisschrift"/>
            <w:b/>
          </w:rPr>
          <w:t>www.springalive.net/de-ch</w:t>
        </w:r>
      </w:hyperlink>
      <w:r>
        <w:rPr>
          <w:rFonts w:ascii="DCH-Basisschrift" w:hAnsi="DCH-Basisschrift"/>
        </w:rPr>
        <w:t xml:space="preserve"> </w:t>
      </w:r>
      <w:r w:rsidR="00F747F2">
        <w:rPr>
          <w:rFonts w:ascii="DCH-Basisschrift" w:hAnsi="DCH-Basisschrift"/>
        </w:rPr>
        <w:t xml:space="preserve">unter der </w:t>
      </w:r>
      <w:r w:rsidR="00F747F2" w:rsidRPr="00D6558D">
        <w:rPr>
          <w:rFonts w:ascii="DCH-Basisschrift" w:hAnsi="DCH-Basisschrift"/>
        </w:rPr>
        <w:t xml:space="preserve">Rubrik </w:t>
      </w:r>
      <w:r w:rsidR="00BE0C2F">
        <w:rPr>
          <w:rFonts w:ascii="DCH-Basisschrift" w:hAnsi="DCH-Basisschrift"/>
          <w:b/>
        </w:rPr>
        <w:br/>
      </w:r>
      <w:r w:rsidR="00D6558D" w:rsidRPr="00D6558D">
        <w:rPr>
          <w:rFonts w:ascii="DCH-Basisschrift" w:hAnsi="DCH-Basisschrift"/>
          <w:b/>
        </w:rPr>
        <w:t>‹</w:t>
      </w:r>
      <w:r w:rsidR="00F747F2" w:rsidRPr="00D6558D">
        <w:rPr>
          <w:rFonts w:ascii="DCH-Basisschrift" w:hAnsi="DCH-Basisschrift"/>
          <w:b/>
        </w:rPr>
        <w:t>Frühlingskarte</w:t>
      </w:r>
      <w:r w:rsidR="00D6558D" w:rsidRPr="00D6558D">
        <w:rPr>
          <w:rFonts w:ascii="DCH-Basisschrift" w:hAnsi="DCH-Basisschrift"/>
          <w:b/>
        </w:rPr>
        <w:t>›</w:t>
      </w:r>
      <w:r w:rsidR="00F747F2">
        <w:rPr>
          <w:rFonts w:ascii="DCH-Basisschrift" w:hAnsi="DCH-Basisschrift"/>
        </w:rPr>
        <w:t xml:space="preserve"> </w:t>
      </w:r>
      <w:r>
        <w:rPr>
          <w:rFonts w:ascii="DCH-Basisschrift" w:hAnsi="DCH-Basisschrift"/>
        </w:rPr>
        <w:t xml:space="preserve">kannst du sehen, </w:t>
      </w:r>
      <w:r w:rsidR="005E0A07">
        <w:rPr>
          <w:rFonts w:ascii="DCH-Basisschrift" w:hAnsi="DCH-Basisschrift"/>
        </w:rPr>
        <w:t xml:space="preserve">wo und wie viele </w:t>
      </w:r>
      <w:r>
        <w:rPr>
          <w:rFonts w:ascii="DCH-Basisschrift" w:hAnsi="DCH-Basisschrift"/>
        </w:rPr>
        <w:t xml:space="preserve">Störche </w:t>
      </w:r>
      <w:r w:rsidR="00BE0C2F">
        <w:rPr>
          <w:rFonts w:ascii="DCH-Basisschrift" w:hAnsi="DCH-Basisschrift"/>
        </w:rPr>
        <w:br/>
      </w:r>
      <w:r>
        <w:rPr>
          <w:rFonts w:ascii="DCH-Basisschrift" w:hAnsi="DCH-Basisschrift"/>
        </w:rPr>
        <w:t xml:space="preserve">zurückgekommen sind. </w:t>
      </w:r>
      <w:r w:rsidR="00F747F2">
        <w:rPr>
          <w:rFonts w:ascii="DCH-Basisschrift" w:hAnsi="DCH-Basisschrift"/>
        </w:rPr>
        <w:t xml:space="preserve">Dafür musst du als Tierart den Weissstorch auswählen und als Land die Schweiz anklicken. </w:t>
      </w:r>
      <w:r w:rsidR="00BE0C2F">
        <w:rPr>
          <w:rFonts w:ascii="DCH-Basisschrift" w:hAnsi="DCH-Basisschrift"/>
        </w:rPr>
        <w:br/>
      </w:r>
      <w:r w:rsidR="005C659B">
        <w:rPr>
          <w:rFonts w:ascii="DCH-Basisschrift" w:hAnsi="DCH-Basisschrift"/>
        </w:rPr>
        <w:t>Du kannst die Veränderung der Meldungen während der nächsten Wochen verfolgen. O</w:t>
      </w:r>
      <w:r w:rsidR="005E0A07">
        <w:rPr>
          <w:rFonts w:ascii="DCH-Basisschrift" w:hAnsi="DCH-Basisschrift"/>
        </w:rPr>
        <w:t>der Meldungen aus der Schweiz</w:t>
      </w:r>
      <w:r w:rsidR="005C659B">
        <w:rPr>
          <w:rFonts w:ascii="DCH-Basisschrift" w:hAnsi="DCH-Basisschrift"/>
        </w:rPr>
        <w:t xml:space="preserve"> </w:t>
      </w:r>
      <w:r w:rsidR="00F747F2">
        <w:rPr>
          <w:rFonts w:ascii="DCH-Basisschrift" w:hAnsi="DCH-Basisschrift"/>
        </w:rPr>
        <w:t xml:space="preserve">mit </w:t>
      </w:r>
      <w:r w:rsidR="005C659B">
        <w:rPr>
          <w:rFonts w:ascii="DCH-Basisschrift" w:hAnsi="DCH-Basisschrift"/>
        </w:rPr>
        <w:t xml:space="preserve">Meldungen aus </w:t>
      </w:r>
      <w:r w:rsidR="00F747F2">
        <w:rPr>
          <w:rFonts w:ascii="DCH-Basisschrift" w:hAnsi="DCH-Basisschrift"/>
        </w:rPr>
        <w:t xml:space="preserve">anderen Ländern </w:t>
      </w:r>
      <w:r w:rsidR="005E0A07">
        <w:rPr>
          <w:rFonts w:ascii="DCH-Basisschrift" w:hAnsi="DCH-Basisschrift"/>
        </w:rPr>
        <w:t>v</w:t>
      </w:r>
      <w:r w:rsidR="00F747F2">
        <w:rPr>
          <w:rFonts w:ascii="DCH-Basisschrift" w:hAnsi="DCH-Basisschrift"/>
        </w:rPr>
        <w:t xml:space="preserve">ergleichen. </w:t>
      </w:r>
      <w:r w:rsidR="007F4520">
        <w:rPr>
          <w:rFonts w:ascii="DCH-Basisschrift" w:hAnsi="DCH-Basisschrift"/>
        </w:rPr>
        <w:br/>
      </w:r>
    </w:p>
    <w:p w14:paraId="5F99F569" w14:textId="77777777" w:rsidR="005E0A07" w:rsidRDefault="005E0A07" w:rsidP="004E635D">
      <w:pPr>
        <w:spacing w:line="480" w:lineRule="exact"/>
        <w:rPr>
          <w:rFonts w:ascii="DCH-Basisschrift" w:hAnsi="DCH-Basisschrif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32"/>
        <w:gridCol w:w="1156"/>
        <w:gridCol w:w="1157"/>
        <w:gridCol w:w="1156"/>
        <w:gridCol w:w="1157"/>
        <w:gridCol w:w="1156"/>
        <w:gridCol w:w="1157"/>
      </w:tblGrid>
      <w:tr w:rsidR="005E0A07" w14:paraId="68B4623D" w14:textId="77777777" w:rsidTr="002B19E3">
        <w:tc>
          <w:tcPr>
            <w:tcW w:w="2632" w:type="dxa"/>
            <w:shd w:val="clear" w:color="auto" w:fill="B6DDE8" w:themeFill="accent5" w:themeFillTint="66"/>
          </w:tcPr>
          <w:p w14:paraId="3068AB4A" w14:textId="77777777" w:rsidR="005E0A07" w:rsidRDefault="005E0A07" w:rsidP="00F747F2">
            <w:pPr>
              <w:spacing w:line="480" w:lineRule="exact"/>
              <w:rPr>
                <w:rFonts w:ascii="DCH-Basisschrift" w:hAnsi="DCH-Basisschrift"/>
              </w:rPr>
            </w:pPr>
            <w:r>
              <w:rPr>
                <w:rFonts w:ascii="DCH-Basisschrift" w:hAnsi="DCH-Basisschrift"/>
              </w:rPr>
              <w:t>Beobachtung Nr.</w:t>
            </w:r>
          </w:p>
        </w:tc>
        <w:tc>
          <w:tcPr>
            <w:tcW w:w="1156" w:type="dxa"/>
            <w:shd w:val="clear" w:color="auto" w:fill="B6DDE8" w:themeFill="accent5" w:themeFillTint="66"/>
          </w:tcPr>
          <w:p w14:paraId="3A80102C" w14:textId="77777777" w:rsidR="005E0A07" w:rsidRDefault="005E0A07" w:rsidP="005E0A07">
            <w:pPr>
              <w:spacing w:line="480" w:lineRule="exact"/>
              <w:jc w:val="center"/>
              <w:rPr>
                <w:rFonts w:ascii="DCH-Basisschrift" w:hAnsi="DCH-Basisschrift"/>
              </w:rPr>
            </w:pPr>
            <w:r>
              <w:rPr>
                <w:rFonts w:ascii="DCH-Basisschrift" w:hAnsi="DCH-Basisschrift"/>
              </w:rPr>
              <w:t>1</w:t>
            </w:r>
          </w:p>
        </w:tc>
        <w:tc>
          <w:tcPr>
            <w:tcW w:w="1157" w:type="dxa"/>
            <w:shd w:val="clear" w:color="auto" w:fill="B6DDE8" w:themeFill="accent5" w:themeFillTint="66"/>
          </w:tcPr>
          <w:p w14:paraId="5DF93D1A" w14:textId="77777777" w:rsidR="005E0A07" w:rsidRDefault="005E0A07" w:rsidP="005E0A07">
            <w:pPr>
              <w:spacing w:line="480" w:lineRule="exact"/>
              <w:jc w:val="center"/>
              <w:rPr>
                <w:rFonts w:ascii="DCH-Basisschrift" w:hAnsi="DCH-Basisschrift"/>
              </w:rPr>
            </w:pPr>
            <w:r>
              <w:rPr>
                <w:rFonts w:ascii="DCH-Basisschrift" w:hAnsi="DCH-Basisschrift"/>
              </w:rPr>
              <w:t>2</w:t>
            </w:r>
          </w:p>
        </w:tc>
        <w:tc>
          <w:tcPr>
            <w:tcW w:w="1156" w:type="dxa"/>
            <w:shd w:val="clear" w:color="auto" w:fill="B6DDE8" w:themeFill="accent5" w:themeFillTint="66"/>
          </w:tcPr>
          <w:p w14:paraId="3DA9F579" w14:textId="77777777" w:rsidR="005E0A07" w:rsidRDefault="005E0A07" w:rsidP="005E0A07">
            <w:pPr>
              <w:spacing w:line="480" w:lineRule="exact"/>
              <w:jc w:val="center"/>
              <w:rPr>
                <w:rFonts w:ascii="DCH-Basisschrift" w:hAnsi="DCH-Basisschrift"/>
              </w:rPr>
            </w:pPr>
            <w:r>
              <w:rPr>
                <w:rFonts w:ascii="DCH-Basisschrift" w:hAnsi="DCH-Basisschrift"/>
              </w:rPr>
              <w:t>3</w:t>
            </w:r>
          </w:p>
        </w:tc>
        <w:tc>
          <w:tcPr>
            <w:tcW w:w="1157" w:type="dxa"/>
            <w:shd w:val="clear" w:color="auto" w:fill="B6DDE8" w:themeFill="accent5" w:themeFillTint="66"/>
          </w:tcPr>
          <w:p w14:paraId="3C3AF36E" w14:textId="77777777" w:rsidR="005E0A07" w:rsidRDefault="005E0A07" w:rsidP="005E0A07">
            <w:pPr>
              <w:spacing w:line="480" w:lineRule="exact"/>
              <w:jc w:val="center"/>
              <w:rPr>
                <w:rFonts w:ascii="DCH-Basisschrift" w:hAnsi="DCH-Basisschrift"/>
              </w:rPr>
            </w:pPr>
            <w:r>
              <w:rPr>
                <w:rFonts w:ascii="DCH-Basisschrift" w:hAnsi="DCH-Basisschrift"/>
              </w:rPr>
              <w:t>4</w:t>
            </w:r>
          </w:p>
        </w:tc>
        <w:tc>
          <w:tcPr>
            <w:tcW w:w="1156" w:type="dxa"/>
            <w:shd w:val="clear" w:color="auto" w:fill="B6DDE8" w:themeFill="accent5" w:themeFillTint="66"/>
          </w:tcPr>
          <w:p w14:paraId="3C999FF3" w14:textId="77777777" w:rsidR="005E0A07" w:rsidRDefault="005E0A07" w:rsidP="005E0A07">
            <w:pPr>
              <w:spacing w:line="480" w:lineRule="exact"/>
              <w:jc w:val="center"/>
              <w:rPr>
                <w:rFonts w:ascii="DCH-Basisschrift" w:hAnsi="DCH-Basisschrift"/>
              </w:rPr>
            </w:pPr>
            <w:r>
              <w:rPr>
                <w:rFonts w:ascii="DCH-Basisschrift" w:hAnsi="DCH-Basisschrift"/>
              </w:rPr>
              <w:t>5</w:t>
            </w:r>
          </w:p>
        </w:tc>
        <w:tc>
          <w:tcPr>
            <w:tcW w:w="1157" w:type="dxa"/>
            <w:shd w:val="clear" w:color="auto" w:fill="B6DDE8" w:themeFill="accent5" w:themeFillTint="66"/>
          </w:tcPr>
          <w:p w14:paraId="6C99F0B6" w14:textId="77777777" w:rsidR="005E0A07" w:rsidRDefault="005E0A07" w:rsidP="005E0A07">
            <w:pPr>
              <w:spacing w:line="480" w:lineRule="exact"/>
              <w:jc w:val="center"/>
              <w:rPr>
                <w:rFonts w:ascii="DCH-Basisschrift" w:hAnsi="DCH-Basisschrift"/>
              </w:rPr>
            </w:pPr>
            <w:r>
              <w:rPr>
                <w:rFonts w:ascii="DCH-Basisschrift" w:hAnsi="DCH-Basisschrift"/>
              </w:rPr>
              <w:t>6</w:t>
            </w:r>
          </w:p>
        </w:tc>
      </w:tr>
      <w:tr w:rsidR="005E0A07" w14:paraId="64C268CD" w14:textId="77777777" w:rsidTr="002B19E3">
        <w:tc>
          <w:tcPr>
            <w:tcW w:w="2632" w:type="dxa"/>
            <w:shd w:val="clear" w:color="auto" w:fill="AAEBF4"/>
          </w:tcPr>
          <w:p w14:paraId="6B299C31" w14:textId="77777777" w:rsidR="005E0A07" w:rsidRPr="007F4520" w:rsidRDefault="005E0A07" w:rsidP="00F747F2">
            <w:pPr>
              <w:spacing w:line="480" w:lineRule="exact"/>
              <w:rPr>
                <w:rFonts w:ascii="DCH-Basisschrift" w:hAnsi="DCH-Basisschrift"/>
                <w:sz w:val="16"/>
                <w:szCs w:val="16"/>
              </w:rPr>
            </w:pPr>
            <w:r w:rsidRPr="007F4520">
              <w:rPr>
                <w:rFonts w:ascii="DCH-Basisschrift" w:hAnsi="DCH-Basisschrift"/>
                <w:sz w:val="16"/>
                <w:szCs w:val="16"/>
              </w:rPr>
              <w:t>Datum</w:t>
            </w:r>
          </w:p>
        </w:tc>
        <w:tc>
          <w:tcPr>
            <w:tcW w:w="1156" w:type="dxa"/>
            <w:shd w:val="clear" w:color="auto" w:fill="AAEBF4"/>
          </w:tcPr>
          <w:p w14:paraId="365A026E" w14:textId="77777777" w:rsidR="005E0A07" w:rsidRDefault="005E0A07" w:rsidP="00F747F2">
            <w:pPr>
              <w:spacing w:line="480" w:lineRule="exact"/>
              <w:rPr>
                <w:rFonts w:ascii="DCH-Basisschrift" w:hAnsi="DCH-Basisschrift"/>
              </w:rPr>
            </w:pPr>
          </w:p>
        </w:tc>
        <w:tc>
          <w:tcPr>
            <w:tcW w:w="1157" w:type="dxa"/>
            <w:shd w:val="clear" w:color="auto" w:fill="AAEBF4"/>
          </w:tcPr>
          <w:p w14:paraId="361C0EE7" w14:textId="77777777" w:rsidR="005E0A07" w:rsidRDefault="005E0A07" w:rsidP="00F747F2">
            <w:pPr>
              <w:spacing w:line="480" w:lineRule="exact"/>
              <w:rPr>
                <w:rFonts w:ascii="DCH-Basisschrift" w:hAnsi="DCH-Basisschrift"/>
              </w:rPr>
            </w:pPr>
          </w:p>
        </w:tc>
        <w:tc>
          <w:tcPr>
            <w:tcW w:w="1156" w:type="dxa"/>
            <w:shd w:val="clear" w:color="auto" w:fill="AAEBF4"/>
          </w:tcPr>
          <w:p w14:paraId="6D747EB2" w14:textId="77777777" w:rsidR="005E0A07" w:rsidRDefault="005E0A07" w:rsidP="00F747F2">
            <w:pPr>
              <w:spacing w:line="480" w:lineRule="exact"/>
              <w:rPr>
                <w:rFonts w:ascii="DCH-Basisschrift" w:hAnsi="DCH-Basisschrift"/>
              </w:rPr>
            </w:pPr>
          </w:p>
        </w:tc>
        <w:tc>
          <w:tcPr>
            <w:tcW w:w="1157" w:type="dxa"/>
            <w:shd w:val="clear" w:color="auto" w:fill="AAEBF4"/>
          </w:tcPr>
          <w:p w14:paraId="292D5725" w14:textId="77777777" w:rsidR="005E0A07" w:rsidRDefault="005E0A07" w:rsidP="00F747F2">
            <w:pPr>
              <w:spacing w:line="480" w:lineRule="exact"/>
              <w:rPr>
                <w:rFonts w:ascii="DCH-Basisschrift" w:hAnsi="DCH-Basisschrift"/>
              </w:rPr>
            </w:pPr>
          </w:p>
        </w:tc>
        <w:tc>
          <w:tcPr>
            <w:tcW w:w="1156" w:type="dxa"/>
            <w:shd w:val="clear" w:color="auto" w:fill="AAEBF4"/>
          </w:tcPr>
          <w:p w14:paraId="4B74F03F" w14:textId="77777777" w:rsidR="005E0A07" w:rsidRDefault="005E0A07" w:rsidP="00F747F2">
            <w:pPr>
              <w:spacing w:line="480" w:lineRule="exact"/>
              <w:rPr>
                <w:rFonts w:ascii="DCH-Basisschrift" w:hAnsi="DCH-Basisschrift"/>
              </w:rPr>
            </w:pPr>
          </w:p>
        </w:tc>
        <w:tc>
          <w:tcPr>
            <w:tcW w:w="1157" w:type="dxa"/>
            <w:shd w:val="clear" w:color="auto" w:fill="AAEBF4"/>
          </w:tcPr>
          <w:p w14:paraId="60317781" w14:textId="77777777" w:rsidR="005E0A07" w:rsidRDefault="005E0A07" w:rsidP="00F747F2">
            <w:pPr>
              <w:spacing w:line="480" w:lineRule="exact"/>
              <w:rPr>
                <w:rFonts w:ascii="DCH-Basisschrift" w:hAnsi="DCH-Basisschrift"/>
              </w:rPr>
            </w:pPr>
          </w:p>
        </w:tc>
      </w:tr>
      <w:tr w:rsidR="005E0A07" w14:paraId="3CB8590E" w14:textId="77777777" w:rsidTr="005E0A07">
        <w:tc>
          <w:tcPr>
            <w:tcW w:w="2632" w:type="dxa"/>
          </w:tcPr>
          <w:p w14:paraId="113B719E" w14:textId="77777777" w:rsidR="005E0A07" w:rsidRPr="005E0A07" w:rsidRDefault="005E0A07" w:rsidP="00F747F2">
            <w:pPr>
              <w:spacing w:line="480" w:lineRule="exact"/>
              <w:rPr>
                <w:rFonts w:ascii="DCH-Basisschrift" w:hAnsi="DCH-Basisschrift"/>
                <w:sz w:val="16"/>
                <w:szCs w:val="16"/>
              </w:rPr>
            </w:pPr>
            <w:r w:rsidRPr="005E0A07">
              <w:rPr>
                <w:rFonts w:ascii="DCH-Basisschrift" w:hAnsi="DCH-Basisschrift"/>
                <w:sz w:val="16"/>
                <w:szCs w:val="16"/>
              </w:rPr>
              <w:t>Anzahl Meldungen zu Weissstorch Schweiz</w:t>
            </w:r>
          </w:p>
        </w:tc>
        <w:tc>
          <w:tcPr>
            <w:tcW w:w="1156" w:type="dxa"/>
          </w:tcPr>
          <w:p w14:paraId="30827884" w14:textId="77777777" w:rsidR="005E0A07" w:rsidRDefault="005E0A07" w:rsidP="00F747F2">
            <w:pPr>
              <w:spacing w:line="480" w:lineRule="exact"/>
              <w:rPr>
                <w:rFonts w:ascii="DCH-Basisschrift" w:hAnsi="DCH-Basisschrift"/>
              </w:rPr>
            </w:pPr>
          </w:p>
        </w:tc>
        <w:tc>
          <w:tcPr>
            <w:tcW w:w="1157" w:type="dxa"/>
          </w:tcPr>
          <w:p w14:paraId="185629AF" w14:textId="77777777" w:rsidR="005E0A07" w:rsidRDefault="005E0A07" w:rsidP="00F747F2">
            <w:pPr>
              <w:spacing w:line="480" w:lineRule="exact"/>
              <w:rPr>
                <w:rFonts w:ascii="DCH-Basisschrift" w:hAnsi="DCH-Basisschrift"/>
              </w:rPr>
            </w:pPr>
          </w:p>
        </w:tc>
        <w:tc>
          <w:tcPr>
            <w:tcW w:w="1156" w:type="dxa"/>
          </w:tcPr>
          <w:p w14:paraId="3C89EE39" w14:textId="77777777" w:rsidR="005E0A07" w:rsidRDefault="005E0A07" w:rsidP="00F747F2">
            <w:pPr>
              <w:spacing w:line="480" w:lineRule="exact"/>
              <w:rPr>
                <w:rFonts w:ascii="DCH-Basisschrift" w:hAnsi="DCH-Basisschrift"/>
              </w:rPr>
            </w:pPr>
          </w:p>
        </w:tc>
        <w:tc>
          <w:tcPr>
            <w:tcW w:w="1157" w:type="dxa"/>
          </w:tcPr>
          <w:p w14:paraId="1284DDC5" w14:textId="77777777" w:rsidR="005E0A07" w:rsidRDefault="005E0A07" w:rsidP="00F747F2">
            <w:pPr>
              <w:spacing w:line="480" w:lineRule="exact"/>
              <w:rPr>
                <w:rFonts w:ascii="DCH-Basisschrift" w:hAnsi="DCH-Basisschrift"/>
              </w:rPr>
            </w:pPr>
          </w:p>
        </w:tc>
        <w:tc>
          <w:tcPr>
            <w:tcW w:w="1156" w:type="dxa"/>
          </w:tcPr>
          <w:p w14:paraId="0E3C98F9" w14:textId="77777777" w:rsidR="005E0A07" w:rsidRDefault="005E0A07" w:rsidP="00F747F2">
            <w:pPr>
              <w:spacing w:line="480" w:lineRule="exact"/>
              <w:rPr>
                <w:rFonts w:ascii="DCH-Basisschrift" w:hAnsi="DCH-Basisschrift"/>
              </w:rPr>
            </w:pPr>
          </w:p>
        </w:tc>
        <w:tc>
          <w:tcPr>
            <w:tcW w:w="1157" w:type="dxa"/>
          </w:tcPr>
          <w:p w14:paraId="45C54A18" w14:textId="77777777" w:rsidR="005E0A07" w:rsidRDefault="005E0A07" w:rsidP="00F747F2">
            <w:pPr>
              <w:spacing w:line="480" w:lineRule="exact"/>
              <w:rPr>
                <w:rFonts w:ascii="DCH-Basisschrift" w:hAnsi="DCH-Basisschrift"/>
              </w:rPr>
            </w:pPr>
          </w:p>
        </w:tc>
      </w:tr>
      <w:tr w:rsidR="005E0A07" w14:paraId="11CD763B" w14:textId="77777777" w:rsidTr="005E0A07">
        <w:trPr>
          <w:trHeight w:val="1210"/>
        </w:trPr>
        <w:tc>
          <w:tcPr>
            <w:tcW w:w="2632" w:type="dxa"/>
          </w:tcPr>
          <w:p w14:paraId="073D3BDE" w14:textId="4230C2E3" w:rsidR="005E0A07" w:rsidRPr="005E0A07" w:rsidRDefault="005E0A07" w:rsidP="005E0A07">
            <w:pPr>
              <w:spacing w:line="480" w:lineRule="exact"/>
              <w:rPr>
                <w:rFonts w:ascii="DCH-Basisschrift" w:hAnsi="DCH-Basisschrift"/>
                <w:sz w:val="16"/>
                <w:szCs w:val="16"/>
              </w:rPr>
            </w:pPr>
            <w:r w:rsidRPr="005E0A07">
              <w:rPr>
                <w:rFonts w:ascii="DCH-Basisschrift" w:hAnsi="DCH-Basisschrift"/>
                <w:sz w:val="16"/>
                <w:szCs w:val="16"/>
              </w:rPr>
              <w:t xml:space="preserve">Anzahl Meldungen </w:t>
            </w:r>
            <w:r>
              <w:rPr>
                <w:rFonts w:ascii="DCH-Basisschrift" w:hAnsi="DCH-Basisschrift"/>
                <w:sz w:val="16"/>
                <w:szCs w:val="16"/>
              </w:rPr>
              <w:t>zu Weissstorch in</w:t>
            </w:r>
            <w:r w:rsidR="00BE0C2F">
              <w:rPr>
                <w:rFonts w:ascii="DCH-Basisschrift" w:hAnsi="DCH-Basisschrift"/>
                <w:sz w:val="16"/>
                <w:szCs w:val="16"/>
              </w:rPr>
              <w:t xml:space="preserve"> (Ort):</w:t>
            </w:r>
            <w:r w:rsidR="00BE0C2F">
              <w:rPr>
                <w:rFonts w:ascii="DCH-Basisschrift" w:hAnsi="DCH-Basisschrift"/>
                <w:sz w:val="16"/>
                <w:szCs w:val="16"/>
              </w:rPr>
              <w:br/>
              <w:t>……………………………………….</w:t>
            </w:r>
          </w:p>
        </w:tc>
        <w:tc>
          <w:tcPr>
            <w:tcW w:w="1156" w:type="dxa"/>
          </w:tcPr>
          <w:p w14:paraId="532E5597" w14:textId="77777777" w:rsidR="005E0A07" w:rsidRDefault="005E0A07" w:rsidP="00F747F2">
            <w:pPr>
              <w:spacing w:line="480" w:lineRule="exact"/>
              <w:rPr>
                <w:rFonts w:ascii="DCH-Basisschrift" w:hAnsi="DCH-Basisschrift"/>
              </w:rPr>
            </w:pPr>
          </w:p>
        </w:tc>
        <w:tc>
          <w:tcPr>
            <w:tcW w:w="1157" w:type="dxa"/>
          </w:tcPr>
          <w:p w14:paraId="3396668F" w14:textId="77777777" w:rsidR="005E0A07" w:rsidRDefault="005E0A07" w:rsidP="00F747F2">
            <w:pPr>
              <w:spacing w:line="480" w:lineRule="exact"/>
              <w:rPr>
                <w:rFonts w:ascii="DCH-Basisschrift" w:hAnsi="DCH-Basisschrift"/>
              </w:rPr>
            </w:pPr>
          </w:p>
        </w:tc>
        <w:tc>
          <w:tcPr>
            <w:tcW w:w="1156" w:type="dxa"/>
          </w:tcPr>
          <w:p w14:paraId="2BE95A96" w14:textId="77777777" w:rsidR="005E0A07" w:rsidRDefault="005E0A07" w:rsidP="00F747F2">
            <w:pPr>
              <w:spacing w:line="480" w:lineRule="exact"/>
              <w:rPr>
                <w:rFonts w:ascii="DCH-Basisschrift" w:hAnsi="DCH-Basisschrift"/>
              </w:rPr>
            </w:pPr>
          </w:p>
        </w:tc>
        <w:tc>
          <w:tcPr>
            <w:tcW w:w="1157" w:type="dxa"/>
          </w:tcPr>
          <w:p w14:paraId="3244EFC7" w14:textId="77777777" w:rsidR="005E0A07" w:rsidRDefault="005E0A07" w:rsidP="00F747F2">
            <w:pPr>
              <w:spacing w:line="480" w:lineRule="exact"/>
              <w:rPr>
                <w:rFonts w:ascii="DCH-Basisschrift" w:hAnsi="DCH-Basisschrift"/>
              </w:rPr>
            </w:pPr>
          </w:p>
        </w:tc>
        <w:tc>
          <w:tcPr>
            <w:tcW w:w="1156" w:type="dxa"/>
          </w:tcPr>
          <w:p w14:paraId="19AF837B" w14:textId="77777777" w:rsidR="005E0A07" w:rsidRDefault="005E0A07" w:rsidP="00F747F2">
            <w:pPr>
              <w:spacing w:line="480" w:lineRule="exact"/>
              <w:rPr>
                <w:rFonts w:ascii="DCH-Basisschrift" w:hAnsi="DCH-Basisschrift"/>
              </w:rPr>
            </w:pPr>
          </w:p>
        </w:tc>
        <w:tc>
          <w:tcPr>
            <w:tcW w:w="1157" w:type="dxa"/>
          </w:tcPr>
          <w:p w14:paraId="7D53C585" w14:textId="77777777" w:rsidR="005E0A07" w:rsidRDefault="005E0A07" w:rsidP="00F747F2">
            <w:pPr>
              <w:spacing w:line="480" w:lineRule="exact"/>
              <w:rPr>
                <w:rFonts w:ascii="DCH-Basisschrift" w:hAnsi="DCH-Basisschrift"/>
              </w:rPr>
            </w:pPr>
          </w:p>
        </w:tc>
      </w:tr>
    </w:tbl>
    <w:p w14:paraId="774A8FB5" w14:textId="77777777" w:rsidR="00BE0C2F" w:rsidRDefault="00BE0C2F" w:rsidP="00F747F2">
      <w:pPr>
        <w:spacing w:line="480" w:lineRule="exact"/>
        <w:rPr>
          <w:rFonts w:ascii="DCH-Basisschrift" w:hAnsi="DCH-Basisschrift"/>
        </w:rPr>
      </w:pPr>
      <w:r>
        <w:rPr>
          <w:rFonts w:ascii="DCH-Basisschrift" w:hAnsi="DCH-Basisschrift"/>
        </w:rPr>
        <w:br/>
      </w:r>
    </w:p>
    <w:p w14:paraId="5062B672" w14:textId="77777777" w:rsidR="00BE0C2F" w:rsidRDefault="00BE0C2F">
      <w:pPr>
        <w:spacing w:after="200" w:line="276" w:lineRule="auto"/>
        <w:rPr>
          <w:rFonts w:ascii="DCH-Basisschrift" w:hAnsi="DCH-Basisschrift"/>
        </w:rPr>
      </w:pPr>
      <w:r>
        <w:rPr>
          <w:rFonts w:ascii="DCH-Basisschrift" w:hAnsi="DCH-Basisschrift"/>
        </w:rPr>
        <w:br w:type="page"/>
      </w:r>
    </w:p>
    <w:p w14:paraId="5181FA9D" w14:textId="77777777" w:rsidR="00DF6525" w:rsidRDefault="005E0A07" w:rsidP="00DF6525">
      <w:pPr>
        <w:spacing w:line="520" w:lineRule="exact"/>
        <w:rPr>
          <w:rFonts w:ascii="DCH-Basisschrift" w:hAnsi="DCH-Basisschrift"/>
        </w:rPr>
      </w:pPr>
      <w:r>
        <w:rPr>
          <w:rFonts w:ascii="DCH-Basisschrift" w:hAnsi="DCH-Basisschrift"/>
        </w:rPr>
        <w:lastRenderedPageBreak/>
        <w:t xml:space="preserve">Du hast nun viele Daten gesammelt. </w:t>
      </w:r>
      <w:r w:rsidR="00BE0C2F">
        <w:rPr>
          <w:rFonts w:ascii="DCH-Basisschrift" w:hAnsi="DCH-Basisschrift"/>
        </w:rPr>
        <w:br/>
      </w:r>
      <w:r>
        <w:rPr>
          <w:rFonts w:ascii="DCH-Basisschrift" w:hAnsi="DCH-Basisschrift"/>
        </w:rPr>
        <w:t xml:space="preserve">Was kannst du aus diesen Daten herauslesen? </w:t>
      </w:r>
    </w:p>
    <w:p w14:paraId="5A7572BA" w14:textId="73A30EF6" w:rsidR="002B19E3" w:rsidRDefault="00BE0C2F" w:rsidP="00DF6525">
      <w:pPr>
        <w:spacing w:line="400" w:lineRule="exact"/>
        <w:rPr>
          <w:rFonts w:ascii="DCH-Basisschrift" w:hAnsi="DCH-Basisschrift"/>
        </w:rPr>
      </w:pPr>
      <w:r>
        <w:rPr>
          <w:rFonts w:ascii="DCH-Basisschrift" w:hAnsi="DCH-Basisschrift"/>
        </w:rPr>
        <w:br/>
      </w:r>
      <w:r w:rsidR="005E0A07">
        <w:rPr>
          <w:rFonts w:ascii="DCH-Basisschrift" w:hAnsi="DCH-Basisschrift"/>
        </w:rPr>
        <w:t>Notiere</w:t>
      </w:r>
      <w:r>
        <w:rPr>
          <w:rFonts w:ascii="DCH-Basisschrift" w:hAnsi="DCH-Basisschrift"/>
        </w:rPr>
        <w:t>:</w:t>
      </w:r>
      <w:r w:rsidR="005E0A07">
        <w:rPr>
          <w:rFonts w:ascii="DCH-Basisschrift" w:hAnsi="DCH-Basisschrift"/>
        </w:rPr>
        <w:t xml:space="preserve"> </w:t>
      </w:r>
    </w:p>
    <w:p w14:paraId="165B9A7E" w14:textId="3EC9C7C6" w:rsidR="00DF6525" w:rsidRDefault="00DF6525" w:rsidP="005E0A07">
      <w:pPr>
        <w:pStyle w:val="Titel"/>
        <w:spacing w:line="480" w:lineRule="exact"/>
        <w:rPr>
          <w:rFonts w:ascii="DCH-Basisschrift" w:hAnsi="DCH-Basisschrift"/>
          <w:color w:val="215868" w:themeColor="accent5" w:themeShade="80"/>
          <w:sz w:val="24"/>
          <w:szCs w:val="24"/>
        </w:rPr>
      </w:pPr>
    </w:p>
    <w:p w14:paraId="1C357E6D" w14:textId="5E01D005" w:rsidR="00470C44" w:rsidRDefault="00470C44" w:rsidP="00470C44"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1F9B352" wp14:editId="3DBB3F0D">
                <wp:simplePos x="0" y="0"/>
                <wp:positionH relativeFrom="margin">
                  <wp:align>left</wp:align>
                </wp:positionH>
                <wp:positionV relativeFrom="paragraph">
                  <wp:posOffset>82496</wp:posOffset>
                </wp:positionV>
                <wp:extent cx="5049520" cy="3074276"/>
                <wp:effectExtent l="0" t="0" r="36830" b="12065"/>
                <wp:wrapNone/>
                <wp:docPr id="56" name="Gruppieren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9520" cy="3074276"/>
                          <a:chOff x="0" y="0"/>
                          <a:chExt cx="5049520" cy="3074276"/>
                        </a:xfrm>
                      </wpg:grpSpPr>
                      <wps:wsp>
                        <wps:cNvPr id="49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0" y="504497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0" y="1024759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0" y="1529256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0" y="2033752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0" y="2554014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0" y="3074276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D76267A" id="Gruppieren 56" o:spid="_x0000_s1026" style="position:absolute;margin-left:0;margin-top:6.5pt;width:397.6pt;height:242.05pt;z-index:251711488;mso-position-horizontal:left;mso-position-horizontal-relative:margin" coordsize="50495,30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">
                <v:shape id="AutoShape 32" o:spid="_x0000_s1027" type="#_x0000_t32" style="position:absolute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" strokeweight="1pt"/>
                <v:shape id="AutoShape 33" o:spid="_x0000_s1028" type="#_x0000_t32" style="position:absolute;top:5044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" strokeweight="1pt"/>
                <v:shape id="AutoShape 34" o:spid="_x0000_s1029" type="#_x0000_t32" style="position:absolute;top:10247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" strokeweight="1pt"/>
                <v:shape id="AutoShape 35" o:spid="_x0000_s1030" type="#_x0000_t32" style="position:absolute;top:15292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" strokeweight="1pt"/>
                <v:shape id="AutoShape 36" o:spid="_x0000_s1031" type="#_x0000_t32" style="position:absolute;top:20337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" strokeweight="1pt"/>
                <v:shape id="AutoShape 37" o:spid="_x0000_s1032" type="#_x0000_t32" style="position:absolute;top:25540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" strokeweight="1pt"/>
                <v:shape id="AutoShape 38" o:spid="_x0000_s1033" type="#_x0000_t32" style="position:absolute;top:30742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" strokeweight="1pt"/>
                <w10:wrap anchorx="margin"/>
              </v:group>
            </w:pict>
          </mc:Fallback>
        </mc:AlternateContent>
      </w:r>
    </w:p>
    <w:p w14:paraId="3529BD28" w14:textId="54652401" w:rsidR="00470C44" w:rsidRDefault="00470C44" w:rsidP="00470C44"/>
    <w:p w14:paraId="4723116E" w14:textId="7ABF39AE" w:rsidR="00470C44" w:rsidRDefault="00470C44" w:rsidP="00470C44"/>
    <w:p w14:paraId="1514B84E" w14:textId="588E0BC2" w:rsidR="00470C44" w:rsidRDefault="00470C44" w:rsidP="00470C44"/>
    <w:p w14:paraId="5C660683" w14:textId="4226836D" w:rsidR="00470C44" w:rsidRDefault="00470C44" w:rsidP="00470C44"/>
    <w:p w14:paraId="5A8CC7DC" w14:textId="5AABCC36" w:rsidR="00470C44" w:rsidRDefault="00470C44" w:rsidP="00470C44"/>
    <w:p w14:paraId="0BC6267C" w14:textId="6DB9CC85" w:rsidR="00470C44" w:rsidRDefault="00470C44" w:rsidP="00470C44"/>
    <w:p w14:paraId="0BE808E0" w14:textId="31CCBE4C" w:rsidR="00470C44" w:rsidRDefault="00470C44" w:rsidP="00470C44"/>
    <w:p w14:paraId="16AD28C7" w14:textId="59CED331" w:rsidR="00470C44" w:rsidRDefault="00470C44" w:rsidP="00470C44"/>
    <w:p w14:paraId="6E88E66D" w14:textId="72B63D6E" w:rsidR="00470C44" w:rsidRDefault="00470C44" w:rsidP="00470C44"/>
    <w:p w14:paraId="545F8D2F" w14:textId="34C4FEA8" w:rsidR="00470C44" w:rsidRDefault="00470C44" w:rsidP="00470C44"/>
    <w:p w14:paraId="046A3978" w14:textId="7186938C" w:rsidR="00470C44" w:rsidRDefault="00470C44" w:rsidP="00470C44"/>
    <w:p w14:paraId="52D75074" w14:textId="6BD3866A" w:rsidR="00470C44" w:rsidRDefault="00470C44" w:rsidP="00470C44"/>
    <w:p w14:paraId="2CD887DF" w14:textId="1D4B1D72" w:rsidR="00470C44" w:rsidRDefault="00470C44" w:rsidP="00470C44"/>
    <w:p w14:paraId="65B55389" w14:textId="2663DC45" w:rsidR="00470C44" w:rsidRDefault="00470C44" w:rsidP="00470C44"/>
    <w:p w14:paraId="60060826" w14:textId="241C1C17" w:rsidR="00470C44" w:rsidRDefault="00470C44" w:rsidP="00470C44"/>
    <w:p w14:paraId="656E73FF" w14:textId="19FE373F" w:rsidR="00470C44" w:rsidRDefault="00470C44" w:rsidP="00470C44"/>
    <w:p w14:paraId="489A38D6" w14:textId="21CF74BF" w:rsidR="00470C44" w:rsidRDefault="00470C44" w:rsidP="00470C44"/>
    <w:p w14:paraId="2EBE895F" w14:textId="5E51ECAC" w:rsidR="00470C44" w:rsidRDefault="00470C44" w:rsidP="00470C44"/>
    <w:p w14:paraId="07F163F8" w14:textId="18CF1A52" w:rsidR="00470C44" w:rsidRDefault="00470C44" w:rsidP="00470C44"/>
    <w:p w14:paraId="5C316F57" w14:textId="7B018871" w:rsidR="00470C44" w:rsidRDefault="00470C44" w:rsidP="00470C44"/>
    <w:p w14:paraId="04DC4C9E" w14:textId="77777777" w:rsidR="00470C44" w:rsidRPr="00470C44" w:rsidRDefault="00470C44" w:rsidP="00470C44"/>
    <w:p w14:paraId="6922AC01" w14:textId="54591497" w:rsidR="005E0A07" w:rsidRDefault="005E0A07" w:rsidP="005E0A07">
      <w:pPr>
        <w:pStyle w:val="Titel"/>
        <w:spacing w:line="480" w:lineRule="exact"/>
        <w:rPr>
          <w:rFonts w:ascii="DCH-Basisschrift" w:hAnsi="DCH-Basisschrift"/>
          <w:color w:val="215868" w:themeColor="accent5" w:themeShade="80"/>
          <w:sz w:val="24"/>
          <w:szCs w:val="24"/>
        </w:rPr>
      </w:pPr>
      <w:r w:rsidRPr="00895C41">
        <w:rPr>
          <w:rFonts w:ascii="DCH-Basisschrift" w:hAnsi="DCH-Basisschrift"/>
          <w:color w:val="215868" w:themeColor="accent5" w:themeShade="80"/>
          <w:sz w:val="24"/>
          <w:szCs w:val="24"/>
        </w:rPr>
        <w:t>So kannst du deine Beobachtung</w:t>
      </w:r>
      <w:r w:rsidR="007A7CE0">
        <w:rPr>
          <w:rFonts w:ascii="DCH-Basisschrift" w:hAnsi="DCH-Basisschrift"/>
          <w:color w:val="215868" w:themeColor="accent5" w:themeShade="80"/>
          <w:sz w:val="24"/>
          <w:szCs w:val="24"/>
        </w:rPr>
        <w:t>en</w:t>
      </w:r>
      <w:r w:rsidRPr="00895C41">
        <w:rPr>
          <w:rFonts w:ascii="DCH-Basisschrift" w:hAnsi="DCH-Basisschrift"/>
          <w:color w:val="215868" w:themeColor="accent5" w:themeShade="80"/>
          <w:sz w:val="24"/>
          <w:szCs w:val="24"/>
        </w:rPr>
        <w:t xml:space="preserve"> anderen mitteilen</w:t>
      </w:r>
      <w:r w:rsidR="0019005D" w:rsidRPr="00895C41">
        <w:rPr>
          <w:rFonts w:ascii="DCH-Basisschrift" w:hAnsi="DCH-Basisschrift"/>
          <w:color w:val="215868" w:themeColor="accent5" w:themeShade="80"/>
          <w:sz w:val="24"/>
          <w:szCs w:val="24"/>
        </w:rPr>
        <w:t>:</w:t>
      </w:r>
    </w:p>
    <w:p w14:paraId="7877BBEB" w14:textId="77777777" w:rsidR="00DF6525" w:rsidRPr="00DF6525" w:rsidRDefault="00DF6525" w:rsidP="00DF6525"/>
    <w:p w14:paraId="722D8D0F" w14:textId="21E40F3F" w:rsidR="005C659B" w:rsidRPr="004E635D" w:rsidRDefault="005E0A07" w:rsidP="00BE0C2F">
      <w:pPr>
        <w:spacing w:line="520" w:lineRule="exact"/>
        <w:rPr>
          <w:rFonts w:ascii="DCH-Basisschrift" w:hAnsi="DCH-Basisschrift"/>
        </w:rPr>
      </w:pPr>
      <w:r>
        <w:rPr>
          <w:rFonts w:ascii="DCH-Basisschrift" w:hAnsi="DCH-Basisschrift"/>
          <w:noProof/>
          <w:lang w:eastAsia="de-CH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75797AAF" wp14:editId="506483FC">
                <wp:simplePos x="0" y="0"/>
                <wp:positionH relativeFrom="column">
                  <wp:posOffset>1700059</wp:posOffset>
                </wp:positionH>
                <wp:positionV relativeFrom="paragraph">
                  <wp:posOffset>562492</wp:posOffset>
                </wp:positionV>
                <wp:extent cx="360" cy="360"/>
                <wp:effectExtent l="38100" t="38100" r="38100" b="38100"/>
                <wp:wrapNone/>
                <wp:docPr id="26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39F9C9" id="Ink 289" o:spid="_x0000_s1026" type="#_x0000_t75" style="position:absolute;margin-left:133.7pt;margin-top:44.15pt;width:.35pt;height:.3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">
                <v:imagedata r:id="rId13" o:title=""/>
              </v:shape>
            </w:pict>
          </mc:Fallback>
        </mc:AlternateContent>
      </w:r>
      <w:r w:rsidR="00D6602C">
        <w:rPr>
          <w:rFonts w:ascii="DCH-Basisschrift" w:hAnsi="DCH-Basisschrift"/>
        </w:rPr>
        <w:t>Auf der Webs</w:t>
      </w:r>
      <w:r>
        <w:rPr>
          <w:rFonts w:ascii="DCH-Basisschrift" w:hAnsi="DCH-Basisschrift"/>
        </w:rPr>
        <w:t xml:space="preserve">ite </w:t>
      </w:r>
      <w:r w:rsidR="00B700E9" w:rsidRPr="00B700E9">
        <w:rPr>
          <w:rFonts w:ascii="DCH-Basisschrift" w:hAnsi="DCH-Basisschrift"/>
        </w:rPr>
        <w:t>‹</w:t>
      </w:r>
      <w:hyperlink r:id="rId18" w:history="1">
        <w:r w:rsidRPr="00B700E9">
          <w:rPr>
            <w:rStyle w:val="Hyperlink"/>
            <w:rFonts w:ascii="DCH-Basisschrift" w:hAnsi="DCH-Basisschrift"/>
          </w:rPr>
          <w:t>www.springalive.net/de-</w:t>
        </w:r>
        <w:proofErr w:type="spellStart"/>
        <w:r w:rsidRPr="00B700E9">
          <w:rPr>
            <w:rStyle w:val="Hyperlink"/>
            <w:rFonts w:ascii="DCH-Basisschrift" w:hAnsi="DCH-Basisschrift"/>
          </w:rPr>
          <w:t>ch</w:t>
        </w:r>
        <w:proofErr w:type="spellEnd"/>
      </w:hyperlink>
      <w:r w:rsidR="00B700E9" w:rsidRPr="00B700E9">
        <w:rPr>
          <w:rFonts w:ascii="DCH-Basisschrift" w:hAnsi="DCH-Basisschrift"/>
        </w:rPr>
        <w:t>›</w:t>
      </w:r>
      <w:r w:rsidR="002B19E3">
        <w:rPr>
          <w:rStyle w:val="Hyperlink"/>
          <w:rFonts w:ascii="DCH-Basisschrift" w:hAnsi="DCH-Basisschrift"/>
        </w:rPr>
        <w:t xml:space="preserve"> </w:t>
      </w:r>
      <w:r w:rsidR="007F4520">
        <w:rPr>
          <w:rStyle w:val="Hyperlink"/>
          <w:rFonts w:ascii="DCH-Basisschrift" w:hAnsi="DCH-Basisschrift"/>
        </w:rPr>
        <w:br/>
      </w:r>
      <w:r>
        <w:rPr>
          <w:rFonts w:ascii="DCH-Basisschrift" w:hAnsi="DCH-Basisschrift"/>
        </w:rPr>
        <w:t>unter der</w:t>
      </w:r>
      <w:r w:rsidRPr="00D6558D">
        <w:rPr>
          <w:rFonts w:ascii="DCH-Basisschrift" w:hAnsi="DCH-Basisschrift"/>
        </w:rPr>
        <w:t xml:space="preserve"> Rubrik</w:t>
      </w:r>
      <w:r w:rsidRPr="00D6558D">
        <w:rPr>
          <w:rFonts w:ascii="DCH-Basisschrift" w:hAnsi="DCH-Basisschrift"/>
          <w:b/>
        </w:rPr>
        <w:t xml:space="preserve"> </w:t>
      </w:r>
      <w:r w:rsidR="00D6558D" w:rsidRPr="00D6558D">
        <w:rPr>
          <w:rFonts w:ascii="DCH-Basisschrift" w:hAnsi="DCH-Basisschrift"/>
          <w:b/>
        </w:rPr>
        <w:t>‹</w:t>
      </w:r>
      <w:r w:rsidRPr="00D6558D">
        <w:rPr>
          <w:rFonts w:ascii="DCH-Basisschrift" w:hAnsi="DCH-Basisschrift"/>
          <w:b/>
        </w:rPr>
        <w:t>Frühlingskarte</w:t>
      </w:r>
      <w:r w:rsidR="00D6558D" w:rsidRPr="00D6558D">
        <w:rPr>
          <w:rFonts w:ascii="DCH-Basisschrift" w:hAnsi="DCH-Basisschrift"/>
          <w:b/>
        </w:rPr>
        <w:t>›</w:t>
      </w:r>
      <w:r w:rsidRPr="00D6558D">
        <w:rPr>
          <w:rFonts w:ascii="DCH-Basisschrift" w:hAnsi="DCH-Basisschrift"/>
          <w:b/>
        </w:rPr>
        <w:t xml:space="preserve"> </w:t>
      </w:r>
      <w:r>
        <w:rPr>
          <w:rFonts w:ascii="DCH-Basisschrift" w:hAnsi="DCH-Basisschrift"/>
        </w:rPr>
        <w:t xml:space="preserve">kannst </w:t>
      </w:r>
      <w:r w:rsidR="00B61AC8">
        <w:rPr>
          <w:rFonts w:ascii="DCH-Basisschrift" w:hAnsi="DCH-Basisschrift"/>
        </w:rPr>
        <w:t xml:space="preserve">auch </w:t>
      </w:r>
      <w:r w:rsidR="007F4520">
        <w:rPr>
          <w:rFonts w:ascii="DCH-Basisschrift" w:hAnsi="DCH-Basisschrift"/>
        </w:rPr>
        <w:br/>
      </w:r>
      <w:r w:rsidR="00B61AC8">
        <w:rPr>
          <w:rFonts w:ascii="DCH-Basisschrift" w:hAnsi="DCH-Basisschrift"/>
        </w:rPr>
        <w:t xml:space="preserve">deine eigene Beobachtung von Störchen melden. </w:t>
      </w:r>
      <w:r w:rsidR="007F4520">
        <w:rPr>
          <w:rFonts w:ascii="DCH-Basisschrift" w:hAnsi="DCH-Basisschrift"/>
        </w:rPr>
        <w:br/>
      </w:r>
      <w:r w:rsidR="00B61AC8">
        <w:rPr>
          <w:rFonts w:ascii="DCH-Basisschrift" w:hAnsi="DCH-Basisschrift"/>
        </w:rPr>
        <w:t xml:space="preserve">Dafür klickst du </w:t>
      </w:r>
      <w:r w:rsidR="005C659B">
        <w:rPr>
          <w:rFonts w:ascii="DCH-Basisschrift" w:hAnsi="DCH-Basisschrift"/>
        </w:rPr>
        <w:t>auf die Rub</w:t>
      </w:r>
      <w:r w:rsidR="00D6558D">
        <w:rPr>
          <w:rFonts w:ascii="DCH-Basisschrift" w:hAnsi="DCH-Basisschrift"/>
        </w:rPr>
        <w:t>r</w:t>
      </w:r>
      <w:r w:rsidR="005C659B">
        <w:rPr>
          <w:rFonts w:ascii="DCH-Basisschrift" w:hAnsi="DCH-Basisschrift"/>
        </w:rPr>
        <w:t xml:space="preserve">ik </w:t>
      </w:r>
      <w:r w:rsidR="00D6558D" w:rsidRPr="00B700E9">
        <w:rPr>
          <w:rFonts w:ascii="DCH-Basisschrift" w:hAnsi="DCH-Basisschrift"/>
        </w:rPr>
        <w:t>‹</w:t>
      </w:r>
      <w:r w:rsidR="005C659B" w:rsidRPr="00B700E9">
        <w:rPr>
          <w:rFonts w:ascii="DCH-Basisschrift" w:hAnsi="DCH-Basisschrift"/>
        </w:rPr>
        <w:t>Beobachtung hinzufügen</w:t>
      </w:r>
      <w:r w:rsidR="00D6558D" w:rsidRPr="00B700E9">
        <w:rPr>
          <w:rFonts w:ascii="DCH-Basisschrift" w:hAnsi="DCH-Basisschrift"/>
        </w:rPr>
        <w:t>›</w:t>
      </w:r>
      <w:r w:rsidR="005C659B" w:rsidRPr="00B700E9">
        <w:rPr>
          <w:rFonts w:ascii="DCH-Basisschrift" w:hAnsi="DCH-Basisschrift"/>
        </w:rPr>
        <w:t xml:space="preserve">. </w:t>
      </w:r>
    </w:p>
    <w:p w14:paraId="0439E3ED" w14:textId="24582E19" w:rsidR="002B19E3" w:rsidRDefault="002B19E3" w:rsidP="004D4837">
      <w:pPr>
        <w:spacing w:line="480" w:lineRule="exact"/>
        <w:rPr>
          <w:rFonts w:ascii="Gudea" w:hAnsi="Gudea"/>
          <w:sz w:val="32"/>
          <w:szCs w:val="32"/>
        </w:rPr>
      </w:pPr>
    </w:p>
    <w:sectPr w:rsidR="002B19E3" w:rsidSect="00C76224"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3187" w:right="1134" w:bottom="1644" w:left="1134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B2FC24" w14:textId="77777777" w:rsidR="00E131BC" w:rsidRDefault="00E131BC" w:rsidP="00A76598">
      <w:r>
        <w:separator/>
      </w:r>
    </w:p>
  </w:endnote>
  <w:endnote w:type="continuationSeparator" w:id="0">
    <w:p w14:paraId="1985FB40" w14:textId="77777777" w:rsidR="00E131BC" w:rsidRDefault="00E131BC" w:rsidP="00A76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CH-Basisschrift">
    <w:panose1 w:val="00000000000000000000"/>
    <w:charset w:val="00"/>
    <w:family w:val="modern"/>
    <w:notTrueType/>
    <w:pitch w:val="variable"/>
    <w:sig w:usb0="00000003" w:usb1="00000001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dea">
    <w:altName w:val="Times New Roman"/>
    <w:panose1 w:val="02000000000000000000"/>
    <w:charset w:val="00"/>
    <w:family w:val="auto"/>
    <w:pitch w:val="variable"/>
    <w:sig w:usb0="A00000AF" w:usb1="4000206A" w:usb2="00000000" w:usb3="00000000" w:csb0="0000011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5A6C3D" w14:textId="77777777" w:rsidR="00800B2B" w:rsidRDefault="00800B2B" w:rsidP="00800B2B">
    <w:pPr>
      <w:pStyle w:val="Fuzeile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5C507A" w14:textId="4DE37974" w:rsidR="003404CA" w:rsidRPr="00EE612F" w:rsidRDefault="00B05552" w:rsidP="00C76224">
    <w:pPr>
      <w:pStyle w:val="Fuzeile"/>
      <w:tabs>
        <w:tab w:val="clear" w:pos="4536"/>
        <w:tab w:val="left" w:pos="1134"/>
      </w:tabs>
      <w:jc w:val="right"/>
      <w:rPr>
        <w:rFonts w:ascii="Gudea" w:hAnsi="Gudea"/>
      </w:rPr>
    </w:pPr>
    <w:proofErr w:type="spellStart"/>
    <w:r>
      <w:rPr>
        <w:rFonts w:ascii="Gudea" w:hAnsi="Gudea"/>
        <w:sz w:val="18"/>
        <w:szCs w:val="18"/>
      </w:rPr>
      <w:t>SuS</w:t>
    </w:r>
    <w:proofErr w:type="spellEnd"/>
    <w:r>
      <w:rPr>
        <w:rFonts w:ascii="Gudea" w:hAnsi="Gudea"/>
        <w:sz w:val="18"/>
        <w:szCs w:val="18"/>
      </w:rPr>
      <w:t xml:space="preserve"> </w:t>
    </w:r>
    <w:r w:rsidRPr="006267A4">
      <w:rPr>
        <w:rFonts w:ascii="Gudea" w:hAnsi="Gudea"/>
        <w:b/>
        <w:sz w:val="18"/>
        <w:szCs w:val="18"/>
      </w:rPr>
      <w:t>A</w:t>
    </w:r>
    <w:r w:rsidR="00BE0C2F">
      <w:rPr>
        <w:rFonts w:ascii="Gudea" w:hAnsi="Gudea"/>
        <w:b/>
        <w:sz w:val="18"/>
        <w:szCs w:val="18"/>
      </w:rPr>
      <w:t>3</w:t>
    </w:r>
    <w:r>
      <w:rPr>
        <w:rFonts w:ascii="Gudea" w:hAnsi="Gudea"/>
        <w:sz w:val="18"/>
        <w:szCs w:val="18"/>
      </w:rPr>
      <w:t xml:space="preserve">  </w:t>
    </w:r>
    <w:r w:rsidR="00B36F4A" w:rsidRPr="00EE612F">
      <w:rPr>
        <w:rFonts w:ascii="Gudea" w:hAnsi="Gudea"/>
        <w:sz w:val="18"/>
        <w:szCs w:val="18"/>
      </w:rPr>
      <w:t xml:space="preserve">Seite </w:t>
    </w:r>
    <w:r w:rsidR="00B36F4A" w:rsidRPr="00EE612F">
      <w:rPr>
        <w:rFonts w:ascii="Gudea" w:hAnsi="Gudea"/>
        <w:sz w:val="18"/>
        <w:szCs w:val="18"/>
      </w:rPr>
      <w:fldChar w:fldCharType="begin"/>
    </w:r>
    <w:r w:rsidR="00B36F4A" w:rsidRPr="00EE612F">
      <w:rPr>
        <w:rFonts w:ascii="Gudea" w:hAnsi="Gudea"/>
        <w:sz w:val="18"/>
        <w:szCs w:val="18"/>
      </w:rPr>
      <w:instrText xml:space="preserve"> PAGE  \* Arabic  \* MERGEFORMAT </w:instrText>
    </w:r>
    <w:r w:rsidR="00B36F4A" w:rsidRPr="00EE612F">
      <w:rPr>
        <w:rFonts w:ascii="Gudea" w:hAnsi="Gudea"/>
        <w:sz w:val="18"/>
        <w:szCs w:val="18"/>
      </w:rPr>
      <w:fldChar w:fldCharType="separate"/>
    </w:r>
    <w:r w:rsidR="00173BCF">
      <w:rPr>
        <w:rFonts w:ascii="Gudea" w:hAnsi="Gudea"/>
        <w:noProof/>
        <w:sz w:val="18"/>
        <w:szCs w:val="18"/>
      </w:rPr>
      <w:t>2</w:t>
    </w:r>
    <w:r w:rsidR="00B36F4A" w:rsidRPr="00EE612F">
      <w:rPr>
        <w:rFonts w:ascii="Gudea" w:hAnsi="Gudea"/>
        <w:sz w:val="18"/>
        <w:szCs w:val="18"/>
      </w:rPr>
      <w:fldChar w:fldCharType="end"/>
    </w:r>
    <w:r w:rsidR="00B36F4A" w:rsidRPr="00EE612F">
      <w:rPr>
        <w:rFonts w:ascii="Gudea" w:hAnsi="Gudea"/>
        <w:sz w:val="18"/>
        <w:szCs w:val="18"/>
      </w:rPr>
      <w:t>/</w:t>
    </w:r>
    <w:r w:rsidR="00BA27A4" w:rsidRPr="00EE612F">
      <w:rPr>
        <w:rFonts w:ascii="Gudea" w:hAnsi="Gudea"/>
        <w:sz w:val="18"/>
        <w:szCs w:val="18"/>
      </w:rPr>
      <w:fldChar w:fldCharType="begin"/>
    </w:r>
    <w:r w:rsidR="00BA27A4" w:rsidRPr="00EE612F">
      <w:rPr>
        <w:rFonts w:ascii="Gudea" w:hAnsi="Gudea"/>
        <w:sz w:val="18"/>
        <w:szCs w:val="18"/>
      </w:rPr>
      <w:instrText xml:space="preserve"> NUMPAGES   \* MERGEFORMAT </w:instrText>
    </w:r>
    <w:r w:rsidR="00BA27A4" w:rsidRPr="00EE612F">
      <w:rPr>
        <w:rFonts w:ascii="Gudea" w:hAnsi="Gudea"/>
        <w:sz w:val="18"/>
        <w:szCs w:val="18"/>
      </w:rPr>
      <w:fldChar w:fldCharType="separate"/>
    </w:r>
    <w:r w:rsidR="00173BCF">
      <w:rPr>
        <w:rFonts w:ascii="Gudea" w:hAnsi="Gudea"/>
        <w:noProof/>
        <w:sz w:val="18"/>
        <w:szCs w:val="18"/>
      </w:rPr>
      <w:t>4</w:t>
    </w:r>
    <w:r w:rsidR="00BA27A4" w:rsidRPr="00EE612F">
      <w:rPr>
        <w:rFonts w:ascii="Gudea" w:hAnsi="Gudea"/>
        <w:noProof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CFCA55" w14:textId="455C8FD3" w:rsidR="00C76224" w:rsidRPr="00EE612F" w:rsidRDefault="00C76224" w:rsidP="00C76224">
    <w:pPr>
      <w:pStyle w:val="Fuzeile"/>
      <w:tabs>
        <w:tab w:val="clear" w:pos="4536"/>
        <w:tab w:val="left" w:pos="1134"/>
      </w:tabs>
      <w:jc w:val="right"/>
      <w:rPr>
        <w:rFonts w:ascii="Gudea" w:hAnsi="Gudea"/>
        <w:sz w:val="18"/>
        <w:szCs w:val="18"/>
      </w:rPr>
    </w:pPr>
    <w:r w:rsidRPr="00EE612F">
      <w:rPr>
        <w:rFonts w:ascii="Gudea" w:hAnsi="Gudea"/>
        <w:sz w:val="18"/>
        <w:szCs w:val="18"/>
      </w:rPr>
      <w:t xml:space="preserve"> </w:t>
    </w:r>
    <w:proofErr w:type="spellStart"/>
    <w:r w:rsidR="00B05552">
      <w:rPr>
        <w:rFonts w:ascii="Gudea" w:hAnsi="Gudea"/>
        <w:sz w:val="18"/>
        <w:szCs w:val="18"/>
      </w:rPr>
      <w:t>SuS</w:t>
    </w:r>
    <w:proofErr w:type="spellEnd"/>
    <w:r w:rsidR="00B05552">
      <w:rPr>
        <w:rFonts w:ascii="Gudea" w:hAnsi="Gudea"/>
        <w:sz w:val="18"/>
        <w:szCs w:val="18"/>
      </w:rPr>
      <w:t xml:space="preserve"> </w:t>
    </w:r>
    <w:r w:rsidR="00B05552" w:rsidRPr="006267A4">
      <w:rPr>
        <w:rFonts w:ascii="Gudea" w:hAnsi="Gudea"/>
        <w:b/>
        <w:sz w:val="18"/>
        <w:szCs w:val="18"/>
      </w:rPr>
      <w:t>A</w:t>
    </w:r>
    <w:r w:rsidR="00BE0C2F">
      <w:rPr>
        <w:rFonts w:ascii="Gudea" w:hAnsi="Gudea"/>
        <w:b/>
        <w:sz w:val="18"/>
        <w:szCs w:val="18"/>
      </w:rPr>
      <w:t>3</w:t>
    </w:r>
    <w:r w:rsidR="00B05552">
      <w:rPr>
        <w:rFonts w:ascii="Gudea" w:hAnsi="Gudea"/>
        <w:sz w:val="18"/>
        <w:szCs w:val="18"/>
      </w:rPr>
      <w:t xml:space="preserve">  </w:t>
    </w:r>
    <w:r w:rsidRPr="00EE612F">
      <w:rPr>
        <w:rFonts w:ascii="Gudea" w:hAnsi="Gudea"/>
        <w:sz w:val="18"/>
        <w:szCs w:val="18"/>
      </w:rPr>
      <w:t xml:space="preserve">Seite </w:t>
    </w:r>
    <w:r w:rsidRPr="00EE612F">
      <w:rPr>
        <w:rFonts w:ascii="Gudea" w:hAnsi="Gudea"/>
        <w:sz w:val="18"/>
        <w:szCs w:val="18"/>
      </w:rPr>
      <w:fldChar w:fldCharType="begin"/>
    </w:r>
    <w:r w:rsidRPr="00EE612F">
      <w:rPr>
        <w:rFonts w:ascii="Gudea" w:hAnsi="Gudea"/>
        <w:sz w:val="18"/>
        <w:szCs w:val="18"/>
      </w:rPr>
      <w:instrText xml:space="preserve"> PAGE  \* Arabic  \* MERGEFORMAT </w:instrText>
    </w:r>
    <w:r w:rsidRPr="00EE612F">
      <w:rPr>
        <w:rFonts w:ascii="Gudea" w:hAnsi="Gudea"/>
        <w:sz w:val="18"/>
        <w:szCs w:val="18"/>
      </w:rPr>
      <w:fldChar w:fldCharType="separate"/>
    </w:r>
    <w:r w:rsidR="00173BCF">
      <w:rPr>
        <w:rFonts w:ascii="Gudea" w:hAnsi="Gudea"/>
        <w:noProof/>
        <w:sz w:val="18"/>
        <w:szCs w:val="18"/>
      </w:rPr>
      <w:t>1</w:t>
    </w:r>
    <w:r w:rsidRPr="00EE612F">
      <w:rPr>
        <w:rFonts w:ascii="Gudea" w:hAnsi="Gudea"/>
        <w:sz w:val="18"/>
        <w:szCs w:val="18"/>
      </w:rPr>
      <w:fldChar w:fldCharType="end"/>
    </w:r>
    <w:r w:rsidRPr="00EE612F">
      <w:rPr>
        <w:rFonts w:ascii="Gudea" w:hAnsi="Gudea"/>
        <w:sz w:val="18"/>
        <w:szCs w:val="18"/>
      </w:rPr>
      <w:t>/</w:t>
    </w:r>
    <w:r w:rsidRPr="00EE612F">
      <w:rPr>
        <w:rFonts w:ascii="Gudea" w:hAnsi="Gudea"/>
        <w:sz w:val="18"/>
        <w:szCs w:val="18"/>
      </w:rPr>
      <w:fldChar w:fldCharType="begin"/>
    </w:r>
    <w:r w:rsidRPr="00EE612F">
      <w:rPr>
        <w:rFonts w:ascii="Gudea" w:hAnsi="Gudea"/>
        <w:sz w:val="18"/>
        <w:szCs w:val="18"/>
      </w:rPr>
      <w:instrText xml:space="preserve"> NUMPAGES   \* MERGEFORMAT </w:instrText>
    </w:r>
    <w:r w:rsidRPr="00EE612F">
      <w:rPr>
        <w:rFonts w:ascii="Gudea" w:hAnsi="Gudea"/>
        <w:sz w:val="18"/>
        <w:szCs w:val="18"/>
      </w:rPr>
      <w:fldChar w:fldCharType="separate"/>
    </w:r>
    <w:r w:rsidR="00173BCF">
      <w:rPr>
        <w:rFonts w:ascii="Gudea" w:hAnsi="Gudea"/>
        <w:noProof/>
        <w:sz w:val="18"/>
        <w:szCs w:val="18"/>
      </w:rPr>
      <w:t>4</w:t>
    </w:r>
    <w:r w:rsidRPr="00EE612F">
      <w:rPr>
        <w:rFonts w:ascii="Gudea" w:hAnsi="Gudea"/>
        <w:noProof/>
        <w:sz w:val="18"/>
        <w:szCs w:val="18"/>
      </w:rPr>
      <w:fldChar w:fldCharType="end"/>
    </w:r>
    <w:r w:rsidRPr="00EE612F">
      <w:rPr>
        <w:rFonts w:ascii="Gudea" w:hAnsi="Gudea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E925CF" w14:textId="77777777" w:rsidR="00E131BC" w:rsidRPr="00ED0D02" w:rsidRDefault="00E131BC" w:rsidP="00ED0D02">
      <w:pPr>
        <w:pStyle w:val="Fuzeile"/>
      </w:pPr>
    </w:p>
  </w:footnote>
  <w:footnote w:type="continuationSeparator" w:id="0">
    <w:p w14:paraId="3ED3DFB2" w14:textId="77777777" w:rsidR="00E131BC" w:rsidRDefault="00E131BC" w:rsidP="00A765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629DD5" w14:textId="1820E9AC" w:rsidR="00D1286D" w:rsidRPr="00EE2559" w:rsidRDefault="000D4991" w:rsidP="000D4991">
    <w:pPr>
      <w:pStyle w:val="Textkrper"/>
      <w:spacing w:line="480" w:lineRule="auto"/>
      <w:ind w:left="-284"/>
      <w:jc w:val="right"/>
      <w:rPr>
        <w:lang w:val="de-CH"/>
      </w:rPr>
    </w:pPr>
    <w:r>
      <w:rPr>
        <w:noProof/>
        <w:lang w:val="de-CH" w:eastAsia="de-CH"/>
      </w:rPr>
      <mc:AlternateContent>
        <mc:Choice Requires="wpg">
          <w:drawing>
            <wp:anchor distT="0" distB="0" distL="114300" distR="114300" simplePos="0" relativeHeight="251690496" behindDoc="0" locked="0" layoutInCell="1" allowOverlap="1" wp14:anchorId="41B129E6" wp14:editId="1D1A9AB3">
              <wp:simplePos x="0" y="0"/>
              <wp:positionH relativeFrom="column">
                <wp:posOffset>-648335</wp:posOffset>
              </wp:positionH>
              <wp:positionV relativeFrom="paragraph">
                <wp:posOffset>-363855</wp:posOffset>
              </wp:positionV>
              <wp:extent cx="1382400" cy="1094400"/>
              <wp:effectExtent l="0" t="0" r="0" b="0"/>
              <wp:wrapNone/>
              <wp:docPr id="6" name="Gruppieren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82400" cy="1094400"/>
                        <a:chOff x="0" y="0"/>
                        <a:chExt cx="1381125" cy="1095375"/>
                      </a:xfrm>
                    </wpg:grpSpPr>
                    <pic:pic xmlns:pic="http://schemas.openxmlformats.org/drawingml/2006/picture">
                      <pic:nvPicPr>
                        <pic:cNvPr id="10" name="Picture 3" descr="C:\Users\chrigu13\AppData\Local\Microsoft\Windows\INetCache\Content.Word\Storch-Logo-Bild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975" y="276225"/>
                          <a:ext cx="69024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1" name="Rechteck 5"/>
                      <wps:cNvSpPr/>
                      <wps:spPr>
                        <a:xfrm>
                          <a:off x="0" y="0"/>
                          <a:ext cx="1381125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BBB38BC" id="Gruppieren 6" o:spid="_x0000_s1026" style="position:absolute;margin-left:-51.05pt;margin-top:-28.65pt;width:108.85pt;height:86.15pt;z-index:251690496;mso-width-relative:margin;mso-height-relative:margin" coordsize="13811,10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ywAAA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SwA&#10;AAABAAIBLAAAAAEAAjhCSU0EJgAAAAAADgAAAAAAAAAAAAA/gAAAOEJJTQPyAAAAAAAKAAD/////&#10;//8AADhCSU0EDQAAAAAABAAAAFo4QklNBBkAAAAAAAQAAAAeOEJJTQPzAAAAAAAJAAAAAAAAAAAB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EnAAAAAFJnaHRsb25nAAABJw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U4QklNBAwAAAAACTIAAAAB&#10;AAAARwAAAEcAAADYAAA76AAACRYAGAAB/9j/7QAMQWRvYmVfQ00AAv/uAA5BZG9iZQBkgAAAAAH/&#10;2wCEAAwICAgJCAwJCQwRCwoLERUPDAwPFRgTExUTExgRDAwMDAwMEQwMDAwMDAwMDAwMDAwMDAwM&#10;DAwMDAwMDAwMDAwBDQsLDQ4NEA4OEBQODg4UFA4ODg4UEQwMDAwMEREMDAwMDAwRDAwMDAwMDAwM&#10;DAwMDAwMDAwMDAwMDAwMDAwMDP/AABEIAEcARwMBIgACEQEDEQH/3QAEAAX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3/4v/iSUNDX1BS&#10;T0ZJTEUABgq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P//////////////////////////////&#10;///////////23vL/////////////////////////////////////////8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5ff///////////////////////////////////////q0lLD2////////////////////&#10;/////////////////+aXb5Lh//////////////////////////////////////mzlK/1////////&#10;///////////////////////////////55P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Bpsr//////////////////////////////////////7h6UH/R////////////&#10;////////////////////////4pZNA1i6////////////////////////////////////0Y1pSnHH&#10;////////////////////////////////////8dG8mLLt////////////////////////////////&#10;////////7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wLWvrKqtrbG3wMXQ2eP7////////////////&#10;///////viWBZVlRXWV1jZW11fpGow+z5////////////////////lzUNCQUCAAAAAAAdTHmizPf/&#10;////////////////////vFwDAAAAAAANMFeCrdj/////////////////////////3H8nAAYcNE9s&#10;ja7W/////////////////////////////J9DO1JrhqHA4///////////////////////////////&#10;/8J9haC61vb///////////////////////////////////7O1P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Pv7u7v9fz/////////////////&#10;////////////////86+bmpuepa66vMTU5v//////////////////////////95dUTE9UW2VugJfA&#10;5////////////////////////////65UABs2UnCMq8v2/////////////////////////////8pr&#10;P2N/nbze/P///////////////////////////////+eZg6zI5///////////////////////////&#10;///////////bzP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//////////////////////////////////&#10;////////////////////////////////////AAAA/+4ADkFkb2JlAGRAAAAAAv/bAIQAAQEBAQEB&#10;AQEBAQEBAQEBAQEBAQEBAQEBAQEBAQEBAQEBAQEBAQEBAQEBAQICAgICAgICAgICAwMDAwMDAwMD&#10;AwEBAQEBAQEBAQEBAgIBAgIDAwMDAwMDAwMDAwMDAwMDAwMDAwMDAwMDAwMDAwMDAwMDAwMDAwMD&#10;AwMDAwMDAwMD/8AAFAgBJwEnBAERAAIRAQMRAQQRAP/dAAQAJf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4EAQACEQMRBAAAPwD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5619;top:2762;width:6903;height:6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">
                <v:imagedata r:id="rId2" o:title="Storch-Logo-Bild"/>
              </v:shape>
              <v:rect id="Rechteck 5" o:spid="_x0000_s1028" style="position:absolute;width:13811;height:10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" filled="f" stroked="f" strokeweight="2pt"/>
            </v:group>
          </w:pict>
        </mc:Fallback>
      </mc:AlternateContent>
    </w:r>
    <w:r w:rsidR="004A6A32">
      <w:rPr>
        <w:noProof/>
        <w:lang w:val="de-CH" w:eastAsia="de-CH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22E737F" wp14:editId="38D7ADA1">
              <wp:simplePos x="0" y="0"/>
              <wp:positionH relativeFrom="column">
                <wp:posOffset>-719138</wp:posOffset>
              </wp:positionH>
              <wp:positionV relativeFrom="paragraph">
                <wp:posOffset>-448310</wp:posOffset>
              </wp:positionV>
              <wp:extent cx="318770" cy="223520"/>
              <wp:effectExtent l="0" t="0" r="5080" b="508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8770" cy="22352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E5C183E" id="Rechteck 1" o:spid="_x0000_s1026" style="position:absolute;margin-left:-56.65pt;margin-top:-35.3pt;width:25.1pt;height:17.6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" fillcolor="white [3212]" stroked="f" strokeweight="2pt"/>
          </w:pict>
        </mc:Fallback>
      </mc:AlternateContent>
    </w:r>
  </w:p>
  <w:p w14:paraId="204DE00E" w14:textId="77777777" w:rsidR="00492800" w:rsidRDefault="00492800" w:rsidP="00D1286D">
    <w:pPr>
      <w:pStyle w:val="Textkrper"/>
      <w:spacing w:line="360" w:lineRule="auto"/>
      <w:ind w:firstLine="658"/>
      <w:jc w:val="right"/>
      <w:rPr>
        <w:lang w:val="de-CH"/>
      </w:rPr>
    </w:pPr>
  </w:p>
  <w:p w14:paraId="66992D3C" w14:textId="77777777" w:rsidR="00856097" w:rsidRPr="00856097" w:rsidRDefault="00856097" w:rsidP="00856097">
    <w:pPr>
      <w:tabs>
        <w:tab w:val="center" w:pos="4536"/>
        <w:tab w:val="right" w:pos="9072"/>
      </w:tabs>
      <w:rPr>
        <w:rFonts w:eastAsia="Times New Roman" w:cs="Times New Roman"/>
      </w:rPr>
    </w:pPr>
  </w:p>
  <w:p w14:paraId="1D6940D3" w14:textId="77777777" w:rsidR="00856097" w:rsidRDefault="00856097" w:rsidP="00800B2B">
    <w:pPr>
      <w:pStyle w:val="Kopfzeile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CE5988" w14:textId="77777777" w:rsidR="00732E76" w:rsidRPr="00732E76" w:rsidRDefault="00B05552" w:rsidP="009B4AE7">
    <w:pPr>
      <w:pStyle w:val="Textkrper"/>
      <w:spacing w:line="480" w:lineRule="auto"/>
      <w:jc w:val="right"/>
    </w:pPr>
    <w:r w:rsidRPr="0087739B"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45720" distB="45720" distL="114300" distR="114300" simplePos="0" relativeHeight="251681280" behindDoc="0" locked="0" layoutInCell="1" allowOverlap="1" wp14:anchorId="2FBD0787" wp14:editId="612A7346">
              <wp:simplePos x="0" y="0"/>
              <wp:positionH relativeFrom="column">
                <wp:posOffset>4498975</wp:posOffset>
              </wp:positionH>
              <wp:positionV relativeFrom="paragraph">
                <wp:posOffset>83820</wp:posOffset>
              </wp:positionV>
              <wp:extent cx="2028825" cy="285750"/>
              <wp:effectExtent l="0" t="0" r="0" b="0"/>
              <wp:wrapSquare wrapText="bothSides"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8825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570069" w14:textId="1549E11D" w:rsidR="00B05552" w:rsidRPr="00246D60" w:rsidRDefault="00B05552" w:rsidP="00B05552">
                          <w:pPr>
                            <w:spacing w:line="24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b/>
                              <w:sz w:val="21"/>
                              <w:szCs w:val="21"/>
                            </w:rPr>
                            <w:t>Su</w:t>
                          </w:r>
                          <w:r w:rsidR="00307078">
                            <w:rPr>
                              <w:b/>
                              <w:sz w:val="21"/>
                              <w:szCs w:val="21"/>
                            </w:rPr>
                            <w:t>S</w:t>
                          </w:r>
                          <w:proofErr w:type="spellEnd"/>
                          <w:r>
                            <w:rPr>
                              <w:b/>
                              <w:sz w:val="21"/>
                              <w:szCs w:val="21"/>
                            </w:rPr>
                            <w:t xml:space="preserve"> A</w:t>
                          </w:r>
                          <w:r w:rsidR="002B19E3">
                            <w:rPr>
                              <w:b/>
                              <w:sz w:val="21"/>
                              <w:szCs w:val="21"/>
                            </w:rPr>
                            <w:t>3</w:t>
                          </w:r>
                        </w:p>
                        <w:p w14:paraId="45B773D1" w14:textId="77777777" w:rsidR="00B05552" w:rsidRPr="00246D60" w:rsidRDefault="00B05552" w:rsidP="00B05552">
                          <w:pPr>
                            <w:spacing w:line="38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FBD078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354.25pt;margin-top:6.6pt;width:159.75pt;height:22.5pt;z-index:25168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" filled="f" stroked="f">
              <v:textbox>
                <w:txbxContent>
                  <w:p w14:paraId="15570069" w14:textId="1549E11D" w:rsidR="00B05552" w:rsidRPr="00246D60" w:rsidRDefault="00B05552" w:rsidP="00B05552">
                    <w:pPr>
                      <w:spacing w:line="24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  <w:proofErr w:type="spellStart"/>
                    <w:r>
                      <w:rPr>
                        <w:b/>
                        <w:sz w:val="21"/>
                        <w:szCs w:val="21"/>
                      </w:rPr>
                      <w:t>Su</w:t>
                    </w:r>
                    <w:r w:rsidR="00307078">
                      <w:rPr>
                        <w:b/>
                        <w:sz w:val="21"/>
                        <w:szCs w:val="21"/>
                      </w:rPr>
                      <w:t>S</w:t>
                    </w:r>
                    <w:proofErr w:type="spellEnd"/>
                    <w:r>
                      <w:rPr>
                        <w:b/>
                        <w:sz w:val="21"/>
                        <w:szCs w:val="21"/>
                      </w:rPr>
                      <w:t xml:space="preserve"> A</w:t>
                    </w:r>
                    <w:r w:rsidR="002B19E3">
                      <w:rPr>
                        <w:b/>
                        <w:sz w:val="21"/>
                        <w:szCs w:val="21"/>
                      </w:rPr>
                      <w:t>3</w:t>
                    </w:r>
                  </w:p>
                  <w:p w14:paraId="45B773D1" w14:textId="77777777" w:rsidR="00B05552" w:rsidRPr="00246D60" w:rsidRDefault="00B05552" w:rsidP="00B05552">
                    <w:pPr>
                      <w:spacing w:line="38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4C7811">
      <w:rPr>
        <w:rFonts w:ascii="DCH-Basisschrift" w:hAnsi="DCH-Basisschrift"/>
        <w:noProof/>
        <w:sz w:val="24"/>
        <w:szCs w:val="24"/>
        <w:lang w:val="de-CH" w:eastAsia="de-CH"/>
      </w:rPr>
      <w:drawing>
        <wp:anchor distT="0" distB="0" distL="114300" distR="114300" simplePos="0" relativeHeight="251662848" behindDoc="0" locked="0" layoutInCell="1" allowOverlap="1" wp14:anchorId="2039845D" wp14:editId="34952F81">
          <wp:simplePos x="0" y="0"/>
          <wp:positionH relativeFrom="column">
            <wp:posOffset>-218440</wp:posOffset>
          </wp:positionH>
          <wp:positionV relativeFrom="paragraph">
            <wp:posOffset>-183515</wp:posOffset>
          </wp:positionV>
          <wp:extent cx="812800" cy="812800"/>
          <wp:effectExtent l="0" t="0" r="6350" b="6350"/>
          <wp:wrapNone/>
          <wp:docPr id="4" name="Picture 4" descr="C:\Users\chrigu13\AppData\Local\Microsoft\Windows\INetCache\Content.Word\Storch-Logo-Bi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rigu13\AppData\Local\Microsoft\Windows\INetCache\Content.Word\Storch-Logo-Bil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80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6D60" w:rsidRPr="0087739B"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2B026671" wp14:editId="5A4C30FE">
              <wp:simplePos x="0" y="0"/>
              <wp:positionH relativeFrom="column">
                <wp:posOffset>4493260</wp:posOffset>
              </wp:positionH>
              <wp:positionV relativeFrom="paragraph">
                <wp:posOffset>-151765</wp:posOffset>
              </wp:positionV>
              <wp:extent cx="2028825" cy="241300"/>
              <wp:effectExtent l="0" t="0" r="0" b="63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8825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4BBD98" w14:textId="77777777" w:rsidR="0087739B" w:rsidRPr="00246D60" w:rsidRDefault="00246D60" w:rsidP="00246D60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246D60">
                            <w:rPr>
                              <w:sz w:val="18"/>
                              <w:szCs w:val="18"/>
                            </w:rPr>
                            <w:t>DE</w:t>
                          </w:r>
                        </w:p>
                        <w:p w14:paraId="2EB52D10" w14:textId="77777777" w:rsidR="00246D60" w:rsidRPr="00246D60" w:rsidRDefault="00246D60" w:rsidP="00246D60">
                          <w:pPr>
                            <w:spacing w:line="38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B026671" id="_x0000_s1029" type="#_x0000_t202" style="position:absolute;left:0;text-align:left;margin-left:353.8pt;margin-top:-11.95pt;width:159.75pt;height:19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" filled="f" stroked="f">
              <v:textbox>
                <w:txbxContent>
                  <w:p w14:paraId="024BBD98" w14:textId="77777777" w:rsidR="0087739B" w:rsidRPr="00246D60" w:rsidRDefault="00246D60" w:rsidP="00246D60">
                    <w:pPr>
                      <w:jc w:val="right"/>
                      <w:rPr>
                        <w:sz w:val="18"/>
                        <w:szCs w:val="18"/>
                      </w:rPr>
                    </w:pPr>
                    <w:r w:rsidRPr="00246D60">
                      <w:rPr>
                        <w:sz w:val="18"/>
                        <w:szCs w:val="18"/>
                      </w:rPr>
                      <w:t>DE</w:t>
                    </w:r>
                  </w:p>
                  <w:p w14:paraId="2EB52D10" w14:textId="77777777" w:rsidR="00246D60" w:rsidRPr="00246D60" w:rsidRDefault="00246D60" w:rsidP="00246D60">
                    <w:pPr>
                      <w:spacing w:line="38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7B4D5F2A" w14:textId="77777777" w:rsidR="00492800" w:rsidRDefault="00246D60" w:rsidP="002244F1">
    <w:pPr>
      <w:pStyle w:val="Textkrper"/>
      <w:spacing w:line="360" w:lineRule="auto"/>
      <w:ind w:firstLine="658"/>
      <w:jc w:val="right"/>
      <w:rPr>
        <w:lang w:val="de-CH"/>
      </w:rPr>
    </w:pPr>
    <w:r w:rsidRPr="0087739B"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45720" distB="45720" distL="114300" distR="114300" simplePos="0" relativeHeight="251667968" behindDoc="0" locked="0" layoutInCell="1" allowOverlap="1" wp14:anchorId="04316265" wp14:editId="380064E7">
              <wp:simplePos x="0" y="0"/>
              <wp:positionH relativeFrom="column">
                <wp:posOffset>4474210</wp:posOffset>
              </wp:positionH>
              <wp:positionV relativeFrom="paragraph">
                <wp:posOffset>67310</wp:posOffset>
              </wp:positionV>
              <wp:extent cx="2047875" cy="273050"/>
              <wp:effectExtent l="0" t="0" r="0" b="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97C8F8" w14:textId="77777777" w:rsidR="00246D60" w:rsidRPr="00246D60" w:rsidRDefault="00246D60" w:rsidP="00246D60">
                          <w:pPr>
                            <w:spacing w:line="18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Auftrag</w:t>
                          </w:r>
                        </w:p>
                        <w:p w14:paraId="27059FCC" w14:textId="77777777" w:rsidR="00246D60" w:rsidRPr="00246D60" w:rsidRDefault="00246D60" w:rsidP="00246D60">
                          <w:pPr>
                            <w:spacing w:line="20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4316265" id="_x0000_s1030" type="#_x0000_t202" style="position:absolute;left:0;text-align:left;margin-left:352.3pt;margin-top:5.3pt;width:161.25pt;height:21.5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" filled="f" stroked="f">
              <v:textbox>
                <w:txbxContent>
                  <w:p w14:paraId="3197C8F8" w14:textId="77777777" w:rsidR="00246D60" w:rsidRPr="00246D60" w:rsidRDefault="00246D60" w:rsidP="00246D60">
                    <w:pPr>
                      <w:spacing w:line="18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sz w:val="18"/>
                        <w:szCs w:val="18"/>
                      </w:rPr>
                      <w:t>Auftrag</w:t>
                    </w:r>
                  </w:p>
                  <w:p w14:paraId="27059FCC" w14:textId="77777777" w:rsidR="00246D60" w:rsidRPr="00246D60" w:rsidRDefault="00246D60" w:rsidP="00246D60">
                    <w:pPr>
                      <w:spacing w:line="20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717071AF" wp14:editId="022BC997">
              <wp:simplePos x="0" y="0"/>
              <wp:positionH relativeFrom="column">
                <wp:posOffset>4499610</wp:posOffset>
              </wp:positionH>
              <wp:positionV relativeFrom="paragraph">
                <wp:posOffset>41910</wp:posOffset>
              </wp:positionV>
              <wp:extent cx="1917700" cy="0"/>
              <wp:effectExtent l="0" t="0" r="25400" b="1905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17700" cy="0"/>
                      </a:xfrm>
                      <a:prstGeom prst="line">
                        <a:avLst/>
                      </a:prstGeom>
                      <a:ln>
                        <a:solidFill>
                          <a:srgbClr val="009DE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7F4DC9A" id="Straight Connector 12" o:spid="_x0000_s1026" style="position:absolute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3pt,3.3pt" to="505.3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" strokecolor="#009de4"/>
          </w:pict>
        </mc:Fallback>
      </mc:AlternateContent>
    </w:r>
  </w:p>
  <w:p w14:paraId="6248C744" w14:textId="77777777" w:rsidR="00732E76" w:rsidRPr="00EE2559" w:rsidRDefault="00246D60" w:rsidP="00732E76">
    <w:pPr>
      <w:pStyle w:val="Textkrper"/>
      <w:rPr>
        <w:sz w:val="20"/>
        <w:lang w:val="de-CH"/>
      </w:rPr>
    </w:pPr>
    <w:r w:rsidRPr="0087739B"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45720" distB="45720" distL="114300" distR="114300" simplePos="0" relativeHeight="251672064" behindDoc="0" locked="0" layoutInCell="1" allowOverlap="1" wp14:anchorId="2A2F44BD" wp14:editId="64E146E6">
              <wp:simplePos x="0" y="0"/>
              <wp:positionH relativeFrom="column">
                <wp:posOffset>4474210</wp:posOffset>
              </wp:positionH>
              <wp:positionV relativeFrom="paragraph">
                <wp:posOffset>90170</wp:posOffset>
              </wp:positionV>
              <wp:extent cx="2047875" cy="298450"/>
              <wp:effectExtent l="0" t="0" r="0" b="635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298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2F9FC3D" w14:textId="77777777" w:rsidR="00246D60" w:rsidRPr="00246D60" w:rsidRDefault="00BB0EA0" w:rsidP="00246D60">
                          <w:pPr>
                            <w:spacing w:line="18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Zyklus 2a, Zyklus 2b</w:t>
                          </w:r>
                        </w:p>
                        <w:p w14:paraId="5B4E8E6B" w14:textId="77777777" w:rsidR="00246D60" w:rsidRPr="00246D60" w:rsidRDefault="00246D60" w:rsidP="00246D60">
                          <w:pPr>
                            <w:spacing w:line="20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A2F44BD" id="_x0000_s1031" type="#_x0000_t202" style="position:absolute;margin-left:352.3pt;margin-top:7.1pt;width:161.25pt;height:23.5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" filled="f" stroked="f">
              <v:textbox>
                <w:txbxContent>
                  <w:p w14:paraId="52F9FC3D" w14:textId="77777777" w:rsidR="00246D60" w:rsidRPr="00246D60" w:rsidRDefault="00BB0EA0" w:rsidP="00246D60">
                    <w:pPr>
                      <w:spacing w:line="18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sz w:val="18"/>
                        <w:szCs w:val="18"/>
                      </w:rPr>
                      <w:t>Zyklus 2a, Zyklus 2b</w:t>
                    </w:r>
                  </w:p>
                  <w:p w14:paraId="5B4E8E6B" w14:textId="77777777" w:rsidR="00246D60" w:rsidRPr="00246D60" w:rsidRDefault="00246D60" w:rsidP="00246D60">
                    <w:pPr>
                      <w:spacing w:line="20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51C8C6E5" wp14:editId="3169C35E">
              <wp:simplePos x="0" y="0"/>
              <wp:positionH relativeFrom="column">
                <wp:posOffset>4493260</wp:posOffset>
              </wp:positionH>
              <wp:positionV relativeFrom="paragraph">
                <wp:posOffset>58420</wp:posOffset>
              </wp:positionV>
              <wp:extent cx="1917700" cy="0"/>
              <wp:effectExtent l="0" t="0" r="25400" b="1905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17700" cy="0"/>
                      </a:xfrm>
                      <a:prstGeom prst="line">
                        <a:avLst/>
                      </a:prstGeom>
                      <a:ln>
                        <a:solidFill>
                          <a:srgbClr val="009DE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9F335A2" id="Straight Connector 13" o:spid="_x0000_s1026" style="position:absolute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8pt,4.6pt" to="504.8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" strokecolor="#009de4"/>
          </w:pict>
        </mc:Fallback>
      </mc:AlternateContent>
    </w:r>
  </w:p>
  <w:p w14:paraId="1D116308" w14:textId="77777777" w:rsidR="00437505" w:rsidRPr="00341EE5" w:rsidRDefault="00246D60" w:rsidP="00341EE5">
    <w:pPr>
      <w:pStyle w:val="Kopfzeile"/>
      <w:tabs>
        <w:tab w:val="clear" w:pos="9072"/>
        <w:tab w:val="right" w:pos="9360"/>
      </w:tabs>
      <w:rPr>
        <w:i/>
        <w:color w:val="808080" w:themeColor="background1" w:themeShade="80"/>
        <w:sz w:val="20"/>
        <w:szCs w:val="20"/>
      </w:rPr>
    </w:pPr>
    <w:r>
      <w:rPr>
        <w:i/>
        <w:noProof/>
        <w:color w:val="808080" w:themeColor="background1" w:themeShade="80"/>
        <w:sz w:val="20"/>
        <w:szCs w:val="20"/>
        <w:lang w:eastAsia="de-CH"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28A2FFB7" wp14:editId="4178C783">
              <wp:simplePos x="0" y="0"/>
              <wp:positionH relativeFrom="column">
                <wp:posOffset>4493260</wp:posOffset>
              </wp:positionH>
              <wp:positionV relativeFrom="paragraph">
                <wp:posOffset>130175</wp:posOffset>
              </wp:positionV>
              <wp:extent cx="1917700" cy="0"/>
              <wp:effectExtent l="0" t="0" r="25400" b="19050"/>
              <wp:wrapNone/>
              <wp:docPr id="16" name="Straight Connector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17700" cy="0"/>
                      </a:xfrm>
                      <a:prstGeom prst="line">
                        <a:avLst/>
                      </a:prstGeom>
                      <a:ln>
                        <a:solidFill>
                          <a:srgbClr val="009DE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D797AE2" id="Straight Connector 16" o:spid="_x0000_s1026" style="position:absolute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8pt,10.25pt" to="504.8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" strokecolor="#009de4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FEF468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B184C4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5C1623E6"/>
    <w:lvl w:ilvl="0">
      <w:start w:val="1"/>
      <w:numFmt w:val="bullet"/>
      <w:lvlText w:val=""/>
      <w:lvlJc w:val="left"/>
      <w:pPr>
        <w:ind w:left="2061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6CCC4272"/>
    <w:lvl w:ilvl="0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63C6400C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5">
    <w:nsid w:val="006D7B89"/>
    <w:multiLevelType w:val="hybridMultilevel"/>
    <w:tmpl w:val="58FC1CDE"/>
    <w:lvl w:ilvl="0" w:tplc="BA164EB8">
      <w:start w:val="1"/>
      <w:numFmt w:val="bullet"/>
      <w:lvlText w:val=""/>
      <w:lvlJc w:val="left"/>
      <w:pPr>
        <w:ind w:left="567" w:hanging="567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61462B"/>
    <w:multiLevelType w:val="hybridMultilevel"/>
    <w:tmpl w:val="009EEC9E"/>
    <w:lvl w:ilvl="0" w:tplc="FBAA6714">
      <w:numFmt w:val="bullet"/>
      <w:lvlText w:val="-"/>
      <w:lvlJc w:val="left"/>
      <w:pPr>
        <w:ind w:left="720" w:hanging="360"/>
      </w:pPr>
      <w:rPr>
        <w:rFonts w:ascii="DCH-Basisschrift" w:eastAsiaTheme="minorHAnsi" w:hAnsi="DCH-Basisschrift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10192E"/>
    <w:multiLevelType w:val="multilevel"/>
    <w:tmpl w:val="DA1CEF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155D4ECB"/>
    <w:multiLevelType w:val="multilevel"/>
    <w:tmpl w:val="4DC03B84"/>
    <w:lvl w:ilvl="0">
      <w:start w:val="1"/>
      <w:numFmt w:val="lowerLetter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226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1928" w:hanging="227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778" w:hanging="226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629" w:hanging="227"/>
      </w:pPr>
      <w:rPr>
        <w:rFonts w:hint="default"/>
      </w:rPr>
    </w:lvl>
    <w:lvl w:ilvl="5">
      <w:start w:val="1"/>
      <w:numFmt w:val="lowerLetter"/>
      <w:lvlText w:val="%6)"/>
      <w:lvlJc w:val="right"/>
      <w:pPr>
        <w:ind w:left="4479" w:hanging="226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5103"/>
        </w:tabs>
        <w:ind w:left="5330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54"/>
        </w:tabs>
        <w:ind w:left="6180" w:hanging="226"/>
      </w:pPr>
      <w:rPr>
        <w:rFonts w:hint="default"/>
      </w:rPr>
    </w:lvl>
    <w:lvl w:ilvl="8">
      <w:start w:val="1"/>
      <w:numFmt w:val="lowerLetter"/>
      <w:lvlText w:val="%9)"/>
      <w:lvlJc w:val="right"/>
      <w:pPr>
        <w:tabs>
          <w:tab w:val="num" w:pos="6804"/>
        </w:tabs>
        <w:ind w:left="7031" w:hanging="227"/>
      </w:pPr>
      <w:rPr>
        <w:rFonts w:hint="default"/>
      </w:rPr>
    </w:lvl>
  </w:abstractNum>
  <w:abstractNum w:abstractNumId="9">
    <w:nsid w:val="18B50E91"/>
    <w:multiLevelType w:val="hybridMultilevel"/>
    <w:tmpl w:val="92D6ACC4"/>
    <w:lvl w:ilvl="0" w:tplc="F566D2AC">
      <w:start w:val="20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0CB3861"/>
    <w:multiLevelType w:val="hybridMultilevel"/>
    <w:tmpl w:val="4DF28ED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1864636"/>
    <w:multiLevelType w:val="hybridMultilevel"/>
    <w:tmpl w:val="B34A97A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4C0183D"/>
    <w:multiLevelType w:val="multilevel"/>
    <w:tmpl w:val="08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>
    <w:nsid w:val="2B2E4FEE"/>
    <w:multiLevelType w:val="hybridMultilevel"/>
    <w:tmpl w:val="92A0889E"/>
    <w:lvl w:ilvl="0" w:tplc="0C800894">
      <w:start w:val="1"/>
      <w:numFmt w:val="decimal"/>
      <w:lvlText w:val="%1."/>
      <w:lvlJc w:val="left"/>
      <w:pPr>
        <w:ind w:left="720" w:hanging="360"/>
      </w:pPr>
    </w:lvl>
    <w:lvl w:ilvl="1" w:tplc="0807000F">
      <w:start w:val="1"/>
      <w:numFmt w:val="decimal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326A66"/>
    <w:multiLevelType w:val="hybridMultilevel"/>
    <w:tmpl w:val="50288A98"/>
    <w:lvl w:ilvl="0" w:tplc="3708AE68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C97BD5"/>
    <w:multiLevelType w:val="hybridMultilevel"/>
    <w:tmpl w:val="F1086FC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6D250FC"/>
    <w:multiLevelType w:val="hybridMultilevel"/>
    <w:tmpl w:val="2526857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C816A56"/>
    <w:multiLevelType w:val="hybridMultilevel"/>
    <w:tmpl w:val="4FE6B51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0680BA2"/>
    <w:multiLevelType w:val="hybridMultilevel"/>
    <w:tmpl w:val="EDFC645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962687F"/>
    <w:multiLevelType w:val="multilevel"/>
    <w:tmpl w:val="4DC03B84"/>
    <w:lvl w:ilvl="0">
      <w:start w:val="1"/>
      <w:numFmt w:val="lowerLetter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226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1928" w:hanging="227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778" w:hanging="226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629" w:hanging="227"/>
      </w:pPr>
      <w:rPr>
        <w:rFonts w:hint="default"/>
      </w:rPr>
    </w:lvl>
    <w:lvl w:ilvl="5">
      <w:start w:val="1"/>
      <w:numFmt w:val="lowerLetter"/>
      <w:lvlText w:val="%6)"/>
      <w:lvlJc w:val="right"/>
      <w:pPr>
        <w:ind w:left="4479" w:hanging="226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5103"/>
        </w:tabs>
        <w:ind w:left="5330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54"/>
        </w:tabs>
        <w:ind w:left="6180" w:hanging="226"/>
      </w:pPr>
      <w:rPr>
        <w:rFonts w:hint="default"/>
      </w:rPr>
    </w:lvl>
    <w:lvl w:ilvl="8">
      <w:start w:val="1"/>
      <w:numFmt w:val="lowerLetter"/>
      <w:lvlText w:val="%9)"/>
      <w:lvlJc w:val="right"/>
      <w:pPr>
        <w:tabs>
          <w:tab w:val="num" w:pos="6804"/>
        </w:tabs>
        <w:ind w:left="7031" w:hanging="227"/>
      </w:pPr>
      <w:rPr>
        <w:rFonts w:hint="default"/>
      </w:rPr>
    </w:lvl>
  </w:abstractNum>
  <w:abstractNum w:abstractNumId="20">
    <w:nsid w:val="4AC4163C"/>
    <w:multiLevelType w:val="hybridMultilevel"/>
    <w:tmpl w:val="853E108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E02712E"/>
    <w:multiLevelType w:val="multilevel"/>
    <w:tmpl w:val="506826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4E7D487C"/>
    <w:multiLevelType w:val="multilevel"/>
    <w:tmpl w:val="5BBEFE14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4F8E47DC"/>
    <w:multiLevelType w:val="hybridMultilevel"/>
    <w:tmpl w:val="05FCDA06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1F44949"/>
    <w:multiLevelType w:val="hybridMultilevel"/>
    <w:tmpl w:val="F6385F22"/>
    <w:lvl w:ilvl="0" w:tplc="38BA8D38">
      <w:start w:val="1"/>
      <w:numFmt w:val="bullet"/>
      <w:pStyle w:val="Listenabsatz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040CC0"/>
    <w:multiLevelType w:val="hybridMultilevel"/>
    <w:tmpl w:val="826AC20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83D5A55"/>
    <w:multiLevelType w:val="hybridMultilevel"/>
    <w:tmpl w:val="88C8FB2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90A15AB"/>
    <w:multiLevelType w:val="multilevel"/>
    <w:tmpl w:val="75384DEA"/>
    <w:styleLink w:val="FHNWAufzhlung"/>
    <w:lvl w:ilvl="0">
      <w:start w:val="1"/>
      <w:numFmt w:val="bullet"/>
      <w:lvlText w:val="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851"/>
        </w:tabs>
        <w:ind w:left="1077" w:hanging="226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701"/>
        </w:tabs>
        <w:ind w:left="1928" w:hanging="22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27783"/>
        </w:tabs>
        <w:ind w:left="2778" w:hanging="226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3402"/>
        </w:tabs>
        <w:ind w:left="3629" w:hanging="227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4253"/>
        </w:tabs>
        <w:ind w:left="4479" w:hanging="226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5103"/>
        </w:tabs>
        <w:ind w:left="5330" w:hanging="227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5954"/>
        </w:tabs>
        <w:ind w:left="6180" w:hanging="226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6804"/>
        </w:tabs>
        <w:ind w:left="7031" w:hanging="227"/>
      </w:pPr>
      <w:rPr>
        <w:rFonts w:ascii="Symbol" w:hAnsi="Symbol" w:hint="default"/>
      </w:rPr>
    </w:lvl>
  </w:abstractNum>
  <w:abstractNum w:abstractNumId="28">
    <w:nsid w:val="6A8662D4"/>
    <w:multiLevelType w:val="multilevel"/>
    <w:tmpl w:val="75384DEA"/>
    <w:numStyleLink w:val="FHNWAufzhlung"/>
  </w:abstractNum>
  <w:abstractNum w:abstractNumId="29">
    <w:nsid w:val="70C9118D"/>
    <w:multiLevelType w:val="hybridMultilevel"/>
    <w:tmpl w:val="29C4984E"/>
    <w:lvl w:ilvl="0" w:tplc="A956B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0066E7"/>
    <w:multiLevelType w:val="hybridMultilevel"/>
    <w:tmpl w:val="9CEA37D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128597C"/>
    <w:multiLevelType w:val="multilevel"/>
    <w:tmpl w:val="08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32">
    <w:nsid w:val="76D22B30"/>
    <w:multiLevelType w:val="hybridMultilevel"/>
    <w:tmpl w:val="C834F8D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98F3020"/>
    <w:multiLevelType w:val="hybridMultilevel"/>
    <w:tmpl w:val="D8F4A15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99F0B82"/>
    <w:multiLevelType w:val="multilevel"/>
    <w:tmpl w:val="AE48AF8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3.%2"/>
      <w:lvlJc w:val="left"/>
      <w:pPr>
        <w:tabs>
          <w:tab w:val="num" w:pos="1627"/>
        </w:tabs>
        <w:ind w:left="567" w:hanging="567"/>
      </w:pPr>
      <w:rPr>
        <w:rFonts w:hint="default"/>
      </w:rPr>
    </w:lvl>
    <w:lvl w:ilvl="3">
      <w:start w:val="1"/>
      <w:numFmt w:val="decimal"/>
      <w:lvlText w:val="%3.%2.%1.%4"/>
      <w:lvlJc w:val="left"/>
      <w:pPr>
        <w:tabs>
          <w:tab w:val="num" w:pos="1987"/>
        </w:tabs>
        <w:ind w:left="567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5">
    <w:nsid w:val="7B6B095B"/>
    <w:multiLevelType w:val="hybridMultilevel"/>
    <w:tmpl w:val="36E08D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E7D4B92"/>
    <w:multiLevelType w:val="multilevel"/>
    <w:tmpl w:val="75384DEA"/>
    <w:numStyleLink w:val="FHNWAufzhlung"/>
  </w:abstractNum>
  <w:num w:numId="1">
    <w:abstractNumId w:val="4"/>
  </w:num>
  <w:num w:numId="2">
    <w:abstractNumId w:val="24"/>
  </w:num>
  <w:num w:numId="3">
    <w:abstractNumId w:val="29"/>
  </w:num>
  <w:num w:numId="4">
    <w:abstractNumId w:val="3"/>
  </w:num>
  <w:num w:numId="5">
    <w:abstractNumId w:val="35"/>
  </w:num>
  <w:num w:numId="6">
    <w:abstractNumId w:val="5"/>
  </w:num>
  <w:num w:numId="7">
    <w:abstractNumId w:val="24"/>
  </w:num>
  <w:num w:numId="8">
    <w:abstractNumId w:val="1"/>
  </w:num>
  <w:num w:numId="9">
    <w:abstractNumId w:val="2"/>
  </w:num>
  <w:num w:numId="10">
    <w:abstractNumId w:val="22"/>
  </w:num>
  <w:num w:numId="11">
    <w:abstractNumId w:val="13"/>
  </w:num>
  <w:num w:numId="12">
    <w:abstractNumId w:val="14"/>
  </w:num>
  <w:num w:numId="13">
    <w:abstractNumId w:val="7"/>
  </w:num>
  <w:num w:numId="14">
    <w:abstractNumId w:val="21"/>
  </w:num>
  <w:num w:numId="15">
    <w:abstractNumId w:val="27"/>
  </w:num>
  <w:num w:numId="16">
    <w:abstractNumId w:val="0"/>
  </w:num>
  <w:num w:numId="17">
    <w:abstractNumId w:val="31"/>
  </w:num>
  <w:num w:numId="18">
    <w:abstractNumId w:val="31"/>
    <w:lvlOverride w:ilvl="0">
      <w:lvl w:ilvl="0">
        <w:start w:val="1"/>
        <w:numFmt w:val="decimal"/>
        <w:pStyle w:val="berschrift1"/>
        <w:lvlText w:val="%1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berschrift2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berschrift3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berschrift4"/>
        <w:lvlText w:val="%1.%2.%3.%4"/>
        <w:lvlJc w:val="left"/>
        <w:pPr>
          <w:ind w:left="680" w:hanging="680"/>
        </w:pPr>
        <w:rPr>
          <w:rFonts w:hint="default"/>
        </w:rPr>
      </w:lvl>
    </w:lvlOverride>
    <w:lvlOverride w:ilvl="4">
      <w:lvl w:ilvl="4">
        <w:start w:val="1"/>
        <w:numFmt w:val="decimal"/>
        <w:pStyle w:val="berschrift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berschrift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berschrift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berschrift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berschrift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9">
    <w:abstractNumId w:val="8"/>
  </w:num>
  <w:num w:numId="20">
    <w:abstractNumId w:val="19"/>
  </w:num>
  <w:num w:numId="21">
    <w:abstractNumId w:val="34"/>
  </w:num>
  <w:num w:numId="2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</w:num>
  <w:num w:numId="24">
    <w:abstractNumId w:val="36"/>
  </w:num>
  <w:num w:numId="25">
    <w:abstractNumId w:val="12"/>
  </w:num>
  <w:num w:numId="26">
    <w:abstractNumId w:val="10"/>
  </w:num>
  <w:num w:numId="27">
    <w:abstractNumId w:val="25"/>
  </w:num>
  <w:num w:numId="28">
    <w:abstractNumId w:val="33"/>
  </w:num>
  <w:num w:numId="29">
    <w:abstractNumId w:val="16"/>
  </w:num>
  <w:num w:numId="30">
    <w:abstractNumId w:val="30"/>
  </w:num>
  <w:num w:numId="31">
    <w:abstractNumId w:val="11"/>
  </w:num>
  <w:num w:numId="32">
    <w:abstractNumId w:val="32"/>
  </w:num>
  <w:num w:numId="33">
    <w:abstractNumId w:val="15"/>
  </w:num>
  <w:num w:numId="34">
    <w:abstractNumId w:val="20"/>
  </w:num>
  <w:num w:numId="35">
    <w:abstractNumId w:val="23"/>
  </w:num>
  <w:num w:numId="36">
    <w:abstractNumId w:val="9"/>
  </w:num>
  <w:num w:numId="37">
    <w:abstractNumId w:val="26"/>
  </w:num>
  <w:num w:numId="38">
    <w:abstractNumId w:val="18"/>
  </w:num>
  <w:num w:numId="39">
    <w:abstractNumId w:val="6"/>
  </w:num>
  <w:num w:numId="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removeDateAndTime/>
  <w:proofState w:spelling="clean" w:grammar="clean"/>
  <w:attachedTemplate r:id="rId1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472"/>
    <w:rsid w:val="00005A78"/>
    <w:rsid w:val="000102C8"/>
    <w:rsid w:val="000210DE"/>
    <w:rsid w:val="000243BB"/>
    <w:rsid w:val="000520E0"/>
    <w:rsid w:val="0005534A"/>
    <w:rsid w:val="000612B7"/>
    <w:rsid w:val="00070083"/>
    <w:rsid w:val="00071507"/>
    <w:rsid w:val="000719E7"/>
    <w:rsid w:val="000778B0"/>
    <w:rsid w:val="00085AE4"/>
    <w:rsid w:val="000976AF"/>
    <w:rsid w:val="000B6198"/>
    <w:rsid w:val="000D2796"/>
    <w:rsid w:val="000D4991"/>
    <w:rsid w:val="000D7DC8"/>
    <w:rsid w:val="000E5CC1"/>
    <w:rsid w:val="000F552C"/>
    <w:rsid w:val="000F71F7"/>
    <w:rsid w:val="000F7619"/>
    <w:rsid w:val="000F7F62"/>
    <w:rsid w:val="00106487"/>
    <w:rsid w:val="00106EAE"/>
    <w:rsid w:val="00110F4D"/>
    <w:rsid w:val="00113E94"/>
    <w:rsid w:val="001149D2"/>
    <w:rsid w:val="00123762"/>
    <w:rsid w:val="001478B7"/>
    <w:rsid w:val="00156BA9"/>
    <w:rsid w:val="001606D5"/>
    <w:rsid w:val="00167486"/>
    <w:rsid w:val="00173264"/>
    <w:rsid w:val="00173BCF"/>
    <w:rsid w:val="00180D32"/>
    <w:rsid w:val="00187BFC"/>
    <w:rsid w:val="0019005D"/>
    <w:rsid w:val="001907B5"/>
    <w:rsid w:val="0019256B"/>
    <w:rsid w:val="00194217"/>
    <w:rsid w:val="00194EEC"/>
    <w:rsid w:val="001C3423"/>
    <w:rsid w:val="001C486F"/>
    <w:rsid w:val="001D1088"/>
    <w:rsid w:val="001D5BA3"/>
    <w:rsid w:val="001E544A"/>
    <w:rsid w:val="00203DDE"/>
    <w:rsid w:val="002052A6"/>
    <w:rsid w:val="0021072F"/>
    <w:rsid w:val="00212517"/>
    <w:rsid w:val="00213675"/>
    <w:rsid w:val="00222064"/>
    <w:rsid w:val="0022271C"/>
    <w:rsid w:val="002244F1"/>
    <w:rsid w:val="002259EE"/>
    <w:rsid w:val="00246D60"/>
    <w:rsid w:val="00251CA4"/>
    <w:rsid w:val="00270C2E"/>
    <w:rsid w:val="00287478"/>
    <w:rsid w:val="0029605A"/>
    <w:rsid w:val="002A047C"/>
    <w:rsid w:val="002A27DF"/>
    <w:rsid w:val="002B19E3"/>
    <w:rsid w:val="002B467D"/>
    <w:rsid w:val="002D1FCB"/>
    <w:rsid w:val="002D683E"/>
    <w:rsid w:val="002E7766"/>
    <w:rsid w:val="002E7CBD"/>
    <w:rsid w:val="002F7640"/>
    <w:rsid w:val="0030569F"/>
    <w:rsid w:val="00307078"/>
    <w:rsid w:val="00310401"/>
    <w:rsid w:val="00334205"/>
    <w:rsid w:val="003361D1"/>
    <w:rsid w:val="003404CA"/>
    <w:rsid w:val="003411F1"/>
    <w:rsid w:val="00341EE5"/>
    <w:rsid w:val="003432D5"/>
    <w:rsid w:val="00351B21"/>
    <w:rsid w:val="003520C9"/>
    <w:rsid w:val="00366A08"/>
    <w:rsid w:val="00375A78"/>
    <w:rsid w:val="00377144"/>
    <w:rsid w:val="00377296"/>
    <w:rsid w:val="003A04B2"/>
    <w:rsid w:val="003A3286"/>
    <w:rsid w:val="003A3C45"/>
    <w:rsid w:val="003A6839"/>
    <w:rsid w:val="003D324B"/>
    <w:rsid w:val="003D4F97"/>
    <w:rsid w:val="003D7069"/>
    <w:rsid w:val="00400861"/>
    <w:rsid w:val="004030F7"/>
    <w:rsid w:val="00405B61"/>
    <w:rsid w:val="0040684A"/>
    <w:rsid w:val="00407184"/>
    <w:rsid w:val="00407812"/>
    <w:rsid w:val="00410C6C"/>
    <w:rsid w:val="00414A56"/>
    <w:rsid w:val="00420F57"/>
    <w:rsid w:val="0042359F"/>
    <w:rsid w:val="00424692"/>
    <w:rsid w:val="00425687"/>
    <w:rsid w:val="00426F20"/>
    <w:rsid w:val="00437505"/>
    <w:rsid w:val="00460C63"/>
    <w:rsid w:val="00465B38"/>
    <w:rsid w:val="00470C44"/>
    <w:rsid w:val="0047143A"/>
    <w:rsid w:val="00473483"/>
    <w:rsid w:val="00477117"/>
    <w:rsid w:val="00491887"/>
    <w:rsid w:val="00492800"/>
    <w:rsid w:val="0049456E"/>
    <w:rsid w:val="004A2CF7"/>
    <w:rsid w:val="004A4AF3"/>
    <w:rsid w:val="004A6A32"/>
    <w:rsid w:val="004B558A"/>
    <w:rsid w:val="004B6B5E"/>
    <w:rsid w:val="004C5569"/>
    <w:rsid w:val="004C6864"/>
    <w:rsid w:val="004C7811"/>
    <w:rsid w:val="004D4837"/>
    <w:rsid w:val="004E084F"/>
    <w:rsid w:val="004E635D"/>
    <w:rsid w:val="004E74B4"/>
    <w:rsid w:val="004F2A5A"/>
    <w:rsid w:val="004F505A"/>
    <w:rsid w:val="004F6D30"/>
    <w:rsid w:val="00520870"/>
    <w:rsid w:val="00525C32"/>
    <w:rsid w:val="0053742D"/>
    <w:rsid w:val="00572350"/>
    <w:rsid w:val="0057705E"/>
    <w:rsid w:val="00583000"/>
    <w:rsid w:val="00594B8A"/>
    <w:rsid w:val="00595194"/>
    <w:rsid w:val="005A4147"/>
    <w:rsid w:val="005A5E71"/>
    <w:rsid w:val="005B4BC6"/>
    <w:rsid w:val="005C659B"/>
    <w:rsid w:val="005D06CF"/>
    <w:rsid w:val="005E0A07"/>
    <w:rsid w:val="005E2EF6"/>
    <w:rsid w:val="005E3F87"/>
    <w:rsid w:val="00607DDE"/>
    <w:rsid w:val="00607F7C"/>
    <w:rsid w:val="0061079F"/>
    <w:rsid w:val="006228B4"/>
    <w:rsid w:val="006267A4"/>
    <w:rsid w:val="00633A4F"/>
    <w:rsid w:val="00633FE4"/>
    <w:rsid w:val="00635589"/>
    <w:rsid w:val="006364B2"/>
    <w:rsid w:val="00640039"/>
    <w:rsid w:val="0064295A"/>
    <w:rsid w:val="006439C9"/>
    <w:rsid w:val="00643D48"/>
    <w:rsid w:val="00654862"/>
    <w:rsid w:val="00672C6E"/>
    <w:rsid w:val="00677284"/>
    <w:rsid w:val="00681EAB"/>
    <w:rsid w:val="006842F0"/>
    <w:rsid w:val="00685312"/>
    <w:rsid w:val="006A0697"/>
    <w:rsid w:val="006A6CDC"/>
    <w:rsid w:val="006D02C9"/>
    <w:rsid w:val="006D1010"/>
    <w:rsid w:val="006D5B94"/>
    <w:rsid w:val="006E5CE9"/>
    <w:rsid w:val="006F2034"/>
    <w:rsid w:val="006F4D85"/>
    <w:rsid w:val="0070283D"/>
    <w:rsid w:val="00703B01"/>
    <w:rsid w:val="00706D76"/>
    <w:rsid w:val="00710CED"/>
    <w:rsid w:val="007130C0"/>
    <w:rsid w:val="0072329E"/>
    <w:rsid w:val="00723449"/>
    <w:rsid w:val="00730FF8"/>
    <w:rsid w:val="00732E76"/>
    <w:rsid w:val="00736060"/>
    <w:rsid w:val="0073767C"/>
    <w:rsid w:val="007531B9"/>
    <w:rsid w:val="00757602"/>
    <w:rsid w:val="00774FA0"/>
    <w:rsid w:val="00775BF6"/>
    <w:rsid w:val="00787B51"/>
    <w:rsid w:val="00794B6E"/>
    <w:rsid w:val="00796720"/>
    <w:rsid w:val="00796758"/>
    <w:rsid w:val="007A5492"/>
    <w:rsid w:val="007A7CE0"/>
    <w:rsid w:val="007B3321"/>
    <w:rsid w:val="007C2CBA"/>
    <w:rsid w:val="007C47A3"/>
    <w:rsid w:val="007D27D0"/>
    <w:rsid w:val="007D3D38"/>
    <w:rsid w:val="007D5C75"/>
    <w:rsid w:val="007E3C24"/>
    <w:rsid w:val="007E50A8"/>
    <w:rsid w:val="007F05CD"/>
    <w:rsid w:val="007F17D8"/>
    <w:rsid w:val="007F1BE5"/>
    <w:rsid w:val="007F4520"/>
    <w:rsid w:val="00800B2B"/>
    <w:rsid w:val="008022AA"/>
    <w:rsid w:val="00834FB7"/>
    <w:rsid w:val="00846B2E"/>
    <w:rsid w:val="00850740"/>
    <w:rsid w:val="00856097"/>
    <w:rsid w:val="00872A31"/>
    <w:rsid w:val="0087498E"/>
    <w:rsid w:val="0087739B"/>
    <w:rsid w:val="00881982"/>
    <w:rsid w:val="00883D7B"/>
    <w:rsid w:val="00884CF6"/>
    <w:rsid w:val="00890A63"/>
    <w:rsid w:val="00895C41"/>
    <w:rsid w:val="008A03E7"/>
    <w:rsid w:val="008A3269"/>
    <w:rsid w:val="008A47CB"/>
    <w:rsid w:val="008C043B"/>
    <w:rsid w:val="008C70D4"/>
    <w:rsid w:val="008C74F4"/>
    <w:rsid w:val="008D4E27"/>
    <w:rsid w:val="008E015E"/>
    <w:rsid w:val="008E73D6"/>
    <w:rsid w:val="009026A7"/>
    <w:rsid w:val="00904ED7"/>
    <w:rsid w:val="00911B3F"/>
    <w:rsid w:val="00923475"/>
    <w:rsid w:val="00926F1F"/>
    <w:rsid w:val="00930EDF"/>
    <w:rsid w:val="0093668C"/>
    <w:rsid w:val="0094236B"/>
    <w:rsid w:val="00946D02"/>
    <w:rsid w:val="00952F27"/>
    <w:rsid w:val="00962CC9"/>
    <w:rsid w:val="00965655"/>
    <w:rsid w:val="00970E76"/>
    <w:rsid w:val="00976795"/>
    <w:rsid w:val="00982FCB"/>
    <w:rsid w:val="00986379"/>
    <w:rsid w:val="00990E52"/>
    <w:rsid w:val="0099423D"/>
    <w:rsid w:val="00996055"/>
    <w:rsid w:val="009B4AE7"/>
    <w:rsid w:val="009B594C"/>
    <w:rsid w:val="009C5F08"/>
    <w:rsid w:val="009C6D4E"/>
    <w:rsid w:val="009D45F6"/>
    <w:rsid w:val="009D65FB"/>
    <w:rsid w:val="009E55BD"/>
    <w:rsid w:val="009E67A7"/>
    <w:rsid w:val="009E6A24"/>
    <w:rsid w:val="009E6A4B"/>
    <w:rsid w:val="00A20914"/>
    <w:rsid w:val="00A35A7E"/>
    <w:rsid w:val="00A5737E"/>
    <w:rsid w:val="00A66AD1"/>
    <w:rsid w:val="00A66F6E"/>
    <w:rsid w:val="00A723BF"/>
    <w:rsid w:val="00A76598"/>
    <w:rsid w:val="00A76887"/>
    <w:rsid w:val="00A82C68"/>
    <w:rsid w:val="00A96B11"/>
    <w:rsid w:val="00AA0020"/>
    <w:rsid w:val="00AA0144"/>
    <w:rsid w:val="00AB5588"/>
    <w:rsid w:val="00AB5A8F"/>
    <w:rsid w:val="00AC0F7D"/>
    <w:rsid w:val="00AC1D9F"/>
    <w:rsid w:val="00AC5B16"/>
    <w:rsid w:val="00AD0C43"/>
    <w:rsid w:val="00AE02D5"/>
    <w:rsid w:val="00AF0063"/>
    <w:rsid w:val="00AF224D"/>
    <w:rsid w:val="00B01F92"/>
    <w:rsid w:val="00B05552"/>
    <w:rsid w:val="00B15171"/>
    <w:rsid w:val="00B2012F"/>
    <w:rsid w:val="00B22B80"/>
    <w:rsid w:val="00B253C0"/>
    <w:rsid w:val="00B323E1"/>
    <w:rsid w:val="00B33577"/>
    <w:rsid w:val="00B3407D"/>
    <w:rsid w:val="00B35C5C"/>
    <w:rsid w:val="00B36F4A"/>
    <w:rsid w:val="00B4759B"/>
    <w:rsid w:val="00B528E7"/>
    <w:rsid w:val="00B534BF"/>
    <w:rsid w:val="00B557A0"/>
    <w:rsid w:val="00B61AC8"/>
    <w:rsid w:val="00B700E9"/>
    <w:rsid w:val="00B756B9"/>
    <w:rsid w:val="00BA27A4"/>
    <w:rsid w:val="00BA386B"/>
    <w:rsid w:val="00BB0EA0"/>
    <w:rsid w:val="00BB72E1"/>
    <w:rsid w:val="00BC5053"/>
    <w:rsid w:val="00BD5DC0"/>
    <w:rsid w:val="00BE0C2F"/>
    <w:rsid w:val="00BE2EDC"/>
    <w:rsid w:val="00BF091D"/>
    <w:rsid w:val="00C00E02"/>
    <w:rsid w:val="00C26422"/>
    <w:rsid w:val="00C328CA"/>
    <w:rsid w:val="00C46B98"/>
    <w:rsid w:val="00C50216"/>
    <w:rsid w:val="00C536C2"/>
    <w:rsid w:val="00C541D5"/>
    <w:rsid w:val="00C55850"/>
    <w:rsid w:val="00C64781"/>
    <w:rsid w:val="00C71AD3"/>
    <w:rsid w:val="00C76224"/>
    <w:rsid w:val="00C8012F"/>
    <w:rsid w:val="00C86E2E"/>
    <w:rsid w:val="00C96C0C"/>
    <w:rsid w:val="00CA50DE"/>
    <w:rsid w:val="00CB1FD9"/>
    <w:rsid w:val="00CB5E34"/>
    <w:rsid w:val="00CC7BF8"/>
    <w:rsid w:val="00CD3D88"/>
    <w:rsid w:val="00CE2B5E"/>
    <w:rsid w:val="00D056DB"/>
    <w:rsid w:val="00D1286D"/>
    <w:rsid w:val="00D3108D"/>
    <w:rsid w:val="00D36B2A"/>
    <w:rsid w:val="00D40A08"/>
    <w:rsid w:val="00D456E5"/>
    <w:rsid w:val="00D6558D"/>
    <w:rsid w:val="00D6602C"/>
    <w:rsid w:val="00D778D9"/>
    <w:rsid w:val="00DB202D"/>
    <w:rsid w:val="00DB2281"/>
    <w:rsid w:val="00DB3B57"/>
    <w:rsid w:val="00DB626A"/>
    <w:rsid w:val="00DC1A58"/>
    <w:rsid w:val="00DC5A3D"/>
    <w:rsid w:val="00DD0651"/>
    <w:rsid w:val="00DF4613"/>
    <w:rsid w:val="00DF6525"/>
    <w:rsid w:val="00DF6EEF"/>
    <w:rsid w:val="00DF7D0C"/>
    <w:rsid w:val="00E05814"/>
    <w:rsid w:val="00E12F2D"/>
    <w:rsid w:val="00E131BC"/>
    <w:rsid w:val="00E24705"/>
    <w:rsid w:val="00E25A55"/>
    <w:rsid w:val="00E2773C"/>
    <w:rsid w:val="00E41F2C"/>
    <w:rsid w:val="00E466E7"/>
    <w:rsid w:val="00E55A12"/>
    <w:rsid w:val="00E56701"/>
    <w:rsid w:val="00E64A70"/>
    <w:rsid w:val="00E8609B"/>
    <w:rsid w:val="00E867D1"/>
    <w:rsid w:val="00E91351"/>
    <w:rsid w:val="00E92A06"/>
    <w:rsid w:val="00E93173"/>
    <w:rsid w:val="00E93446"/>
    <w:rsid w:val="00E97B62"/>
    <w:rsid w:val="00EA4512"/>
    <w:rsid w:val="00EA69F1"/>
    <w:rsid w:val="00EB4BFA"/>
    <w:rsid w:val="00EC489F"/>
    <w:rsid w:val="00EC7105"/>
    <w:rsid w:val="00ED076C"/>
    <w:rsid w:val="00ED0D02"/>
    <w:rsid w:val="00EE612F"/>
    <w:rsid w:val="00EE7798"/>
    <w:rsid w:val="00EF37AE"/>
    <w:rsid w:val="00F13B5A"/>
    <w:rsid w:val="00F140C5"/>
    <w:rsid w:val="00F2238D"/>
    <w:rsid w:val="00F308F3"/>
    <w:rsid w:val="00F369AA"/>
    <w:rsid w:val="00F370B1"/>
    <w:rsid w:val="00F50FF5"/>
    <w:rsid w:val="00F52340"/>
    <w:rsid w:val="00F55845"/>
    <w:rsid w:val="00F56BE1"/>
    <w:rsid w:val="00F640DB"/>
    <w:rsid w:val="00F73D6D"/>
    <w:rsid w:val="00F747F2"/>
    <w:rsid w:val="00F84B07"/>
    <w:rsid w:val="00F8510A"/>
    <w:rsid w:val="00F85124"/>
    <w:rsid w:val="00F93963"/>
    <w:rsid w:val="00F957AA"/>
    <w:rsid w:val="00F95919"/>
    <w:rsid w:val="00F961DC"/>
    <w:rsid w:val="00F9796C"/>
    <w:rsid w:val="00FB0472"/>
    <w:rsid w:val="00FD1AB7"/>
    <w:rsid w:val="00FE2ED8"/>
    <w:rsid w:val="00FF3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D212D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List Bullet" w:semiHidden="0" w:unhideWhenUsed="0"/>
    <w:lsdException w:name="Title" w:semiHidden="0" w:uiPriority="10" w:unhideWhenUsed="0" w:qFormat="1"/>
    <w:lsdException w:name="Closing" w:semiHidden="0" w:unhideWhenUsed="0"/>
    <w:lsdException w:name="Signature" w:semiHidden="0" w:unhideWhenUsed="0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Standard">
    <w:name w:val="Normal"/>
    <w:qFormat/>
    <w:rsid w:val="00757602"/>
    <w:pPr>
      <w:spacing w:after="0" w:line="240" w:lineRule="auto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A047C"/>
    <w:pPr>
      <w:keepNext/>
      <w:keepLines/>
      <w:numPr>
        <w:numId w:val="17"/>
      </w:numPr>
      <w:spacing w:before="480" w:after="120"/>
      <w:ind w:left="720" w:hanging="7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2A047C"/>
    <w:pPr>
      <w:numPr>
        <w:ilvl w:val="1"/>
      </w:numPr>
      <w:spacing w:before="280"/>
      <w:ind w:left="720" w:hanging="720"/>
      <w:outlineLvl w:val="1"/>
    </w:pPr>
    <w:rPr>
      <w:bCs w:val="0"/>
      <w:sz w:val="2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2A047C"/>
    <w:pPr>
      <w:keepNext/>
      <w:keepLines/>
      <w:numPr>
        <w:ilvl w:val="2"/>
        <w:numId w:val="17"/>
      </w:numPr>
      <w:spacing w:before="280" w:after="12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633A4F"/>
    <w:pPr>
      <w:keepNext/>
      <w:keepLines/>
      <w:numPr>
        <w:ilvl w:val="3"/>
        <w:numId w:val="17"/>
      </w:numPr>
      <w:ind w:left="737" w:hanging="737"/>
      <w:outlineLvl w:val="3"/>
    </w:pPr>
    <w:rPr>
      <w:rFonts w:eastAsiaTheme="majorEastAsia" w:cstheme="majorBidi"/>
      <w:b/>
      <w:bCs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405B61"/>
    <w:pPr>
      <w:keepNext/>
      <w:keepLines/>
      <w:numPr>
        <w:ilvl w:val="4"/>
        <w:numId w:val="17"/>
      </w:numPr>
      <w:spacing w:before="200"/>
      <w:outlineLvl w:val="4"/>
    </w:pPr>
    <w:rPr>
      <w:rFonts w:eastAsiaTheme="majorEastAsia" w:cstheme="majorBidi"/>
      <w:b/>
      <w:color w:val="000000" w:themeColor="text1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05B61"/>
    <w:pPr>
      <w:keepNext/>
      <w:keepLines/>
      <w:numPr>
        <w:ilvl w:val="5"/>
        <w:numId w:val="17"/>
      </w:numPr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E2EDC"/>
    <w:pPr>
      <w:keepNext/>
      <w:keepLines/>
      <w:numPr>
        <w:ilvl w:val="6"/>
        <w:numId w:val="1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E2EDC"/>
    <w:pPr>
      <w:keepNext/>
      <w:keepLines/>
      <w:numPr>
        <w:ilvl w:val="7"/>
        <w:numId w:val="1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E2EDC"/>
    <w:pPr>
      <w:keepNext/>
      <w:keepLines/>
      <w:numPr>
        <w:ilvl w:val="8"/>
        <w:numId w:val="1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84CF6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4CF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84CF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7659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76598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CC7BF8"/>
    <w:pPr>
      <w:tabs>
        <w:tab w:val="center" w:pos="4536"/>
        <w:tab w:val="right" w:pos="9072"/>
      </w:tabs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CC7BF8"/>
    <w:rPr>
      <w:rFonts w:ascii="Arial" w:hAnsi="Arial"/>
      <w:sz w:val="16"/>
    </w:rPr>
  </w:style>
  <w:style w:type="table" w:styleId="Tabellenraster">
    <w:name w:val="Table Grid"/>
    <w:basedOn w:val="NormaleTabelle"/>
    <w:rsid w:val="001149D2"/>
    <w:pPr>
      <w:keepNext/>
      <w:spacing w:after="0" w:line="280" w:lineRule="atLeast"/>
    </w:pPr>
    <w:rPr>
      <w:rFonts w:ascii="Arial" w:eastAsia="Times New Roman" w:hAnsi="Arial" w:cs="Times New Roman"/>
      <w:szCs w:val="20"/>
      <w:lang w:eastAsia="de-CH"/>
    </w:rPr>
    <w:tblPr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</w:style>
  <w:style w:type="paragraph" w:styleId="Anrede">
    <w:name w:val="Salutation"/>
    <w:basedOn w:val="Standard"/>
    <w:next w:val="Standard"/>
    <w:link w:val="AnredeZchn"/>
    <w:uiPriority w:val="99"/>
    <w:rsid w:val="007C2CBA"/>
    <w:pPr>
      <w:spacing w:before="260" w:after="260"/>
    </w:pPr>
  </w:style>
  <w:style w:type="character" w:customStyle="1" w:styleId="AnredeZchn">
    <w:name w:val="Anrede Zchn"/>
    <w:basedOn w:val="Absatz-Standardschriftart"/>
    <w:link w:val="Anrede"/>
    <w:uiPriority w:val="99"/>
    <w:rsid w:val="007C2CBA"/>
    <w:rPr>
      <w:rFonts w:ascii="Arial" w:hAnsi="Arial"/>
    </w:rPr>
  </w:style>
  <w:style w:type="paragraph" w:styleId="Unterschrift">
    <w:name w:val="Signature"/>
    <w:basedOn w:val="Standard"/>
    <w:link w:val="UnterschriftZchn"/>
    <w:uiPriority w:val="99"/>
    <w:rsid w:val="007C2CBA"/>
    <w:pPr>
      <w:spacing w:before="780"/>
    </w:pPr>
  </w:style>
  <w:style w:type="character" w:customStyle="1" w:styleId="UnterschriftZchn">
    <w:name w:val="Unterschrift Zchn"/>
    <w:basedOn w:val="Absatz-Standardschriftart"/>
    <w:link w:val="Unterschrift"/>
    <w:uiPriority w:val="99"/>
    <w:rsid w:val="007C2CBA"/>
    <w:rPr>
      <w:rFonts w:ascii="Arial" w:hAnsi="Arial"/>
    </w:rPr>
  </w:style>
  <w:style w:type="paragraph" w:styleId="Datum">
    <w:name w:val="Date"/>
    <w:basedOn w:val="Standard"/>
    <w:next w:val="Standard"/>
    <w:link w:val="DatumZchn"/>
    <w:uiPriority w:val="99"/>
    <w:rsid w:val="0005534A"/>
    <w:pPr>
      <w:spacing w:before="1340" w:after="520"/>
    </w:pPr>
  </w:style>
  <w:style w:type="character" w:customStyle="1" w:styleId="DatumZchn">
    <w:name w:val="Datum Zchn"/>
    <w:basedOn w:val="Absatz-Standardschriftart"/>
    <w:link w:val="Datum"/>
    <w:uiPriority w:val="99"/>
    <w:rsid w:val="0005534A"/>
    <w:rPr>
      <w:rFonts w:ascii="Arial" w:hAnsi="Arial"/>
    </w:rPr>
  </w:style>
  <w:style w:type="paragraph" w:styleId="Gruformel">
    <w:name w:val="Closing"/>
    <w:basedOn w:val="Standard"/>
    <w:link w:val="GruformelZchn"/>
    <w:uiPriority w:val="99"/>
    <w:rsid w:val="000F7F62"/>
    <w:pPr>
      <w:spacing w:before="520"/>
    </w:pPr>
  </w:style>
  <w:style w:type="character" w:customStyle="1" w:styleId="GruformelZchn">
    <w:name w:val="Grußformel Zchn"/>
    <w:basedOn w:val="Absatz-Standardschriftart"/>
    <w:link w:val="Gruformel"/>
    <w:uiPriority w:val="99"/>
    <w:rsid w:val="000F7F62"/>
    <w:rPr>
      <w:rFonts w:ascii="Arial" w:hAnsi="Arial"/>
    </w:rPr>
  </w:style>
  <w:style w:type="paragraph" w:styleId="Titel">
    <w:name w:val="Title"/>
    <w:basedOn w:val="Standard"/>
    <w:next w:val="Standard"/>
    <w:link w:val="TitelZchn"/>
    <w:uiPriority w:val="10"/>
    <w:qFormat/>
    <w:rsid w:val="00310401"/>
    <w:pPr>
      <w:spacing w:before="260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310401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paragraph" w:styleId="Listenabsatz">
    <w:name w:val="List Paragraph"/>
    <w:basedOn w:val="Standard"/>
    <w:uiPriority w:val="34"/>
    <w:rsid w:val="00572350"/>
    <w:pPr>
      <w:numPr>
        <w:numId w:val="7"/>
      </w:numPr>
      <w:ind w:left="567" w:hanging="567"/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952F27"/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52F27"/>
    <w:rPr>
      <w:rFonts w:ascii="Arial" w:hAnsi="Arial"/>
      <w:sz w:val="16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757602"/>
    <w:rPr>
      <w:sz w:val="22"/>
      <w:vertAlign w:val="superscript"/>
    </w:rPr>
  </w:style>
  <w:style w:type="paragraph" w:styleId="Aufzhlungszeichen">
    <w:name w:val="List Bullet"/>
    <w:basedOn w:val="Standard"/>
    <w:uiPriority w:val="99"/>
    <w:rsid w:val="00DF7D0C"/>
    <w:pPr>
      <w:contextualSpacing/>
    </w:pPr>
  </w:style>
  <w:style w:type="paragraph" w:styleId="Aufzhlungszeichen2">
    <w:name w:val="List Bullet 2"/>
    <w:basedOn w:val="Standard"/>
    <w:uiPriority w:val="99"/>
    <w:rsid w:val="00DF7D0C"/>
    <w:pPr>
      <w:tabs>
        <w:tab w:val="left" w:pos="1134"/>
      </w:tabs>
      <w:contextualSpacing/>
    </w:pPr>
  </w:style>
  <w:style w:type="paragraph" w:styleId="Aufzhlungszeichen3">
    <w:name w:val="List Bullet 3"/>
    <w:basedOn w:val="Standard"/>
    <w:uiPriority w:val="99"/>
    <w:rsid w:val="00DF7D0C"/>
    <w:pPr>
      <w:contextualSpacing/>
    </w:pPr>
  </w:style>
  <w:style w:type="character" w:styleId="Hyperlink">
    <w:name w:val="Hyperlink"/>
    <w:basedOn w:val="Absatz-Standardschriftart"/>
    <w:uiPriority w:val="99"/>
    <w:unhideWhenUsed/>
    <w:rsid w:val="00405B61"/>
    <w:rPr>
      <w:color w:val="000000" w:themeColor="text1"/>
      <w:u w:val="non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10401"/>
    <w:pPr>
      <w:numPr>
        <w:ilvl w:val="1"/>
      </w:numPr>
      <w:contextualSpacing/>
    </w:pPr>
    <w:rPr>
      <w:rFonts w:eastAsiaTheme="majorEastAsia" w:cstheme="majorBidi"/>
      <w:iCs/>
      <w:spacing w:val="15"/>
      <w:kern w:val="28"/>
      <w:sz w:val="28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10401"/>
    <w:rPr>
      <w:rFonts w:ascii="Arial" w:eastAsiaTheme="majorEastAsia" w:hAnsi="Arial" w:cstheme="majorBidi"/>
      <w:iCs/>
      <w:spacing w:val="15"/>
      <w:kern w:val="28"/>
      <w:sz w:val="28"/>
      <w:szCs w:val="24"/>
    </w:rPr>
  </w:style>
  <w:style w:type="paragraph" w:customStyle="1" w:styleId="Verfasser">
    <w:name w:val="Verfasser"/>
    <w:basedOn w:val="Standard"/>
    <w:next w:val="Standard"/>
    <w:rsid w:val="00AC0F7D"/>
    <w:pPr>
      <w:spacing w:before="600"/>
      <w:contextualSpacing/>
    </w:pPr>
  </w:style>
  <w:style w:type="paragraph" w:customStyle="1" w:styleId="Copyright">
    <w:name w:val="Copyright"/>
    <w:basedOn w:val="Standard"/>
    <w:rsid w:val="009E67A7"/>
    <w:pPr>
      <w:keepNext/>
    </w:pPr>
    <w:rPr>
      <w:rFonts w:eastAsia="Times New Roman" w:cs="Times New Roman"/>
      <w:sz w:val="16"/>
      <w:szCs w:val="24"/>
      <w:lang w:eastAsia="de-CH"/>
    </w:rPr>
  </w:style>
  <w:style w:type="character" w:customStyle="1" w:styleId="Tabelle-Text">
    <w:name w:val="Tabelle - Text"/>
    <w:basedOn w:val="Absatz-Standardschriftart"/>
    <w:rsid w:val="009E67A7"/>
    <w:rPr>
      <w:rFonts w:ascii="Arial" w:hAnsi="Arial" w:cs="Times New Roman"/>
      <w:color w:val="auto"/>
      <w:sz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A047C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A047C"/>
    <w:rPr>
      <w:rFonts w:ascii="Arial" w:eastAsiaTheme="majorEastAsia" w:hAnsi="Arial" w:cstheme="majorBidi"/>
      <w:b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A047C"/>
    <w:rPr>
      <w:rFonts w:ascii="Arial" w:eastAsiaTheme="majorEastAsia" w:hAnsi="Arial" w:cstheme="majorBidi"/>
      <w:b/>
      <w:bCs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633A4F"/>
    <w:rPr>
      <w:rFonts w:ascii="Arial" w:eastAsiaTheme="majorEastAsia" w:hAnsi="Arial" w:cstheme="majorBidi"/>
      <w:b/>
      <w:bCs/>
      <w:iCs/>
    </w:rPr>
  </w:style>
  <w:style w:type="paragraph" w:styleId="Inhaltsverzeichnisberschrift">
    <w:name w:val="TOC Heading"/>
    <w:basedOn w:val="berschrift1"/>
    <w:next w:val="Standard"/>
    <w:uiPriority w:val="39"/>
    <w:unhideWhenUsed/>
    <w:rsid w:val="00DF7D0C"/>
    <w:pPr>
      <w:spacing w:line="276" w:lineRule="auto"/>
      <w:outlineLvl w:val="9"/>
    </w:pPr>
    <w:rPr>
      <w:lang w:eastAsia="de-CH"/>
    </w:rPr>
  </w:style>
  <w:style w:type="paragraph" w:styleId="Verzeichnis1">
    <w:name w:val="toc 1"/>
    <w:basedOn w:val="Standard"/>
    <w:next w:val="Standard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  <w:rPr>
      <w:noProof/>
    </w:rPr>
  </w:style>
  <w:style w:type="paragraph" w:styleId="Verzeichnis2">
    <w:name w:val="toc 2"/>
    <w:basedOn w:val="Standard"/>
    <w:next w:val="Standard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</w:style>
  <w:style w:type="paragraph" w:styleId="Verzeichnis3">
    <w:name w:val="toc 3"/>
    <w:basedOn w:val="Standard"/>
    <w:next w:val="Standard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</w:style>
  <w:style w:type="numbering" w:customStyle="1" w:styleId="FHNWAufzhlung">
    <w:name w:val="FHNW Aufzählung"/>
    <w:uiPriority w:val="99"/>
    <w:rsid w:val="00DF7D0C"/>
    <w:pPr>
      <w:numPr>
        <w:numId w:val="15"/>
      </w:numPr>
    </w:pPr>
  </w:style>
  <w:style w:type="character" w:customStyle="1" w:styleId="berschrift5Zchn">
    <w:name w:val="Überschrift 5 Zchn"/>
    <w:basedOn w:val="Absatz-Standardschriftart"/>
    <w:link w:val="berschrift5"/>
    <w:uiPriority w:val="9"/>
    <w:rsid w:val="00405B61"/>
    <w:rPr>
      <w:rFonts w:ascii="Arial" w:eastAsiaTheme="majorEastAsia" w:hAnsi="Arial" w:cstheme="majorBidi"/>
      <w:b/>
      <w:color w:val="000000" w:themeColor="text1"/>
    </w:rPr>
  </w:style>
  <w:style w:type="paragraph" w:styleId="Aufzhlungszeichen4">
    <w:name w:val="List Bullet 4"/>
    <w:basedOn w:val="Standard"/>
    <w:uiPriority w:val="99"/>
    <w:semiHidden/>
    <w:unhideWhenUsed/>
    <w:rsid w:val="00DF7D0C"/>
    <w:p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DF7D0C"/>
    <w:pPr>
      <w:contextualSpacing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05B61"/>
    <w:rPr>
      <w:rFonts w:ascii="Arial" w:eastAsiaTheme="majorEastAsia" w:hAnsi="Arial" w:cstheme="majorBidi"/>
      <w:i/>
      <w:iCs/>
      <w:color w:val="000000" w:themeColor="text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E2ED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E2ED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E2ED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rsid w:val="00F2238D"/>
    <w:pPr>
      <w:spacing w:before="120" w:after="200"/>
    </w:pPr>
    <w:rPr>
      <w:bCs/>
      <w:sz w:val="16"/>
      <w:szCs w:val="18"/>
    </w:rPr>
  </w:style>
  <w:style w:type="paragraph" w:styleId="Abbildungsverzeichnis">
    <w:name w:val="table of figures"/>
    <w:basedOn w:val="Standard"/>
    <w:next w:val="Standard"/>
    <w:uiPriority w:val="99"/>
    <w:unhideWhenUsed/>
    <w:rsid w:val="00595194"/>
    <w:pPr>
      <w:tabs>
        <w:tab w:val="right" w:pos="9356"/>
      </w:tabs>
    </w:pPr>
  </w:style>
  <w:style w:type="character" w:styleId="Fett">
    <w:name w:val="Strong"/>
    <w:basedOn w:val="Absatz-Standardschriftart"/>
    <w:uiPriority w:val="22"/>
    <w:qFormat/>
    <w:rsid w:val="00DD0651"/>
    <w:rPr>
      <w:b/>
      <w:bCs/>
    </w:rPr>
  </w:style>
  <w:style w:type="table" w:customStyle="1" w:styleId="TabellenrasterKopftabelle1">
    <w:name w:val="Tabellenraster Kopftabelle1"/>
    <w:basedOn w:val="NormaleTabelle"/>
    <w:next w:val="Tabellenraster"/>
    <w:uiPriority w:val="59"/>
    <w:rsid w:val="00796758"/>
    <w:pPr>
      <w:keepNext/>
      <w:spacing w:after="0" w:line="280" w:lineRule="atLeast"/>
    </w:pPr>
    <w:rPr>
      <w:rFonts w:ascii="Arial" w:eastAsia="Times New Roman" w:hAnsi="Arial" w:cs="Times New Roman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0" w:type="dxa"/>
        <w:bottom w:w="57" w:type="dxa"/>
        <w:right w:w="0" w:type="dxa"/>
      </w:tblCellMar>
    </w:tblPr>
  </w:style>
  <w:style w:type="character" w:styleId="Buchtitel">
    <w:name w:val="Book Title"/>
    <w:basedOn w:val="Absatz-Standardschriftart"/>
    <w:uiPriority w:val="33"/>
    <w:rsid w:val="008A3269"/>
    <w:rPr>
      <w:b/>
      <w:bCs/>
      <w:smallCaps/>
      <w:spacing w:val="5"/>
    </w:rPr>
  </w:style>
  <w:style w:type="paragraph" w:styleId="Textkrper">
    <w:name w:val="Body Text"/>
    <w:basedOn w:val="Standard"/>
    <w:link w:val="TextkrperZchn"/>
    <w:uiPriority w:val="1"/>
    <w:qFormat/>
    <w:rsid w:val="00732E76"/>
    <w:pPr>
      <w:widowControl w:val="0"/>
      <w:autoSpaceDE w:val="0"/>
      <w:autoSpaceDN w:val="0"/>
    </w:pPr>
    <w:rPr>
      <w:rFonts w:ascii="Gudea" w:eastAsia="Gudea" w:hAnsi="Gudea" w:cs="Gudea"/>
      <w:sz w:val="18"/>
      <w:szCs w:val="18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732E76"/>
    <w:rPr>
      <w:rFonts w:ascii="Gudea" w:eastAsia="Gudea" w:hAnsi="Gudea" w:cs="Gudea"/>
      <w:sz w:val="18"/>
      <w:szCs w:val="18"/>
      <w:lang w:val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907B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907B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907B5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907B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907B5"/>
    <w:rPr>
      <w:rFonts w:ascii="Arial" w:hAnsi="Arial"/>
      <w:b/>
      <w:bCs/>
      <w:sz w:val="20"/>
      <w:szCs w:val="2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4D483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List Bullet" w:semiHidden="0" w:unhideWhenUsed="0"/>
    <w:lsdException w:name="Title" w:semiHidden="0" w:uiPriority="10" w:unhideWhenUsed="0" w:qFormat="1"/>
    <w:lsdException w:name="Closing" w:semiHidden="0" w:unhideWhenUsed="0"/>
    <w:lsdException w:name="Signature" w:semiHidden="0" w:unhideWhenUsed="0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Standard">
    <w:name w:val="Normal"/>
    <w:qFormat/>
    <w:rsid w:val="00757602"/>
    <w:pPr>
      <w:spacing w:after="0" w:line="240" w:lineRule="auto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A047C"/>
    <w:pPr>
      <w:keepNext/>
      <w:keepLines/>
      <w:numPr>
        <w:numId w:val="17"/>
      </w:numPr>
      <w:spacing w:before="480" w:after="120"/>
      <w:ind w:left="720" w:hanging="7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2A047C"/>
    <w:pPr>
      <w:numPr>
        <w:ilvl w:val="1"/>
      </w:numPr>
      <w:spacing w:before="280"/>
      <w:ind w:left="720" w:hanging="720"/>
      <w:outlineLvl w:val="1"/>
    </w:pPr>
    <w:rPr>
      <w:bCs w:val="0"/>
      <w:sz w:val="2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2A047C"/>
    <w:pPr>
      <w:keepNext/>
      <w:keepLines/>
      <w:numPr>
        <w:ilvl w:val="2"/>
        <w:numId w:val="17"/>
      </w:numPr>
      <w:spacing w:before="280" w:after="12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633A4F"/>
    <w:pPr>
      <w:keepNext/>
      <w:keepLines/>
      <w:numPr>
        <w:ilvl w:val="3"/>
        <w:numId w:val="17"/>
      </w:numPr>
      <w:ind w:left="737" w:hanging="737"/>
      <w:outlineLvl w:val="3"/>
    </w:pPr>
    <w:rPr>
      <w:rFonts w:eastAsiaTheme="majorEastAsia" w:cstheme="majorBidi"/>
      <w:b/>
      <w:bCs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405B61"/>
    <w:pPr>
      <w:keepNext/>
      <w:keepLines/>
      <w:numPr>
        <w:ilvl w:val="4"/>
        <w:numId w:val="17"/>
      </w:numPr>
      <w:spacing w:before="200"/>
      <w:outlineLvl w:val="4"/>
    </w:pPr>
    <w:rPr>
      <w:rFonts w:eastAsiaTheme="majorEastAsia" w:cstheme="majorBidi"/>
      <w:b/>
      <w:color w:val="000000" w:themeColor="text1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05B61"/>
    <w:pPr>
      <w:keepNext/>
      <w:keepLines/>
      <w:numPr>
        <w:ilvl w:val="5"/>
        <w:numId w:val="17"/>
      </w:numPr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E2EDC"/>
    <w:pPr>
      <w:keepNext/>
      <w:keepLines/>
      <w:numPr>
        <w:ilvl w:val="6"/>
        <w:numId w:val="1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E2EDC"/>
    <w:pPr>
      <w:keepNext/>
      <w:keepLines/>
      <w:numPr>
        <w:ilvl w:val="7"/>
        <w:numId w:val="1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E2EDC"/>
    <w:pPr>
      <w:keepNext/>
      <w:keepLines/>
      <w:numPr>
        <w:ilvl w:val="8"/>
        <w:numId w:val="1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84CF6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4CF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84CF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7659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76598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CC7BF8"/>
    <w:pPr>
      <w:tabs>
        <w:tab w:val="center" w:pos="4536"/>
        <w:tab w:val="right" w:pos="9072"/>
      </w:tabs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CC7BF8"/>
    <w:rPr>
      <w:rFonts w:ascii="Arial" w:hAnsi="Arial"/>
      <w:sz w:val="16"/>
    </w:rPr>
  </w:style>
  <w:style w:type="table" w:styleId="Tabellenraster">
    <w:name w:val="Table Grid"/>
    <w:basedOn w:val="NormaleTabelle"/>
    <w:rsid w:val="001149D2"/>
    <w:pPr>
      <w:keepNext/>
      <w:spacing w:after="0" w:line="280" w:lineRule="atLeast"/>
    </w:pPr>
    <w:rPr>
      <w:rFonts w:ascii="Arial" w:eastAsia="Times New Roman" w:hAnsi="Arial" w:cs="Times New Roman"/>
      <w:szCs w:val="20"/>
      <w:lang w:eastAsia="de-CH"/>
    </w:rPr>
    <w:tblPr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</w:style>
  <w:style w:type="paragraph" w:styleId="Anrede">
    <w:name w:val="Salutation"/>
    <w:basedOn w:val="Standard"/>
    <w:next w:val="Standard"/>
    <w:link w:val="AnredeZchn"/>
    <w:uiPriority w:val="99"/>
    <w:rsid w:val="007C2CBA"/>
    <w:pPr>
      <w:spacing w:before="260" w:after="260"/>
    </w:pPr>
  </w:style>
  <w:style w:type="character" w:customStyle="1" w:styleId="AnredeZchn">
    <w:name w:val="Anrede Zchn"/>
    <w:basedOn w:val="Absatz-Standardschriftart"/>
    <w:link w:val="Anrede"/>
    <w:uiPriority w:val="99"/>
    <w:rsid w:val="007C2CBA"/>
    <w:rPr>
      <w:rFonts w:ascii="Arial" w:hAnsi="Arial"/>
    </w:rPr>
  </w:style>
  <w:style w:type="paragraph" w:styleId="Unterschrift">
    <w:name w:val="Signature"/>
    <w:basedOn w:val="Standard"/>
    <w:link w:val="UnterschriftZchn"/>
    <w:uiPriority w:val="99"/>
    <w:rsid w:val="007C2CBA"/>
    <w:pPr>
      <w:spacing w:before="780"/>
    </w:pPr>
  </w:style>
  <w:style w:type="character" w:customStyle="1" w:styleId="UnterschriftZchn">
    <w:name w:val="Unterschrift Zchn"/>
    <w:basedOn w:val="Absatz-Standardschriftart"/>
    <w:link w:val="Unterschrift"/>
    <w:uiPriority w:val="99"/>
    <w:rsid w:val="007C2CBA"/>
    <w:rPr>
      <w:rFonts w:ascii="Arial" w:hAnsi="Arial"/>
    </w:rPr>
  </w:style>
  <w:style w:type="paragraph" w:styleId="Datum">
    <w:name w:val="Date"/>
    <w:basedOn w:val="Standard"/>
    <w:next w:val="Standard"/>
    <w:link w:val="DatumZchn"/>
    <w:uiPriority w:val="99"/>
    <w:rsid w:val="0005534A"/>
    <w:pPr>
      <w:spacing w:before="1340" w:after="520"/>
    </w:pPr>
  </w:style>
  <w:style w:type="character" w:customStyle="1" w:styleId="DatumZchn">
    <w:name w:val="Datum Zchn"/>
    <w:basedOn w:val="Absatz-Standardschriftart"/>
    <w:link w:val="Datum"/>
    <w:uiPriority w:val="99"/>
    <w:rsid w:val="0005534A"/>
    <w:rPr>
      <w:rFonts w:ascii="Arial" w:hAnsi="Arial"/>
    </w:rPr>
  </w:style>
  <w:style w:type="paragraph" w:styleId="Gruformel">
    <w:name w:val="Closing"/>
    <w:basedOn w:val="Standard"/>
    <w:link w:val="GruformelZchn"/>
    <w:uiPriority w:val="99"/>
    <w:rsid w:val="000F7F62"/>
    <w:pPr>
      <w:spacing w:before="520"/>
    </w:pPr>
  </w:style>
  <w:style w:type="character" w:customStyle="1" w:styleId="GruformelZchn">
    <w:name w:val="Grußformel Zchn"/>
    <w:basedOn w:val="Absatz-Standardschriftart"/>
    <w:link w:val="Gruformel"/>
    <w:uiPriority w:val="99"/>
    <w:rsid w:val="000F7F62"/>
    <w:rPr>
      <w:rFonts w:ascii="Arial" w:hAnsi="Arial"/>
    </w:rPr>
  </w:style>
  <w:style w:type="paragraph" w:styleId="Titel">
    <w:name w:val="Title"/>
    <w:basedOn w:val="Standard"/>
    <w:next w:val="Standard"/>
    <w:link w:val="TitelZchn"/>
    <w:uiPriority w:val="10"/>
    <w:qFormat/>
    <w:rsid w:val="00310401"/>
    <w:pPr>
      <w:spacing w:before="260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310401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paragraph" w:styleId="Listenabsatz">
    <w:name w:val="List Paragraph"/>
    <w:basedOn w:val="Standard"/>
    <w:uiPriority w:val="34"/>
    <w:rsid w:val="00572350"/>
    <w:pPr>
      <w:numPr>
        <w:numId w:val="7"/>
      </w:numPr>
      <w:ind w:left="567" w:hanging="567"/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952F27"/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52F27"/>
    <w:rPr>
      <w:rFonts w:ascii="Arial" w:hAnsi="Arial"/>
      <w:sz w:val="16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757602"/>
    <w:rPr>
      <w:sz w:val="22"/>
      <w:vertAlign w:val="superscript"/>
    </w:rPr>
  </w:style>
  <w:style w:type="paragraph" w:styleId="Aufzhlungszeichen">
    <w:name w:val="List Bullet"/>
    <w:basedOn w:val="Standard"/>
    <w:uiPriority w:val="99"/>
    <w:rsid w:val="00DF7D0C"/>
    <w:pPr>
      <w:contextualSpacing/>
    </w:pPr>
  </w:style>
  <w:style w:type="paragraph" w:styleId="Aufzhlungszeichen2">
    <w:name w:val="List Bullet 2"/>
    <w:basedOn w:val="Standard"/>
    <w:uiPriority w:val="99"/>
    <w:rsid w:val="00DF7D0C"/>
    <w:pPr>
      <w:tabs>
        <w:tab w:val="left" w:pos="1134"/>
      </w:tabs>
      <w:contextualSpacing/>
    </w:pPr>
  </w:style>
  <w:style w:type="paragraph" w:styleId="Aufzhlungszeichen3">
    <w:name w:val="List Bullet 3"/>
    <w:basedOn w:val="Standard"/>
    <w:uiPriority w:val="99"/>
    <w:rsid w:val="00DF7D0C"/>
    <w:pPr>
      <w:contextualSpacing/>
    </w:pPr>
  </w:style>
  <w:style w:type="character" w:styleId="Hyperlink">
    <w:name w:val="Hyperlink"/>
    <w:basedOn w:val="Absatz-Standardschriftart"/>
    <w:uiPriority w:val="99"/>
    <w:unhideWhenUsed/>
    <w:rsid w:val="00405B61"/>
    <w:rPr>
      <w:color w:val="000000" w:themeColor="text1"/>
      <w:u w:val="non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10401"/>
    <w:pPr>
      <w:numPr>
        <w:ilvl w:val="1"/>
      </w:numPr>
      <w:contextualSpacing/>
    </w:pPr>
    <w:rPr>
      <w:rFonts w:eastAsiaTheme="majorEastAsia" w:cstheme="majorBidi"/>
      <w:iCs/>
      <w:spacing w:val="15"/>
      <w:kern w:val="28"/>
      <w:sz w:val="28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10401"/>
    <w:rPr>
      <w:rFonts w:ascii="Arial" w:eastAsiaTheme="majorEastAsia" w:hAnsi="Arial" w:cstheme="majorBidi"/>
      <w:iCs/>
      <w:spacing w:val="15"/>
      <w:kern w:val="28"/>
      <w:sz w:val="28"/>
      <w:szCs w:val="24"/>
    </w:rPr>
  </w:style>
  <w:style w:type="paragraph" w:customStyle="1" w:styleId="Verfasser">
    <w:name w:val="Verfasser"/>
    <w:basedOn w:val="Standard"/>
    <w:next w:val="Standard"/>
    <w:rsid w:val="00AC0F7D"/>
    <w:pPr>
      <w:spacing w:before="600"/>
      <w:contextualSpacing/>
    </w:pPr>
  </w:style>
  <w:style w:type="paragraph" w:customStyle="1" w:styleId="Copyright">
    <w:name w:val="Copyright"/>
    <w:basedOn w:val="Standard"/>
    <w:rsid w:val="009E67A7"/>
    <w:pPr>
      <w:keepNext/>
    </w:pPr>
    <w:rPr>
      <w:rFonts w:eastAsia="Times New Roman" w:cs="Times New Roman"/>
      <w:sz w:val="16"/>
      <w:szCs w:val="24"/>
      <w:lang w:eastAsia="de-CH"/>
    </w:rPr>
  </w:style>
  <w:style w:type="character" w:customStyle="1" w:styleId="Tabelle-Text">
    <w:name w:val="Tabelle - Text"/>
    <w:basedOn w:val="Absatz-Standardschriftart"/>
    <w:rsid w:val="009E67A7"/>
    <w:rPr>
      <w:rFonts w:ascii="Arial" w:hAnsi="Arial" w:cs="Times New Roman"/>
      <w:color w:val="auto"/>
      <w:sz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A047C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A047C"/>
    <w:rPr>
      <w:rFonts w:ascii="Arial" w:eastAsiaTheme="majorEastAsia" w:hAnsi="Arial" w:cstheme="majorBidi"/>
      <w:b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A047C"/>
    <w:rPr>
      <w:rFonts w:ascii="Arial" w:eastAsiaTheme="majorEastAsia" w:hAnsi="Arial" w:cstheme="majorBidi"/>
      <w:b/>
      <w:bCs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633A4F"/>
    <w:rPr>
      <w:rFonts w:ascii="Arial" w:eastAsiaTheme="majorEastAsia" w:hAnsi="Arial" w:cstheme="majorBidi"/>
      <w:b/>
      <w:bCs/>
      <w:iCs/>
    </w:rPr>
  </w:style>
  <w:style w:type="paragraph" w:styleId="Inhaltsverzeichnisberschrift">
    <w:name w:val="TOC Heading"/>
    <w:basedOn w:val="berschrift1"/>
    <w:next w:val="Standard"/>
    <w:uiPriority w:val="39"/>
    <w:unhideWhenUsed/>
    <w:rsid w:val="00DF7D0C"/>
    <w:pPr>
      <w:spacing w:line="276" w:lineRule="auto"/>
      <w:outlineLvl w:val="9"/>
    </w:pPr>
    <w:rPr>
      <w:lang w:eastAsia="de-CH"/>
    </w:rPr>
  </w:style>
  <w:style w:type="paragraph" w:styleId="Verzeichnis1">
    <w:name w:val="toc 1"/>
    <w:basedOn w:val="Standard"/>
    <w:next w:val="Standard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  <w:rPr>
      <w:noProof/>
    </w:rPr>
  </w:style>
  <w:style w:type="paragraph" w:styleId="Verzeichnis2">
    <w:name w:val="toc 2"/>
    <w:basedOn w:val="Standard"/>
    <w:next w:val="Standard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</w:style>
  <w:style w:type="paragraph" w:styleId="Verzeichnis3">
    <w:name w:val="toc 3"/>
    <w:basedOn w:val="Standard"/>
    <w:next w:val="Standard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</w:style>
  <w:style w:type="numbering" w:customStyle="1" w:styleId="FHNWAufzhlung">
    <w:name w:val="FHNW Aufzählung"/>
    <w:uiPriority w:val="99"/>
    <w:rsid w:val="00DF7D0C"/>
    <w:pPr>
      <w:numPr>
        <w:numId w:val="15"/>
      </w:numPr>
    </w:pPr>
  </w:style>
  <w:style w:type="character" w:customStyle="1" w:styleId="berschrift5Zchn">
    <w:name w:val="Überschrift 5 Zchn"/>
    <w:basedOn w:val="Absatz-Standardschriftart"/>
    <w:link w:val="berschrift5"/>
    <w:uiPriority w:val="9"/>
    <w:rsid w:val="00405B61"/>
    <w:rPr>
      <w:rFonts w:ascii="Arial" w:eastAsiaTheme="majorEastAsia" w:hAnsi="Arial" w:cstheme="majorBidi"/>
      <w:b/>
      <w:color w:val="000000" w:themeColor="text1"/>
    </w:rPr>
  </w:style>
  <w:style w:type="paragraph" w:styleId="Aufzhlungszeichen4">
    <w:name w:val="List Bullet 4"/>
    <w:basedOn w:val="Standard"/>
    <w:uiPriority w:val="99"/>
    <w:semiHidden/>
    <w:unhideWhenUsed/>
    <w:rsid w:val="00DF7D0C"/>
    <w:p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DF7D0C"/>
    <w:pPr>
      <w:contextualSpacing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05B61"/>
    <w:rPr>
      <w:rFonts w:ascii="Arial" w:eastAsiaTheme="majorEastAsia" w:hAnsi="Arial" w:cstheme="majorBidi"/>
      <w:i/>
      <w:iCs/>
      <w:color w:val="000000" w:themeColor="text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E2ED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E2ED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E2ED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rsid w:val="00F2238D"/>
    <w:pPr>
      <w:spacing w:before="120" w:after="200"/>
    </w:pPr>
    <w:rPr>
      <w:bCs/>
      <w:sz w:val="16"/>
      <w:szCs w:val="18"/>
    </w:rPr>
  </w:style>
  <w:style w:type="paragraph" w:styleId="Abbildungsverzeichnis">
    <w:name w:val="table of figures"/>
    <w:basedOn w:val="Standard"/>
    <w:next w:val="Standard"/>
    <w:uiPriority w:val="99"/>
    <w:unhideWhenUsed/>
    <w:rsid w:val="00595194"/>
    <w:pPr>
      <w:tabs>
        <w:tab w:val="right" w:pos="9356"/>
      </w:tabs>
    </w:pPr>
  </w:style>
  <w:style w:type="character" w:styleId="Fett">
    <w:name w:val="Strong"/>
    <w:basedOn w:val="Absatz-Standardschriftart"/>
    <w:uiPriority w:val="22"/>
    <w:qFormat/>
    <w:rsid w:val="00DD0651"/>
    <w:rPr>
      <w:b/>
      <w:bCs/>
    </w:rPr>
  </w:style>
  <w:style w:type="table" w:customStyle="1" w:styleId="TabellenrasterKopftabelle1">
    <w:name w:val="Tabellenraster Kopftabelle1"/>
    <w:basedOn w:val="NormaleTabelle"/>
    <w:next w:val="Tabellenraster"/>
    <w:uiPriority w:val="59"/>
    <w:rsid w:val="00796758"/>
    <w:pPr>
      <w:keepNext/>
      <w:spacing w:after="0" w:line="280" w:lineRule="atLeast"/>
    </w:pPr>
    <w:rPr>
      <w:rFonts w:ascii="Arial" w:eastAsia="Times New Roman" w:hAnsi="Arial" w:cs="Times New Roman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0" w:type="dxa"/>
        <w:bottom w:w="57" w:type="dxa"/>
        <w:right w:w="0" w:type="dxa"/>
      </w:tblCellMar>
    </w:tblPr>
  </w:style>
  <w:style w:type="character" w:styleId="Buchtitel">
    <w:name w:val="Book Title"/>
    <w:basedOn w:val="Absatz-Standardschriftart"/>
    <w:uiPriority w:val="33"/>
    <w:rsid w:val="008A3269"/>
    <w:rPr>
      <w:b/>
      <w:bCs/>
      <w:smallCaps/>
      <w:spacing w:val="5"/>
    </w:rPr>
  </w:style>
  <w:style w:type="paragraph" w:styleId="Textkrper">
    <w:name w:val="Body Text"/>
    <w:basedOn w:val="Standard"/>
    <w:link w:val="TextkrperZchn"/>
    <w:uiPriority w:val="1"/>
    <w:qFormat/>
    <w:rsid w:val="00732E76"/>
    <w:pPr>
      <w:widowControl w:val="0"/>
      <w:autoSpaceDE w:val="0"/>
      <w:autoSpaceDN w:val="0"/>
    </w:pPr>
    <w:rPr>
      <w:rFonts w:ascii="Gudea" w:eastAsia="Gudea" w:hAnsi="Gudea" w:cs="Gudea"/>
      <w:sz w:val="18"/>
      <w:szCs w:val="18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732E76"/>
    <w:rPr>
      <w:rFonts w:ascii="Gudea" w:eastAsia="Gudea" w:hAnsi="Gudea" w:cs="Gudea"/>
      <w:sz w:val="18"/>
      <w:szCs w:val="18"/>
      <w:lang w:val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907B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907B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907B5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907B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907B5"/>
    <w:rPr>
      <w:rFonts w:ascii="Arial" w:hAnsi="Arial"/>
      <w:b/>
      <w:bCs/>
      <w:sz w:val="20"/>
      <w:szCs w:val="2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4D483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3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hyperlink" Target="http://www.springalive.net/de-ch" TargetMode="Externa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customXml" Target="ink/ink1.xml"/><Relationship Id="rId17" Type="http://schemas.openxmlformats.org/officeDocument/2006/relationships/customXml" Target="ink/ink3.xm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www.springalive.net/de-ch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storchenforscher.ch" TargetMode="External"/><Relationship Id="rId24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customXml" Target="ink/ink2.xml"/><Relationship Id="rId23" Type="http://schemas.openxmlformats.org/officeDocument/2006/relationships/footer" Target="footer3.xml"/><Relationship Id="rId10" Type="http://schemas.openxmlformats.org/officeDocument/2006/relationships/hyperlink" Target="http://www.storchenforscher.ch" TargetMode="External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1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sther.baeumler\AppData\Roaming\Microsoft\Templates\aktennotiz_eb_1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CDE6CCAE832407BB7A4A3913EC72B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E4B26C-B0FB-4666-A6BE-BC2039A6F278}"/>
      </w:docPartPr>
      <w:docPartBody>
        <w:p w:rsidR="000B5B6C" w:rsidRDefault="000B5B6C">
          <w:pPr>
            <w:pStyle w:val="0CDE6CCAE832407BB7A4A3913EC72B57"/>
          </w:pPr>
          <w:r w:rsidRPr="001D5BA3">
            <w:rPr>
              <w:rStyle w:val="Platzhaltertext"/>
            </w:rPr>
            <w:t>Titel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CH-Basisschrift">
    <w:panose1 w:val="00000000000000000000"/>
    <w:charset w:val="00"/>
    <w:family w:val="modern"/>
    <w:notTrueType/>
    <w:pitch w:val="variable"/>
    <w:sig w:usb0="00000003" w:usb1="00000001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dea">
    <w:altName w:val="Times New Roman"/>
    <w:panose1 w:val="02000000000000000000"/>
    <w:charset w:val="00"/>
    <w:family w:val="auto"/>
    <w:pitch w:val="variable"/>
    <w:sig w:usb0="A00000AF" w:usb1="4000206A" w:usb2="00000000" w:usb3="00000000" w:csb0="0000011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B6C"/>
    <w:rsid w:val="00053972"/>
    <w:rsid w:val="000B5B6C"/>
    <w:rsid w:val="002D4737"/>
    <w:rsid w:val="00362FF6"/>
    <w:rsid w:val="003928B1"/>
    <w:rsid w:val="003A2558"/>
    <w:rsid w:val="00493066"/>
    <w:rsid w:val="005B606D"/>
    <w:rsid w:val="005D1C6A"/>
    <w:rsid w:val="005D1F66"/>
    <w:rsid w:val="00687399"/>
    <w:rsid w:val="006948D9"/>
    <w:rsid w:val="006A7EB6"/>
    <w:rsid w:val="008B6B0D"/>
    <w:rsid w:val="00940B40"/>
    <w:rsid w:val="0095607F"/>
    <w:rsid w:val="00A422A7"/>
    <w:rsid w:val="00A81B3A"/>
    <w:rsid w:val="00A96FD1"/>
    <w:rsid w:val="00BD3E52"/>
    <w:rsid w:val="00C15910"/>
    <w:rsid w:val="00C5639C"/>
    <w:rsid w:val="00D362DF"/>
    <w:rsid w:val="00D7481D"/>
    <w:rsid w:val="00DB5CCA"/>
    <w:rsid w:val="00E05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0CDE6CCAE832407BB7A4A3913EC72B57">
    <w:name w:val="0CDE6CCAE832407BB7A4A3913EC72B57"/>
  </w:style>
  <w:style w:type="paragraph" w:customStyle="1" w:styleId="D848A9B800584B86B78556E59A00E029">
    <w:name w:val="D848A9B800584B86B78556E59A00E029"/>
  </w:style>
  <w:style w:type="paragraph" w:customStyle="1" w:styleId="52F0AE21365E4A5BA7174000C9F9D82F">
    <w:name w:val="52F0AE21365E4A5BA7174000C9F9D82F"/>
  </w:style>
  <w:style w:type="paragraph" w:customStyle="1" w:styleId="AD4D2D5212B94E08B906D41F18980B7B">
    <w:name w:val="AD4D2D5212B94E08B906D41F18980B7B"/>
  </w:style>
  <w:style w:type="paragraph" w:customStyle="1" w:styleId="5FBDD5F4F7DE4198917E6280789F2842">
    <w:name w:val="5FBDD5F4F7DE4198917E6280789F2842"/>
  </w:style>
  <w:style w:type="paragraph" w:customStyle="1" w:styleId="EB05543FE11647CE991EB195995F4A85">
    <w:name w:val="EB05543FE11647CE991EB195995F4A8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0CDE6CCAE832407BB7A4A3913EC72B57">
    <w:name w:val="0CDE6CCAE832407BB7A4A3913EC72B57"/>
  </w:style>
  <w:style w:type="paragraph" w:customStyle="1" w:styleId="D848A9B800584B86B78556E59A00E029">
    <w:name w:val="D848A9B800584B86B78556E59A00E029"/>
  </w:style>
  <w:style w:type="paragraph" w:customStyle="1" w:styleId="52F0AE21365E4A5BA7174000C9F9D82F">
    <w:name w:val="52F0AE21365E4A5BA7174000C9F9D82F"/>
  </w:style>
  <w:style w:type="paragraph" w:customStyle="1" w:styleId="AD4D2D5212B94E08B906D41F18980B7B">
    <w:name w:val="AD4D2D5212B94E08B906D41F18980B7B"/>
  </w:style>
  <w:style w:type="paragraph" w:customStyle="1" w:styleId="5FBDD5F4F7DE4198917E6280789F2842">
    <w:name w:val="5FBDD5F4F7DE4198917E6280789F2842"/>
  </w:style>
  <w:style w:type="paragraph" w:customStyle="1" w:styleId="EB05543FE11647CE991EB195995F4A85">
    <w:name w:val="EB05543FE11647CE991EB195995F4A8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03-10T20:39:58.639"/>
    </inkml:context>
    <inkml:brush xml:id="br0">
      <inkml:brushProperty name="width" value="0.01014" units="cm"/>
      <inkml:brushProperty name="height" value="0.01014" units="cm"/>
    </inkml:brush>
  </inkml:definitions>
  <inkml:trace contextRef="#ctx0" brushRef="#br0">0 0</inkml:trace>
  <inkml:trace contextRef="#ctx0" brushRef="#br0" timeOffset="154">0 0</inkml:trace>
  <inkml:trace contextRef="#ctx0" brushRef="#br0" timeOffset="323">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06-29T12:09:32.507"/>
    </inkml:context>
    <inkml:brush xml:id="br0">
      <inkml:brushProperty name="width" value="0.01014" units="cm"/>
      <inkml:brushProperty name="height" value="0.01014" units="cm"/>
    </inkml:brush>
  </inkml:definitions>
  <inkml:trace contextRef="#ctx0" brushRef="#br0">0 0</inkml:trace>
  <inkml:trace contextRef="#ctx0" brushRef="#br0" timeOffset="1">0 0</inkml:trace>
  <inkml:trace contextRef="#ctx0" brushRef="#br0" timeOffset="2">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06-29T12:35:29.744"/>
    </inkml:context>
    <inkml:brush xml:id="br0">
      <inkml:brushProperty name="width" value="0.01014" units="cm"/>
      <inkml:brushProperty name="height" value="0.01014" units="cm"/>
    </inkml:brush>
  </inkml:definitions>
  <inkml:trace contextRef="#ctx0" brushRef="#br0">0 0</inkml:trace>
  <inkml:trace contextRef="#ctx0" brushRef="#br0" timeOffset="1">0 0</inkml:trace>
  <inkml:trace contextRef="#ctx0" brushRef="#br0" timeOffset="2">0 0</inkml:trace>
</inkml:ink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29BFFCD-0406-4B72-8BF2-2A09A7D27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aktennotiz_eb_16.dotx</Template>
  <TotalTime>0</TotalTime>
  <Pages>4</Pages>
  <Words>534</Words>
  <Characters>3365</Characters>
  <Application>Microsoft Office Word</Application>
  <DocSecurity>0</DocSecurity>
  <Lines>28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Fachhochschule Nordwestschweiz</Company>
  <LinksUpToDate>false</LinksUpToDate>
  <CharactersWithSpaces>3892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Baeumler Esther</dc:creator>
  <cp:lastModifiedBy>Globe</cp:lastModifiedBy>
  <cp:revision>3</cp:revision>
  <cp:lastPrinted>2017-10-13T07:32:00Z</cp:lastPrinted>
  <dcterms:created xsi:type="dcterms:W3CDTF">2017-10-27T13:47:00Z</dcterms:created>
  <dcterms:modified xsi:type="dcterms:W3CDTF">2017-11-02T09:19:00Z</dcterms:modified>
</cp:coreProperties>
</file>